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05a4" w14:textId="5e70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желтоқсандағы № 940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68-69-70, 421-құжат)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2018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