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17fc3" w14:textId="e917f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әлеуметтік сақтандыру қоры" акционерлік қоғамының активтерін инвестициялауға арналған қаржы құралдарының тізбесін айқындау туралы" Қазақстан Республикасы Үкіметінің 2007 жылғы 13 қарашадағы № 1081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29 желтоқсандағы № 935 қаулысы. Күші жойылды - Қазақстан Республикасы Үкіметінің 13 сәуірдегі 2020 жылғы № 196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Үкіметінің 13.04.2020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Баспасөз релизі.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әлеуметтік сақтандыру қоры" акционерлік қоғамының активтерін инвестициялауға арналған қаржы құралдарының тізбесін айқындау туралы" Қазақстан Республикасы Үкіметінің 2007 жылғы 13 қарашадағы № 1081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43, 506-құжат) мынадай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 қосымша мынадай мазмұндағы реттік нөмірі 8-жолмен толықтырылсын: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91"/>
        <w:gridCol w:w="9909"/>
      </w:tblGrid>
      <w:tr>
        <w:trPr>
          <w:trHeight w:val="30" w:hRule="atLeast"/>
        </w:trPr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</w:t>
            </w:r>
          </w:p>
        </w:tc>
        <w:tc>
          <w:tcPr>
            <w:tcW w:w="9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"Мемлекеттік әлеуметтік сақтандыру қоры" акционерлік қоғамы активтерінің он пайызынан аспайтын Еуразия даму банкінің облигациялары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                                                       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алғашқы ресми жарияланған күнінен кейін күнтізбелік он күн өткен соң қолданысқа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