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78b9" w14:textId="fbf7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927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маусымдағы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775"/>
        <w:gridCol w:w="841"/>
        <w:gridCol w:w="841"/>
        <w:gridCol w:w="842"/>
        <w:gridCol w:w="842"/>
        <w:gridCol w:w="841"/>
        <w:gridCol w:w="841"/>
        <w:gridCol w:w="841"/>
        <w:gridCol w:w="841"/>
        <w:gridCol w:w="841"/>
        <w:gridCol w:w="841"/>
        <w:gridCol w:w="841"/>
        <w:gridCol w:w="842"/>
      </w:tblGrid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ЖОО-да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тереңдету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Жаратылыстану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 дайындық бөлімінде Қазақстан Республикасының 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1374"/>
        <w:gridCol w:w="1255"/>
        <w:gridCol w:w="1493"/>
        <w:gridCol w:w="1255"/>
        <w:gridCol w:w="1256"/>
        <w:gridCol w:w="1256"/>
        <w:gridCol w:w="1494"/>
      </w:tblGrid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ЖОО-да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тереңдету үшін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Жаратылыстану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 нің Қазақстандағы филиалында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тыңдаушылар-ды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 дайындық бөлімінде Қазақстан Республикасының заматтары болып табылмайтын ұлты қазақ тұлғаларды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деңгейін арттыру үшін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университетінде Түрік Республикас-ынан, басқа түркітілдес республикалардан келген тыңдаушыларды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794"/>
        <w:gridCol w:w="1176"/>
        <w:gridCol w:w="1950"/>
        <w:gridCol w:w="1950"/>
        <w:gridCol w:w="1640"/>
        <w:gridCol w:w="1641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2534"/>
        <w:gridCol w:w="1661"/>
        <w:gridCol w:w="2754"/>
        <w:gridCol w:w="2317"/>
      </w:tblGrid>
      <w:tr>
        <w:trPr>
          <w:trHeight w:val="30" w:hRule="atLeast"/>
        </w:trPr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1 қыркүйектен бастап қолданысқа енгізіледі және ресми жариялануға тиіс.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