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7e93" w14:textId="e207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қарашадағы № 734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5"/>
        <w:gridCol w:w="9435"/>
      </w:tblGrid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Асханұлы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Президентінің көмекшісі"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8393"/>
      </w:tblGrid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Президентінің көмекшісі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