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3e06d" w14:textId="f83e0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29 мамырдағы Еуразиялық экономикалық одақ туралы шартқа Қырғыз Республикасының қосылуы туралы 2014 жылғы 23 желтоқсанда қол қойылған шартқа өзгеріс енгізу туралы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2018 жылғы 17 қыркүйектегі № 571 қаулысы.</w:t>
      </w:r>
    </w:p>
    <w:p>
      <w:pPr>
        <w:spacing w:after="0"/>
        <w:ind w:left="0"/>
        <w:jc w:val="both"/>
      </w:pPr>
      <w:r>
        <w:rPr>
          <w:rFonts w:ascii="Times New Roman"/>
          <w:b w:val="false"/>
          <w:i w:val="false"/>
          <w:color w:val="000000"/>
          <w:sz w:val="28"/>
        </w:rPr>
        <w:t xml:space="preserve">
      Қазақстан Республикасының Үкіметі ҚАУЛЫ </w:t>
      </w:r>
      <w:r>
        <w:rPr>
          <w:rFonts w:ascii="Times New Roman"/>
          <w:b/>
          <w:i w:val="false"/>
          <w:color w:val="000000"/>
          <w:sz w:val="28"/>
        </w:rPr>
        <w:t>ЕТЕДІ:</w:t>
      </w:r>
    </w:p>
    <w:p>
      <w:pPr>
        <w:spacing w:after="0"/>
        <w:ind w:left="0"/>
        <w:jc w:val="both"/>
      </w:pPr>
      <w:r>
        <w:rPr>
          <w:rFonts w:ascii="Times New Roman"/>
          <w:b w:val="false"/>
          <w:i w:val="false"/>
          <w:color w:val="000000"/>
          <w:sz w:val="28"/>
        </w:rPr>
        <w:t>
      "2014 жылғы 29 мамырдағы Еуразиялық экономикалық одақ туралы шартқа Қырғыз Республикасының қосылуы туралы 2014 жылғы 23 желтоқсанда қол қойылған шартқа өзгеріс енгізу туралы хаттаманы ратификациялау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ЗАҢЫ  2014 жылғы 29 мамырдағы Еуразиялық экономикалық одақ туралы шартқа Қырғыз Республикасының қосылуы туралы 2014 жылғы 23 желтоқсанда қол қойылған шартқа өзгеріс енгізу туралы хаттаманы ратификациялау туралы</w:t>
      </w:r>
    </w:p>
    <w:p>
      <w:pPr>
        <w:spacing w:after="0"/>
        <w:ind w:left="0"/>
        <w:jc w:val="both"/>
      </w:pPr>
      <w:r>
        <w:rPr>
          <w:rFonts w:ascii="Times New Roman"/>
          <w:b w:val="false"/>
          <w:i w:val="false"/>
          <w:color w:val="000000"/>
          <w:sz w:val="28"/>
        </w:rPr>
        <w:t>
      2014 жылғы 29 мамырдағы Еуразиялық экономикалық одақ туралы шартқа Қырғыз Республикасының қосылуы туралы 2014 жылғы 23 желтоқсанда қол қойылған шартқа өзгеріс енгізу туралы 2018 жылғы 14 мамырда Сочиде жасалған хаттама ратификациялансын.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