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bce31" w14:textId="a6bce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17 қыркүйектегі № 568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2018 жылғы 1 қаңтардан бастап қолданысқа енгiзiледi.</w:t>
      </w:r>
    </w:p>
    <w:bookmarkStart w:name="z40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сәйкес және "Қазақстан Республикасының әкімшілік-аумақтық құрылысының кейбір мәселелері туралы" Қазақстан Республикасы Президентінің 2018 жылғы 19 маусымдағы № 702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"2018 – 2020 жылдарға арналған республикалық бюджет туралы" Қазақстан Республикасының Заңын іске асыру туралы" Қазақстан Республикасы Үкіметінің 2017 жылғы 7 желтоқсандағы № 823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 тармақшалар</w:t>
      </w:r>
      <w:r>
        <w:rPr>
          <w:rFonts w:ascii="Times New Roman"/>
          <w:b w:val="false"/>
          <w:i w:val="false"/>
          <w:color w:val="000000"/>
          <w:sz w:val="28"/>
        </w:rPr>
        <w:t xml:space="preserve"> мынадай редакцияда жазылсын:</w:t>
      </w:r>
    </w:p>
    <w:bookmarkStart w:name="z5" w:id="2"/>
    <w:p>
      <w:pPr>
        <w:spacing w:after="0"/>
        <w:ind w:left="0"/>
        <w:jc w:val="both"/>
      </w:pPr>
      <w:r>
        <w:rPr>
          <w:rFonts w:ascii="Times New Roman"/>
          <w:b w:val="false"/>
          <w:i w:val="false"/>
          <w:color w:val="000000"/>
          <w:sz w:val="28"/>
        </w:rPr>
        <w:t>
      "4) осы қаулыға 4-қосымшаға сәйкес облыстық бюджеттерге, республикалық маңызы бар қалалардың, астана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2"/>
    <w:bookmarkStart w:name="z6" w:id="3"/>
    <w:p>
      <w:pPr>
        <w:spacing w:after="0"/>
        <w:ind w:left="0"/>
        <w:jc w:val="both"/>
      </w:pPr>
      <w:r>
        <w:rPr>
          <w:rFonts w:ascii="Times New Roman"/>
          <w:b w:val="false"/>
          <w:i w:val="false"/>
          <w:color w:val="000000"/>
          <w:sz w:val="28"/>
        </w:rPr>
        <w:t>
      5) осы қаулыға 5-қосымшаға сәйкес облыстық бюджеттерге, республикалық маңызы бар қалалардың, астана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3"/>
    <w:bookmarkStart w:name="z7" w:id="4"/>
    <w:p>
      <w:pPr>
        <w:spacing w:after="0"/>
        <w:ind w:left="0"/>
        <w:jc w:val="both"/>
      </w:pPr>
      <w:r>
        <w:rPr>
          <w:rFonts w:ascii="Times New Roman"/>
          <w:b w:val="false"/>
          <w:i w:val="false"/>
          <w:color w:val="000000"/>
          <w:sz w:val="28"/>
        </w:rPr>
        <w:t>
      6) осы қаулыға 6-қосымшаға сәйкес облыстық бюджеттерге, республикалық маңызы бар қалалардың, астана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4"/>
    <w:bookmarkStart w:name="z8" w:id="5"/>
    <w:p>
      <w:pPr>
        <w:spacing w:after="0"/>
        <w:ind w:left="0"/>
        <w:jc w:val="both"/>
      </w:pPr>
      <w:r>
        <w:rPr>
          <w:rFonts w:ascii="Times New Roman"/>
          <w:b w:val="false"/>
          <w:i w:val="false"/>
          <w:color w:val="000000"/>
          <w:sz w:val="28"/>
        </w:rPr>
        <w:t>
      7) осы қаулыға 7-қосымшаға сәйкес облыстық бюджеттерге, республикалық маңызы бар қалалардың, астана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5"/>
    <w:bookmarkStart w:name="z9" w:id="6"/>
    <w:p>
      <w:pPr>
        <w:spacing w:after="0"/>
        <w:ind w:left="0"/>
        <w:jc w:val="both"/>
      </w:pPr>
      <w:r>
        <w:rPr>
          <w:rFonts w:ascii="Times New Roman"/>
          <w:b w:val="false"/>
          <w:i w:val="false"/>
          <w:color w:val="000000"/>
          <w:sz w:val="28"/>
        </w:rPr>
        <w:t>
      8) осы қаулыға 8-қосымшаға сәйкес облыстық бюджеттерге, республикалық маңызы бар қалалардың, астана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6"/>
    <w:bookmarkStart w:name="z10" w:id="7"/>
    <w:p>
      <w:pPr>
        <w:spacing w:after="0"/>
        <w:ind w:left="0"/>
        <w:jc w:val="both"/>
      </w:pPr>
      <w:r>
        <w:rPr>
          <w:rFonts w:ascii="Times New Roman"/>
          <w:b w:val="false"/>
          <w:i w:val="false"/>
          <w:color w:val="000000"/>
          <w:sz w:val="28"/>
        </w:rPr>
        <w:t>
      9) осы қаулыға 9-қосымшаға сәйкес облыстық бюджеттерге, республикалық маңызы бар қалалардың, астана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7"/>
    <w:bookmarkStart w:name="z11" w:id="8"/>
    <w:p>
      <w:pPr>
        <w:spacing w:after="0"/>
        <w:ind w:left="0"/>
        <w:jc w:val="both"/>
      </w:pPr>
      <w:r>
        <w:rPr>
          <w:rFonts w:ascii="Times New Roman"/>
          <w:b w:val="false"/>
          <w:i w:val="false"/>
          <w:color w:val="000000"/>
          <w:sz w:val="28"/>
        </w:rPr>
        <w:t>
      10) осы қаулыға 10-қосымшаға сәйкес облыстық бюджеттерге, республикалық маңызы бар қалалардың, астана бюджеттеріне мемлекеттік атаулы әлеуметтік көмек төлеміне берілетін ағымдағы нысаналы трансферттердің сомаларын бөлу;</w:t>
      </w:r>
    </w:p>
    <w:bookmarkEnd w:id="8"/>
    <w:bookmarkStart w:name="z12" w:id="9"/>
    <w:p>
      <w:pPr>
        <w:spacing w:after="0"/>
        <w:ind w:left="0"/>
        <w:jc w:val="both"/>
      </w:pPr>
      <w:r>
        <w:rPr>
          <w:rFonts w:ascii="Times New Roman"/>
          <w:b w:val="false"/>
          <w:i w:val="false"/>
          <w:color w:val="000000"/>
          <w:sz w:val="28"/>
        </w:rPr>
        <w:t>
      11) осы қаулыға 11-қосымшаға сәйкес облыстық бюджеттерге, республикалық маңызы бар қалалардың, астана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тармақшалар</w:t>
      </w:r>
      <w:r>
        <w:rPr>
          <w:rFonts w:ascii="Times New Roman"/>
          <w:b w:val="false"/>
          <w:i w:val="false"/>
          <w:color w:val="000000"/>
          <w:sz w:val="28"/>
        </w:rPr>
        <w:t xml:space="preserve"> мынадай редакцияда жазылсын:</w:t>
      </w:r>
    </w:p>
    <w:bookmarkStart w:name="z14" w:id="10"/>
    <w:p>
      <w:pPr>
        <w:spacing w:after="0"/>
        <w:ind w:left="0"/>
        <w:jc w:val="both"/>
      </w:pPr>
      <w:r>
        <w:rPr>
          <w:rFonts w:ascii="Times New Roman"/>
          <w:b w:val="false"/>
          <w:i w:val="false"/>
          <w:color w:val="000000"/>
          <w:sz w:val="28"/>
        </w:rPr>
        <w:t>
      "13) осы қаулыға 13-қосымшаға сәйкес облыстық бюджеттерге, республикалық маңызы бар қалалардың, астана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10"/>
    <w:bookmarkStart w:name="z15" w:id="11"/>
    <w:p>
      <w:pPr>
        <w:spacing w:after="0"/>
        <w:ind w:left="0"/>
        <w:jc w:val="both"/>
      </w:pPr>
      <w:r>
        <w:rPr>
          <w:rFonts w:ascii="Times New Roman"/>
          <w:b w:val="false"/>
          <w:i w:val="false"/>
          <w:color w:val="000000"/>
          <w:sz w:val="28"/>
        </w:rPr>
        <w:t>
      14) осы қаулыға 14-қосымшаға сәйкес облыстық бюджеттерге, республикалық маңызы бар қалалардың, астана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11"/>
    <w:bookmarkStart w:name="z16" w:id="12"/>
    <w:p>
      <w:pPr>
        <w:spacing w:after="0"/>
        <w:ind w:left="0"/>
        <w:jc w:val="both"/>
      </w:pPr>
      <w:r>
        <w:rPr>
          <w:rFonts w:ascii="Times New Roman"/>
          <w:b w:val="false"/>
          <w:i w:val="false"/>
          <w:color w:val="000000"/>
          <w:sz w:val="28"/>
        </w:rPr>
        <w:t>
      15) осы қаулыға 15-қосымшаға сәйкес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21-1)</w:t>
      </w:r>
      <w:r>
        <w:rPr>
          <w:rFonts w:ascii="Times New Roman"/>
          <w:b w:val="false"/>
          <w:i w:val="false"/>
          <w:color w:val="000000"/>
          <w:sz w:val="28"/>
        </w:rPr>
        <w:t xml:space="preserve">, </w:t>
      </w:r>
      <w:r>
        <w:rPr>
          <w:rFonts w:ascii="Times New Roman"/>
          <w:b w:val="false"/>
          <w:i w:val="false"/>
          <w:color w:val="000000"/>
          <w:sz w:val="28"/>
        </w:rPr>
        <w:t>21-2)</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 тармақшалар</w:t>
      </w:r>
      <w:r>
        <w:rPr>
          <w:rFonts w:ascii="Times New Roman"/>
          <w:b w:val="false"/>
          <w:i w:val="false"/>
          <w:color w:val="000000"/>
          <w:sz w:val="28"/>
        </w:rPr>
        <w:t xml:space="preserve"> мынадай редакцияда жазылсын:</w:t>
      </w:r>
    </w:p>
    <w:bookmarkStart w:name="z18" w:id="13"/>
    <w:p>
      <w:pPr>
        <w:spacing w:after="0"/>
        <w:ind w:left="0"/>
        <w:jc w:val="both"/>
      </w:pPr>
      <w:r>
        <w:rPr>
          <w:rFonts w:ascii="Times New Roman"/>
          <w:b w:val="false"/>
          <w:i w:val="false"/>
          <w:color w:val="000000"/>
          <w:sz w:val="28"/>
        </w:rPr>
        <w:t>
      "17) осы қаулыға 17-қосымшаға сәйкес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13"/>
    <w:bookmarkStart w:name="z19" w:id="14"/>
    <w:p>
      <w:pPr>
        <w:spacing w:after="0"/>
        <w:ind w:left="0"/>
        <w:jc w:val="both"/>
      </w:pPr>
      <w:r>
        <w:rPr>
          <w:rFonts w:ascii="Times New Roman"/>
          <w:b w:val="false"/>
          <w:i w:val="false"/>
          <w:color w:val="000000"/>
          <w:sz w:val="28"/>
        </w:rPr>
        <w:t>
      18) осы қаулыға 18-қосымшаға сәйкес облыстық бюджеттерге, республикалық маңызы бар қалалардың, астана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bookmarkEnd w:id="14"/>
    <w:bookmarkStart w:name="z20" w:id="15"/>
    <w:p>
      <w:pPr>
        <w:spacing w:after="0"/>
        <w:ind w:left="0"/>
        <w:jc w:val="both"/>
      </w:pPr>
      <w:r>
        <w:rPr>
          <w:rFonts w:ascii="Times New Roman"/>
          <w:b w:val="false"/>
          <w:i w:val="false"/>
          <w:color w:val="000000"/>
          <w:sz w:val="28"/>
        </w:rPr>
        <w:t xml:space="preserve">
      19) осы қаулыға 19-қосымшаға сәйкес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 </w:t>
      </w:r>
    </w:p>
    <w:bookmarkEnd w:id="15"/>
    <w:bookmarkStart w:name="z21" w:id="16"/>
    <w:p>
      <w:pPr>
        <w:spacing w:after="0"/>
        <w:ind w:left="0"/>
        <w:jc w:val="both"/>
      </w:pPr>
      <w:r>
        <w:rPr>
          <w:rFonts w:ascii="Times New Roman"/>
          <w:b w:val="false"/>
          <w:i w:val="false"/>
          <w:color w:val="000000"/>
          <w:sz w:val="28"/>
        </w:rPr>
        <w:t xml:space="preserve">
      20) осы қаулыға 20-қосымшаға сәйкес облыстық бюджеттерге, республикалық маңызы бар қалалардың, астана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 </w:t>
      </w:r>
    </w:p>
    <w:bookmarkEnd w:id="16"/>
    <w:bookmarkStart w:name="z22" w:id="17"/>
    <w:p>
      <w:pPr>
        <w:spacing w:after="0"/>
        <w:ind w:left="0"/>
        <w:jc w:val="both"/>
      </w:pPr>
      <w:r>
        <w:rPr>
          <w:rFonts w:ascii="Times New Roman"/>
          <w:b w:val="false"/>
          <w:i w:val="false"/>
          <w:color w:val="000000"/>
          <w:sz w:val="28"/>
        </w:rPr>
        <w:t>
      21) осы қаулыға 21-қосымшаға сәйкес облыстық бюджеттерге, республикалық маңызы бар қалалардың, астана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bookmarkEnd w:id="17"/>
    <w:bookmarkStart w:name="z23" w:id="18"/>
    <w:p>
      <w:pPr>
        <w:spacing w:after="0"/>
        <w:ind w:left="0"/>
        <w:jc w:val="both"/>
      </w:pPr>
      <w:r>
        <w:rPr>
          <w:rFonts w:ascii="Times New Roman"/>
          <w:b w:val="false"/>
          <w:i w:val="false"/>
          <w:color w:val="000000"/>
          <w:sz w:val="28"/>
        </w:rPr>
        <w:t>
      21-1) осы қаулыға 21-1-қосымшаға сәйкес облыстық бюджеттерге, республикалық маңызы бар қалалардың, астана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bookmarkEnd w:id="18"/>
    <w:bookmarkStart w:name="z24" w:id="19"/>
    <w:p>
      <w:pPr>
        <w:spacing w:after="0"/>
        <w:ind w:left="0"/>
        <w:jc w:val="both"/>
      </w:pPr>
      <w:r>
        <w:rPr>
          <w:rFonts w:ascii="Times New Roman"/>
          <w:b w:val="false"/>
          <w:i w:val="false"/>
          <w:color w:val="000000"/>
          <w:sz w:val="28"/>
        </w:rPr>
        <w:t>
      21-2) осы қаулыға 21-2-қосымшаға сәйкес облыстық бюджеттерге, республикалық маңызы бар қалалардың, астана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bookmarkEnd w:id="19"/>
    <w:bookmarkStart w:name="z25" w:id="20"/>
    <w:p>
      <w:pPr>
        <w:spacing w:after="0"/>
        <w:ind w:left="0"/>
        <w:jc w:val="both"/>
      </w:pPr>
      <w:r>
        <w:rPr>
          <w:rFonts w:ascii="Times New Roman"/>
          <w:b w:val="false"/>
          <w:i w:val="false"/>
          <w:color w:val="000000"/>
          <w:sz w:val="28"/>
        </w:rPr>
        <w:t xml:space="preserve">
      22) осы қаулыға 22-қосымшаға сәйкес облыстық бюджеттерге, республикалық маңызы бар қалалардың, астана бюджеттеріне медициналық ұйымның сот шешімі негізінде жүзеге асырылатын жыныстық құмарлықты төмендетуге арналған іс-шараларды жүргізуге берiлетiн ағымдағы нысаналы трансферттердің сомаларын бөлу; </w:t>
      </w:r>
    </w:p>
    <w:bookmarkEnd w:id="20"/>
    <w:bookmarkStart w:name="z26" w:id="21"/>
    <w:p>
      <w:pPr>
        <w:spacing w:after="0"/>
        <w:ind w:left="0"/>
        <w:jc w:val="both"/>
      </w:pPr>
      <w:r>
        <w:rPr>
          <w:rFonts w:ascii="Times New Roman"/>
          <w:b w:val="false"/>
          <w:i w:val="false"/>
          <w:color w:val="000000"/>
          <w:sz w:val="28"/>
        </w:rPr>
        <w:t>
      23) осы қаулыға 23-қосымшаға сәйкес 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21"/>
    <w:bookmarkStart w:name="z27" w:id="22"/>
    <w:p>
      <w:pPr>
        <w:spacing w:after="0"/>
        <w:ind w:left="0"/>
        <w:jc w:val="both"/>
      </w:pPr>
      <w:r>
        <w:rPr>
          <w:rFonts w:ascii="Times New Roman"/>
          <w:b w:val="false"/>
          <w:i w:val="false"/>
          <w:color w:val="000000"/>
          <w:sz w:val="28"/>
        </w:rPr>
        <w:t>
      24) осы қаулыға 24-қосымшаға сәйкес 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трансферттердің сомаларын бөлу;</w:t>
      </w:r>
    </w:p>
    <w:bookmarkEnd w:id="22"/>
    <w:bookmarkStart w:name="z28" w:id="23"/>
    <w:p>
      <w:pPr>
        <w:spacing w:after="0"/>
        <w:ind w:left="0"/>
        <w:jc w:val="both"/>
      </w:pPr>
      <w:r>
        <w:rPr>
          <w:rFonts w:ascii="Times New Roman"/>
          <w:b w:val="false"/>
          <w:i w:val="false"/>
          <w:color w:val="000000"/>
          <w:sz w:val="28"/>
        </w:rPr>
        <w:t>
      25) осы қаулыға 25-қосымшаға сәйкес 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30" w:id="24"/>
    <w:p>
      <w:pPr>
        <w:spacing w:after="0"/>
        <w:ind w:left="0"/>
        <w:jc w:val="both"/>
      </w:pPr>
      <w:r>
        <w:rPr>
          <w:rFonts w:ascii="Times New Roman"/>
          <w:b w:val="false"/>
          <w:i w:val="false"/>
          <w:color w:val="000000"/>
          <w:sz w:val="28"/>
        </w:rPr>
        <w:t>
      "31) осы қаулыға 31-қосымшаға сәйкес облыстық бюджеттерден, республикалық маңызы бар қалалардың, астана бюджеттерiнен республикалық бюджеттің шығындарына өтемақыға берілетін трансферттер түсімдерінің сомалары бекітілсін.";</w:t>
      </w:r>
    </w:p>
    <w:bookmarkEnd w:id="24"/>
    <w:bookmarkStart w:name="z31" w:id="2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1-қосымшада</w:t>
      </w:r>
      <w:r>
        <w:rPr>
          <w:rFonts w:ascii="Times New Roman"/>
          <w:b w:val="false"/>
          <w:i w:val="false"/>
          <w:color w:val="000000"/>
          <w:sz w:val="28"/>
        </w:rPr>
        <w:t>:</w:t>
      </w:r>
    </w:p>
    <w:bookmarkEnd w:id="25"/>
    <w:bookmarkStart w:name="z32" w:id="26"/>
    <w:p>
      <w:pPr>
        <w:spacing w:after="0"/>
        <w:ind w:left="0"/>
        <w:jc w:val="both"/>
      </w:pPr>
      <w:r>
        <w:rPr>
          <w:rFonts w:ascii="Times New Roman"/>
          <w:b w:val="false"/>
          <w:i w:val="false"/>
          <w:color w:val="000000"/>
          <w:sz w:val="28"/>
        </w:rPr>
        <w:t xml:space="preserve">
      басым республикалық бюджеттік инвестициялар </w:t>
      </w:r>
      <w:r>
        <w:rPr>
          <w:rFonts w:ascii="Times New Roman"/>
          <w:b w:val="false"/>
          <w:i w:val="false"/>
          <w:color w:val="000000"/>
          <w:sz w:val="28"/>
        </w:rPr>
        <w:t>тізбесінде</w:t>
      </w:r>
      <w:r>
        <w:rPr>
          <w:rFonts w:ascii="Times New Roman"/>
          <w:b w:val="false"/>
          <w:i w:val="false"/>
          <w:color w:val="000000"/>
          <w:sz w:val="28"/>
        </w:rPr>
        <w:t>:</w:t>
      </w:r>
    </w:p>
    <w:bookmarkEnd w:id="26"/>
    <w:bookmarkStart w:name="z33" w:id="27"/>
    <w:p>
      <w:pPr>
        <w:spacing w:after="0"/>
        <w:ind w:left="0"/>
        <w:jc w:val="both"/>
      </w:pPr>
      <w:r>
        <w:rPr>
          <w:rFonts w:ascii="Times New Roman"/>
          <w:b w:val="false"/>
          <w:i w:val="false"/>
          <w:color w:val="000000"/>
          <w:sz w:val="28"/>
        </w:rPr>
        <w:t xml:space="preserve">
      "І. Республикалық бюджеттік инвестициялық жобалар" деген бөлімде: </w:t>
      </w:r>
    </w:p>
    <w:bookmarkEnd w:id="27"/>
    <w:bookmarkStart w:name="z34" w:id="28"/>
    <w:p>
      <w:pPr>
        <w:spacing w:after="0"/>
        <w:ind w:left="0"/>
        <w:jc w:val="both"/>
      </w:pPr>
      <w:r>
        <w:rPr>
          <w:rFonts w:ascii="Times New Roman"/>
          <w:b w:val="false"/>
          <w:i w:val="false"/>
          <w:color w:val="000000"/>
          <w:sz w:val="28"/>
        </w:rPr>
        <w:t xml:space="preserve">
      "Мәдениет, спорт, туризм және ақпараттық кеңістiк" деген </w:t>
      </w:r>
    </w:p>
    <w:bookmarkEnd w:id="28"/>
    <w:bookmarkStart w:name="z35" w:id="29"/>
    <w:p>
      <w:pPr>
        <w:spacing w:after="0"/>
        <w:ind w:left="0"/>
        <w:jc w:val="both"/>
      </w:pPr>
      <w:r>
        <w:rPr>
          <w:rFonts w:ascii="Times New Roman"/>
          <w:b w:val="false"/>
          <w:i w:val="false"/>
          <w:color w:val="000000"/>
          <w:sz w:val="28"/>
        </w:rPr>
        <w:t>
      8-функционалдық топта:</w:t>
      </w:r>
    </w:p>
    <w:bookmarkEnd w:id="29"/>
    <w:bookmarkStart w:name="z36" w:id="30"/>
    <w:p>
      <w:pPr>
        <w:spacing w:after="0"/>
        <w:ind w:left="0"/>
        <w:jc w:val="both"/>
      </w:pPr>
      <w:r>
        <w:rPr>
          <w:rFonts w:ascii="Times New Roman"/>
          <w:b w:val="false"/>
          <w:i w:val="false"/>
          <w:color w:val="000000"/>
          <w:sz w:val="28"/>
        </w:rPr>
        <w:t>
      240 "Қазақстан Республикасы Мәдениет және спорт министрлігі" деген әкімші бойынша:</w:t>
      </w:r>
    </w:p>
    <w:bookmarkEnd w:id="30"/>
    <w:bookmarkStart w:name="z37" w:id="31"/>
    <w:p>
      <w:pPr>
        <w:spacing w:after="0"/>
        <w:ind w:left="0"/>
        <w:jc w:val="both"/>
      </w:pPr>
      <w:r>
        <w:rPr>
          <w:rFonts w:ascii="Times New Roman"/>
          <w:b w:val="false"/>
          <w:i w:val="false"/>
          <w:color w:val="000000"/>
          <w:sz w:val="28"/>
        </w:rPr>
        <w:t>
      033 "Мәдениет және өнер саласындағы бәсекелестікті жоғарылату, қазақстандық мәдени мұраны сақтау, зерделеу мен насихаттау және мұрағат ісінің іске асырылу тиімділігін арттыру" деген бағдарламада:</w:t>
      </w:r>
    </w:p>
    <w:bookmarkEnd w:id="31"/>
    <w:bookmarkStart w:name="z38" w:id="32"/>
    <w:p>
      <w:pPr>
        <w:spacing w:after="0"/>
        <w:ind w:left="0"/>
        <w:jc w:val="both"/>
      </w:pPr>
      <w:r>
        <w:rPr>
          <w:rFonts w:ascii="Times New Roman"/>
          <w:b w:val="false"/>
          <w:i w:val="false"/>
          <w:color w:val="000000"/>
          <w:sz w:val="28"/>
        </w:rPr>
        <w:t>
      102 "Мәдениет объектілерін салу, реконструкциялау" деген кіші бағдарламада:</w:t>
      </w:r>
    </w:p>
    <w:bookmarkEnd w:id="32"/>
    <w:bookmarkStart w:name="z39" w:id="33"/>
    <w:p>
      <w:pPr>
        <w:spacing w:after="0"/>
        <w:ind w:left="0"/>
        <w:jc w:val="both"/>
      </w:pPr>
      <w:r>
        <w:rPr>
          <w:rFonts w:ascii="Times New Roman"/>
          <w:b w:val="false"/>
          <w:i w:val="false"/>
          <w:color w:val="000000"/>
          <w:sz w:val="28"/>
        </w:rPr>
        <w:t>
      мына:</w:t>
      </w:r>
    </w:p>
    <w:bookmarkEnd w:id="33"/>
    <w:bookmarkStart w:name="z40" w:id="34"/>
    <w:p>
      <w:pPr>
        <w:spacing w:after="0"/>
        <w:ind w:left="0"/>
        <w:jc w:val="both"/>
      </w:pPr>
      <w:r>
        <w:rPr>
          <w:rFonts w:ascii="Times New Roman"/>
          <w:b w:val="false"/>
          <w:i w:val="false"/>
          <w:color w:val="000000"/>
          <w:sz w:val="28"/>
        </w:rPr>
        <w:t>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82"/>
        <w:gridCol w:w="282"/>
        <w:gridCol w:w="282"/>
        <w:gridCol w:w="5404"/>
        <w:gridCol w:w="5202"/>
        <w:gridCol w:w="283"/>
        <w:gridCol w:w="283"/>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2" w:id="35"/>
    <w:p>
      <w:pPr>
        <w:spacing w:after="0"/>
        <w:ind w:left="0"/>
        <w:jc w:val="both"/>
      </w:pPr>
      <w:r>
        <w:rPr>
          <w:rFonts w:ascii="Times New Roman"/>
          <w:b w:val="false"/>
          <w:i w:val="false"/>
          <w:color w:val="000000"/>
          <w:sz w:val="28"/>
        </w:rPr>
        <w:t>
      деген жолдар мынадай редакцияда жазылсын:</w:t>
      </w:r>
    </w:p>
    <w:bookmarkEnd w:id="35"/>
    <w:bookmarkStart w:name="z43" w:id="36"/>
    <w:p>
      <w:pPr>
        <w:spacing w:after="0"/>
        <w:ind w:left="0"/>
        <w:jc w:val="both"/>
      </w:pPr>
      <w:r>
        <w:rPr>
          <w:rFonts w:ascii="Times New Roman"/>
          <w:b w:val="false"/>
          <w:i w:val="false"/>
          <w:color w:val="000000"/>
          <w:sz w:val="28"/>
        </w:rPr>
        <w:t>
      "</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282"/>
        <w:gridCol w:w="282"/>
        <w:gridCol w:w="282"/>
        <w:gridCol w:w="5404"/>
        <w:gridCol w:w="5202"/>
        <w:gridCol w:w="283"/>
        <w:gridCol w:w="283"/>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мемлекеттік археологиялық қорық-мұражайы" РМҚК визит-орталығын салу</w:t>
            </w:r>
          </w:p>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508 986</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5" w:id="37"/>
    <w:p>
      <w:pPr>
        <w:spacing w:after="0"/>
        <w:ind w:left="0"/>
        <w:jc w:val="both"/>
      </w:pP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деген 10-функционалдық топта:</w:t>
      </w:r>
    </w:p>
    <w:bookmarkEnd w:id="37"/>
    <w:bookmarkStart w:name="z46" w:id="38"/>
    <w:p>
      <w:pPr>
        <w:spacing w:after="0"/>
        <w:ind w:left="0"/>
        <w:jc w:val="both"/>
      </w:pPr>
      <w:r>
        <w:rPr>
          <w:rFonts w:ascii="Times New Roman"/>
          <w:b w:val="false"/>
          <w:i w:val="false"/>
          <w:color w:val="000000"/>
          <w:sz w:val="28"/>
        </w:rPr>
        <w:t>
      212 "Қазақстан Республикасы Ауыл шаруашылығы министрлiгi" деген әкімші бойынша:</w:t>
      </w:r>
    </w:p>
    <w:bookmarkEnd w:id="38"/>
    <w:bookmarkStart w:name="z47" w:id="39"/>
    <w:p>
      <w:pPr>
        <w:spacing w:after="0"/>
        <w:ind w:left="0"/>
        <w:jc w:val="both"/>
      </w:pPr>
      <w:r>
        <w:rPr>
          <w:rFonts w:ascii="Times New Roman"/>
          <w:b w:val="false"/>
          <w:i w:val="false"/>
          <w:color w:val="000000"/>
          <w:sz w:val="28"/>
        </w:rPr>
        <w:t>
      254 "Су ресурстарын тиімді басқару" деген бағдарламада:</w:t>
      </w:r>
    </w:p>
    <w:bookmarkEnd w:id="39"/>
    <w:bookmarkStart w:name="z48" w:id="40"/>
    <w:p>
      <w:pPr>
        <w:spacing w:after="0"/>
        <w:ind w:left="0"/>
        <w:jc w:val="both"/>
      </w:pPr>
      <w:r>
        <w:rPr>
          <w:rFonts w:ascii="Times New Roman"/>
          <w:b w:val="false"/>
          <w:i w:val="false"/>
          <w:color w:val="000000"/>
          <w:sz w:val="28"/>
        </w:rPr>
        <w:t>
      113 "Сумен жабдықтау жүйесiн, гидротехникалық құрылыстарды салу және реконструкциялау" деген кіші бағдарламада:</w:t>
      </w:r>
    </w:p>
    <w:bookmarkEnd w:id="40"/>
    <w:bookmarkStart w:name="z49" w:id="41"/>
    <w:p>
      <w:pPr>
        <w:spacing w:after="0"/>
        <w:ind w:left="0"/>
        <w:jc w:val="both"/>
      </w:pPr>
      <w:r>
        <w:rPr>
          <w:rFonts w:ascii="Times New Roman"/>
          <w:b w:val="false"/>
          <w:i w:val="false"/>
          <w:color w:val="000000"/>
          <w:sz w:val="28"/>
        </w:rPr>
        <w:t>
      мына:</w:t>
      </w:r>
    </w:p>
    <w:bookmarkEnd w:id="41"/>
    <w:bookmarkStart w:name="z50"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138"/>
        <w:gridCol w:w="138"/>
        <w:gridCol w:w="138"/>
        <w:gridCol w:w="3028"/>
        <w:gridCol w:w="3081"/>
        <w:gridCol w:w="3081"/>
        <w:gridCol w:w="2558"/>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5 987 734</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3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2" w:id="43"/>
    <w:p>
      <w:pPr>
        <w:spacing w:after="0"/>
        <w:ind w:left="0"/>
        <w:jc w:val="both"/>
      </w:pPr>
      <w:r>
        <w:rPr>
          <w:rFonts w:ascii="Times New Roman"/>
          <w:b w:val="false"/>
          <w:i w:val="false"/>
          <w:color w:val="000000"/>
          <w:sz w:val="28"/>
        </w:rPr>
        <w:t>
      деген жолдар мынадай редакцияда жазылсын:</w:t>
      </w:r>
    </w:p>
    <w:bookmarkEnd w:id="43"/>
    <w:bookmarkStart w:name="z53" w:id="44"/>
    <w:p>
      <w:pPr>
        <w:spacing w:after="0"/>
        <w:ind w:left="0"/>
        <w:jc w:val="both"/>
      </w:pPr>
      <w:r>
        <w:rPr>
          <w:rFonts w:ascii="Times New Roman"/>
          <w:b w:val="false"/>
          <w:i w:val="false"/>
          <w:color w:val="000000"/>
          <w:sz w:val="28"/>
        </w:rPr>
        <w:t>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
        <w:gridCol w:w="138"/>
        <w:gridCol w:w="138"/>
        <w:gridCol w:w="138"/>
        <w:gridCol w:w="3028"/>
        <w:gridCol w:w="3083"/>
        <w:gridCol w:w="3080"/>
        <w:gridCol w:w="2557"/>
      </w:tblGrid>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облысының Май ауданындағы Май топтық су құбырын реконструкциялау (2-кезек)</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4 987 734</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облысында Преснов топтық су құбырын қайта жаңарту (құрылыстың І кезегі). Түзету</w:t>
            </w:r>
          </w:p>
        </w:tc>
        <w:tc>
          <w:tcPr>
            <w:tcW w:w="3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2 535 483</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5" w:id="45"/>
    <w:p>
      <w:pPr>
        <w:spacing w:after="0"/>
        <w:ind w:left="0"/>
        <w:jc w:val="both"/>
      </w:pPr>
      <w:r>
        <w:rPr>
          <w:rFonts w:ascii="Times New Roman"/>
          <w:b w:val="false"/>
          <w:i w:val="false"/>
          <w:color w:val="000000"/>
          <w:sz w:val="28"/>
        </w:rPr>
        <w:t>
      мына:</w:t>
      </w:r>
    </w:p>
    <w:bookmarkEnd w:id="45"/>
    <w:bookmarkStart w:name="z56" w:id="46"/>
    <w:p>
      <w:pPr>
        <w:spacing w:after="0"/>
        <w:ind w:left="0"/>
        <w:jc w:val="both"/>
      </w:pPr>
      <w:r>
        <w:rPr>
          <w:rFonts w:ascii="Times New Roman"/>
          <w:b w:val="false"/>
          <w:i w:val="false"/>
          <w:color w:val="000000"/>
          <w:sz w:val="28"/>
        </w:rPr>
        <w:t>
      "</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
        <w:gridCol w:w="130"/>
        <w:gridCol w:w="130"/>
        <w:gridCol w:w="130"/>
        <w:gridCol w:w="3604"/>
        <w:gridCol w:w="2888"/>
        <w:gridCol w:w="2890"/>
        <w:gridCol w:w="2398"/>
      </w:tblGrid>
      <w:tr>
        <w:trPr>
          <w:trHeight w:val="30" w:hRule="atLeast"/>
        </w:trPr>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облысының Преснов топтық су құбырын қайта жаңғырту (құрылыстың ІІ кезегі). Түзету (сметалық құжаттамасыз)</w:t>
            </w:r>
          </w:p>
        </w:tc>
        <w:tc>
          <w:tcPr>
            <w:tcW w:w="2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1 035 483</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58" w:id="47"/>
    <w:p>
      <w:pPr>
        <w:spacing w:after="0"/>
        <w:ind w:left="0"/>
        <w:jc w:val="both"/>
      </w:pPr>
      <w:r>
        <w:rPr>
          <w:rFonts w:ascii="Times New Roman"/>
          <w:b w:val="false"/>
          <w:i w:val="false"/>
          <w:color w:val="000000"/>
          <w:sz w:val="28"/>
        </w:rPr>
        <w:t>
      деген жолдан кейін мынадай жолдармен толықтырылсын:</w:t>
      </w:r>
    </w:p>
    <w:bookmarkEnd w:id="47"/>
    <w:bookmarkStart w:name="z59"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
        <w:gridCol w:w="179"/>
        <w:gridCol w:w="179"/>
        <w:gridCol w:w="179"/>
        <w:gridCol w:w="7254"/>
        <w:gridCol w:w="3972"/>
        <w:gridCol w:w="179"/>
        <w:gridCol w:w="180"/>
      </w:tblGrid>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3 067 943</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шаруааралық К-28 каналын имараттарымен қайта құру (екінші кезек)</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31 165</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1 739 695</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597 083</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w:t>
            </w:r>
            <w:r>
              <w:br/>
            </w:r>
            <w:r>
              <w:rPr>
                <w:rFonts w:ascii="Times New Roman"/>
                <w:b w:val="false"/>
                <w:i w:val="false"/>
                <w:color w:val="000000"/>
                <w:sz w:val="20"/>
              </w:rPr>
              <w:t>
К-30 шаруааралық каналын гидротехникалық имараттарымен, автоматтандырылған су есептегіші мен су таратқыштарын қайта құру. Түзету" (Сметалық құжаттамасыз)</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 Түлкібас ауданының суару жүйесінің бірінші кезектегі магистралды арналарын қалпына келтіру және реконструкциялау</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Түлкібас ауданы "Құлый" және "Көктем" каналдарының 5 дана құрылысы</w:t>
            </w:r>
          </w:p>
        </w:tc>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1" w:id="49"/>
    <w:p>
      <w:pPr>
        <w:spacing w:after="0"/>
        <w:ind w:left="0"/>
        <w:jc w:val="both"/>
      </w:pPr>
      <w:r>
        <w:rPr>
          <w:rFonts w:ascii="Times New Roman"/>
          <w:b w:val="false"/>
          <w:i w:val="false"/>
          <w:color w:val="000000"/>
          <w:sz w:val="28"/>
        </w:rPr>
        <w:t>
      мына:</w:t>
      </w:r>
    </w:p>
    <w:bookmarkEnd w:id="49"/>
    <w:bookmarkStart w:name="z62" w:id="50"/>
    <w:p>
      <w:pPr>
        <w:spacing w:after="0"/>
        <w:ind w:left="0"/>
        <w:jc w:val="both"/>
      </w:pPr>
      <w:r>
        <w:rPr>
          <w:rFonts w:ascii="Times New Roman"/>
          <w:b w:val="false"/>
          <w:i w:val="false"/>
          <w:color w:val="000000"/>
          <w:sz w:val="28"/>
        </w:rPr>
        <w:t>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
        <w:gridCol w:w="118"/>
        <w:gridCol w:w="118"/>
        <w:gridCol w:w="118"/>
        <w:gridCol w:w="4814"/>
        <w:gridCol w:w="2638"/>
        <w:gridCol w:w="2188"/>
        <w:gridCol w:w="2188"/>
      </w:tblGrid>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3 067 943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шаруааралық К-28 каналын имараттарымен қайта құру (екінші кезек)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Ордабасы ауданы Түркістан магистралды каналын ПК0+00 ден ПК37+70 дейін аралығын қайта құру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1 739 695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Мақтаарал ауданындағы шаруашылық аралық К-26 каналын гидроқұрылымдарымен қоса қайта құрып суды өлшеу-реттеу тәсілдерін автоматтандыру енгізу (ІІ-кезек)</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597 083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4" w:id="51"/>
    <w:p>
      <w:pPr>
        <w:spacing w:after="0"/>
        <w:ind w:left="0"/>
        <w:jc w:val="both"/>
      </w:pPr>
      <w:r>
        <w:rPr>
          <w:rFonts w:ascii="Times New Roman"/>
          <w:b w:val="false"/>
          <w:i w:val="false"/>
          <w:color w:val="000000"/>
          <w:sz w:val="28"/>
        </w:rPr>
        <w:t>
      деген жолдар мынадай редакцияда жазылсын:</w:t>
      </w:r>
    </w:p>
    <w:bookmarkEnd w:id="51"/>
    <w:bookmarkStart w:name="z65" w:id="52"/>
    <w:p>
      <w:pPr>
        <w:spacing w:after="0"/>
        <w:ind w:left="0"/>
        <w:jc w:val="both"/>
      </w:pPr>
      <w:r>
        <w:rPr>
          <w:rFonts w:ascii="Times New Roman"/>
          <w:b w:val="false"/>
          <w:i w:val="false"/>
          <w:color w:val="000000"/>
          <w:sz w:val="28"/>
        </w:rPr>
        <w:t>
      "</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
        <w:gridCol w:w="158"/>
        <w:gridCol w:w="158"/>
        <w:gridCol w:w="158"/>
        <w:gridCol w:w="5664"/>
        <w:gridCol w:w="158"/>
        <w:gridCol w:w="2923"/>
        <w:gridCol w:w="2923"/>
      </w:tblGrid>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ОҚО, Шардара және Арыс аудандарындағы Қызылқұм магистральді каналын суды бөлуді және суды есептеуді автоматтандырып қайта құру. III кезек (түзету)</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538 635</w:t>
            </w:r>
          </w:p>
        </w:tc>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7" w:id="53"/>
    <w:p>
      <w:pPr>
        <w:spacing w:after="0"/>
        <w:ind w:left="0"/>
        <w:jc w:val="both"/>
      </w:pPr>
      <w:r>
        <w:rPr>
          <w:rFonts w:ascii="Times New Roman"/>
          <w:b w:val="false"/>
          <w:i w:val="false"/>
          <w:color w:val="000000"/>
          <w:sz w:val="28"/>
        </w:rPr>
        <w:t>
       "Нысаналы даму трансферттері" деген ІІІ бөлімде:</w:t>
      </w:r>
    </w:p>
    <w:bookmarkEnd w:id="53"/>
    <w:bookmarkStart w:name="z68" w:id="54"/>
    <w:p>
      <w:pPr>
        <w:spacing w:after="0"/>
        <w:ind w:left="0"/>
        <w:jc w:val="both"/>
      </w:pPr>
      <w:r>
        <w:rPr>
          <w:rFonts w:ascii="Times New Roman"/>
          <w:b w:val="false"/>
          <w:i w:val="false"/>
          <w:color w:val="000000"/>
          <w:sz w:val="28"/>
        </w:rPr>
        <w:t>
      "Бiлiм беру" деген 4-функционалдық топта:</w:t>
      </w:r>
    </w:p>
    <w:bookmarkEnd w:id="54"/>
    <w:bookmarkStart w:name="z69" w:id="55"/>
    <w:p>
      <w:pPr>
        <w:spacing w:after="0"/>
        <w:ind w:left="0"/>
        <w:jc w:val="both"/>
      </w:pPr>
      <w:r>
        <w:rPr>
          <w:rFonts w:ascii="Times New Roman"/>
          <w:b w:val="false"/>
          <w:i w:val="false"/>
          <w:color w:val="000000"/>
          <w:sz w:val="28"/>
        </w:rPr>
        <w:t>
      мына:</w:t>
      </w:r>
    </w:p>
    <w:bookmarkEnd w:id="55"/>
    <w:bookmarkStart w:name="z70" w:id="56"/>
    <w:p>
      <w:pPr>
        <w:spacing w:after="0"/>
        <w:ind w:left="0"/>
        <w:jc w:val="both"/>
      </w:pPr>
      <w:r>
        <w:rPr>
          <w:rFonts w:ascii="Times New Roman"/>
          <w:b w:val="false"/>
          <w:i w:val="false"/>
          <w:color w:val="000000"/>
          <w:sz w:val="28"/>
        </w:rPr>
        <w:t>
      "</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
        <w:gridCol w:w="770"/>
        <w:gridCol w:w="770"/>
        <w:gridCol w:w="770"/>
        <w:gridCol w:w="4150"/>
        <w:gridCol w:w="1987"/>
        <w:gridCol w:w="1987"/>
        <w:gridCol w:w="1786"/>
      </w:tblGrid>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53 120 012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53 120 012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республикалық бюджет қаражаты есебінен берілетін нысаналы даму трансферттерi</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53 120 012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2 495 102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8 685 836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3 462 421</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589 966</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6 569 189</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5 875 975</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9 836 588</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2" w:id="57"/>
    <w:p>
      <w:pPr>
        <w:spacing w:after="0"/>
        <w:ind w:left="0"/>
        <w:jc w:val="both"/>
      </w:pPr>
      <w:r>
        <w:rPr>
          <w:rFonts w:ascii="Times New Roman"/>
          <w:b w:val="false"/>
          <w:i w:val="false"/>
          <w:color w:val="000000"/>
          <w:sz w:val="28"/>
        </w:rPr>
        <w:t>
      деген жолдар мынадай редакцияда жазылсын:</w:t>
      </w:r>
    </w:p>
    <w:bookmarkEnd w:id="57"/>
    <w:bookmarkStart w:name="z73" w:id="58"/>
    <w:p>
      <w:pPr>
        <w:spacing w:after="0"/>
        <w:ind w:left="0"/>
        <w:jc w:val="both"/>
      </w:pPr>
      <w:r>
        <w:rPr>
          <w:rFonts w:ascii="Times New Roman"/>
          <w:b w:val="false"/>
          <w:i w:val="false"/>
          <w:color w:val="000000"/>
          <w:sz w:val="28"/>
        </w:rPr>
        <w:t>
      "</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
        <w:gridCol w:w="783"/>
        <w:gridCol w:w="783"/>
        <w:gridCol w:w="783"/>
        <w:gridCol w:w="4013"/>
        <w:gridCol w:w="2020"/>
        <w:gridCol w:w="2021"/>
        <w:gridCol w:w="1816"/>
      </w:tblGrid>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53 120 012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53 120 012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білім беру объектілерін салуға және реконструкциялауға және Алматы облысының облыстық бюджетіне, Алматы қаласының бюджетіне орта білім беру объектілерін сейсмикалық күшейту үшiн берілетін нысаналы даму трансферттерi</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53 120 012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16 131 445</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6 284 500</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2 495 102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8 685 836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3 379 046</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479 661</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3 462 421</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319 587</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2 727 232</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810 710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2 280 009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301 599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208 875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2 932 743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589 966</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360 812</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1 921 827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4 084 249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300 254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569 601</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519 600</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1 718 454</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4 416 929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1 102 909</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2 152 260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5 875 975</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1 867 423</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9 836 588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5 239 504</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1 693 345</w:t>
            </w:r>
          </w:p>
        </w:tc>
      </w:tr>
      <w:tr>
        <w:trPr>
          <w:trHeight w:val="30" w:hRule="atLeast"/>
        </w:trPr>
        <w:tc>
          <w:tcPr>
            <w:tcW w:w="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5" w:id="59"/>
    <w:p>
      <w:pPr>
        <w:spacing w:after="0"/>
        <w:ind w:left="0"/>
        <w:jc w:val="both"/>
      </w:pPr>
      <w:r>
        <w:rPr>
          <w:rFonts w:ascii="Times New Roman"/>
          <w:b w:val="false"/>
          <w:i w:val="false"/>
          <w:color w:val="000000"/>
          <w:sz w:val="28"/>
        </w:rPr>
        <w:t>
      "Денсаулық сақтау" деген 5-функционалдық топта:</w:t>
      </w:r>
    </w:p>
    <w:bookmarkEnd w:id="59"/>
    <w:bookmarkStart w:name="z76" w:id="60"/>
    <w:p>
      <w:pPr>
        <w:spacing w:after="0"/>
        <w:ind w:left="0"/>
        <w:jc w:val="both"/>
      </w:pPr>
      <w:r>
        <w:rPr>
          <w:rFonts w:ascii="Times New Roman"/>
          <w:b w:val="false"/>
          <w:i w:val="false"/>
          <w:color w:val="000000"/>
          <w:sz w:val="28"/>
        </w:rPr>
        <w:t>
      мына:</w:t>
      </w:r>
    </w:p>
    <w:bookmarkEnd w:id="60"/>
    <w:bookmarkStart w:name="z77"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
        <w:gridCol w:w="818"/>
        <w:gridCol w:w="818"/>
        <w:gridCol w:w="818"/>
        <w:gridCol w:w="3641"/>
        <w:gridCol w:w="2111"/>
        <w:gridCol w:w="2111"/>
        <w:gridCol w:w="1898"/>
      </w:tblGrid>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14 823 501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14 823 501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14 823 501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1 098 422</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3 652 984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3 972 908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3 209 900</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1 965 668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3 510 029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4 230 028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3 982 272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1 465 269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9" w:id="62"/>
    <w:p>
      <w:pPr>
        <w:spacing w:after="0"/>
        <w:ind w:left="0"/>
        <w:jc w:val="both"/>
      </w:pPr>
      <w:r>
        <w:rPr>
          <w:rFonts w:ascii="Times New Roman"/>
          <w:b w:val="false"/>
          <w:i w:val="false"/>
          <w:color w:val="000000"/>
          <w:sz w:val="28"/>
        </w:rPr>
        <w:t>
      деген жолдар мынадай редакцияда жазылсын:</w:t>
      </w:r>
    </w:p>
    <w:bookmarkEnd w:id="62"/>
    <w:bookmarkStart w:name="z80"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
        <w:gridCol w:w="818"/>
        <w:gridCol w:w="818"/>
        <w:gridCol w:w="818"/>
        <w:gridCol w:w="3641"/>
        <w:gridCol w:w="2111"/>
        <w:gridCol w:w="2111"/>
        <w:gridCol w:w="1898"/>
      </w:tblGrid>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14 823 501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медициналық резервті сақтауды қамтамасыз ету және денсаулық сақтау инфрақұрылымын дамыту</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14 823 501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14 823 501</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12 465 209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5 808 322</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1 098 422</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3 402 984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3 972 908</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3 209 900</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1 965 668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3 510 029</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4 230 028</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1 701 035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3 982 272</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308 517</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1 465 269</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2" w:id="64"/>
    <w:p>
      <w:pPr>
        <w:spacing w:after="0"/>
        <w:ind w:left="0"/>
        <w:jc w:val="both"/>
      </w:pPr>
      <w:r>
        <w:rPr>
          <w:rFonts w:ascii="Times New Roman"/>
          <w:b w:val="false"/>
          <w:i w:val="false"/>
          <w:color w:val="000000"/>
          <w:sz w:val="28"/>
        </w:rPr>
        <w:t>
      "Тұрғын үй-коммуналдық шаруашылық" деген 7-функционалдық топта:</w:t>
      </w:r>
    </w:p>
    <w:bookmarkEnd w:id="64"/>
    <w:bookmarkStart w:name="z83" w:id="65"/>
    <w:p>
      <w:pPr>
        <w:spacing w:after="0"/>
        <w:ind w:left="0"/>
        <w:jc w:val="both"/>
      </w:pPr>
      <w:r>
        <w:rPr>
          <w:rFonts w:ascii="Times New Roman"/>
          <w:b w:val="false"/>
          <w:i w:val="false"/>
          <w:color w:val="000000"/>
          <w:sz w:val="28"/>
        </w:rPr>
        <w:t>
      242 "Қазақстан Республикасы Инвестициялар және даму министрлігі" деген әкімші бойынша:</w:t>
      </w:r>
    </w:p>
    <w:bookmarkEnd w:id="65"/>
    <w:bookmarkStart w:name="z84" w:id="66"/>
    <w:p>
      <w:pPr>
        <w:spacing w:after="0"/>
        <w:ind w:left="0"/>
        <w:jc w:val="both"/>
      </w:pPr>
      <w:r>
        <w:rPr>
          <w:rFonts w:ascii="Times New Roman"/>
          <w:b w:val="false"/>
          <w:i w:val="false"/>
          <w:color w:val="000000"/>
          <w:sz w:val="28"/>
        </w:rPr>
        <w:t>
      мына:</w:t>
      </w:r>
    </w:p>
    <w:bookmarkEnd w:id="66"/>
    <w:bookmarkStart w:name="z85"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
        <w:gridCol w:w="88"/>
        <w:gridCol w:w="848"/>
        <w:gridCol w:w="848"/>
        <w:gridCol w:w="3866"/>
        <w:gridCol w:w="2187"/>
        <w:gridCol w:w="2187"/>
        <w:gridCol w:w="2188"/>
      </w:tblGrid>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75 923 582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коммуналдық тұрғын үй қорының тұрғын үйін салуға және (немесе) реконструкциялауға берілетін нысаналы даму трансферттері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26 899 000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1 265 700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1 298 973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1 871 394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1 569 056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1 628 761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1 509 572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1 333 716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3 875 653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1 663 989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2 093 931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1 553 451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инженерлік-коммуникациялық инфрақұрылымды дамытуға және (немесе) жайластыруға республикалық бюджет қаражаты есебінен берілетін нысаналы даму трансферттері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49 024 582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2 988 512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3 543 601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3 139 493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1 528 576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2 545 456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2 654 301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428 384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1 256 425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2 029 161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4 780 762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4 135 650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2 457 088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3 892 782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881 201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3 598 727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1 480 748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3 127 151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5 866 149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98 123 957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24 841 894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14 594 415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3 280 692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402 690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562 584</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2 292 934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2 311 273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504 206</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301 155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165 383</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684 133</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3 181 152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1 680 201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3 298 938</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850 294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3 258 565</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399 999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1 850 293</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2 754 684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3 163 266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3 874 587</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1 042 195</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237 166</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2 331 301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2 436 601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192 112</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10 511 602</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68 578 213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34 955 378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9 465 613</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4 354 144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2 533 715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5 487 456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4 639 364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5 620 728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480 094</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10 865 426</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5 750 259</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2 413 835</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7 487 967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1 915 530</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1 581 999</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3 330 513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2 962 012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7 843 749</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1 752 877</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2 006 871</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3 762 720</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5 544 488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11 469 873</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3 870 628</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1 160 317</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2 384 671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497 883</w:t>
            </w:r>
          </w:p>
        </w:tc>
      </w:tr>
      <w:tr>
        <w:trPr>
          <w:trHeight w:val="30" w:hRule="atLeast"/>
        </w:trPr>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3 825 648</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2 174 416</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87" w:id="68"/>
    <w:p>
      <w:pPr>
        <w:spacing w:after="0"/>
        <w:ind w:left="0"/>
        <w:jc w:val="both"/>
      </w:pPr>
      <w:r>
        <w:rPr>
          <w:rFonts w:ascii="Times New Roman"/>
          <w:b w:val="false"/>
          <w:i w:val="false"/>
          <w:color w:val="000000"/>
          <w:sz w:val="28"/>
        </w:rPr>
        <w:t>
      деген жолдар мынадай редакцияда жазылсын:</w:t>
      </w:r>
    </w:p>
    <w:bookmarkEnd w:id="68"/>
    <w:bookmarkStart w:name="z88"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
        <w:gridCol w:w="86"/>
        <w:gridCol w:w="833"/>
        <w:gridCol w:w="833"/>
        <w:gridCol w:w="4017"/>
        <w:gridCol w:w="2148"/>
        <w:gridCol w:w="2148"/>
        <w:gridCol w:w="2149"/>
      </w:tblGrid>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 жер" тұрғын үй құрылысы бағдарламасы шеңберінде іс-шараларды іске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75 923 582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4 012 867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коммуналдық тұрғын үй қорының тұрғын үйін салуға және (немесе) реконструкциялауға берілетін нысаналы даму трансферттері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26 899 000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1 104 559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1 265 700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1 298 973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1 871 394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1 569 056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153 384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1 628 761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1 817 402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1 509 572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295 706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1 333 716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3 875 653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1 663 989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142 543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2 093 931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1 553 451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1 817 402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инженерлік-коммуникациялық инфрақұрылымды дамытуға және (немесе) жайластыруға берілетін нысаналы даму трансферттері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49 024 582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2 908 308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2 988 512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3 543 601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3 139 493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128 474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1 528 576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2 545 456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2 654 301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428 384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1 256 425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2 029 161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4 780 762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4 135 650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2 457 088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3 892 782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881 201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3 598 727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1 210 000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3 127 151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124 769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5 866 149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1 342 651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тұрғын үй-коммуналдық шаруашылық саласындағы іс-шараларды іске асыру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98 123 957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49 549 793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23 365 613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өңірлерді дамытудың 2020 жылға дейінгі бағдарламасы шеңберінде сумен жабдықтау және су бұру жүйелерін дамытуға берілетін нысаналы даму трансферттері</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24 841 894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14 594 415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13 900 000</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773 888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3 280 692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402 690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562 584</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2 292 934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2 311 273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504 206</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301 155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165 383</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684 133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3 181 152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1 680 201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3 298 938</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850 294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594 415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3 258 565</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399 999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1 850 293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2 754 684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3 163 266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3 874 587</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237 166</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280 079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2 331 301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2 436 601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192 112</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10 511 602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бюджеттерге Өңірлерді дамытудың 2020 жылға дейінгі бағдарламасы шеңберінде ауылдық елді мекендердегі сумен жабдықтау және су бұру жүйелерін дамытуға берілетін нысаналы даму трансферттері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68 578 213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34 955 378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9 465 613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4 354 144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2 533 715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5 487 456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201 192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Алматы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4 639 364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5 620 728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680 183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480 094</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Қазақстан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10 865 426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5 750 259</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2 413 835</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7 487 967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1 915 530</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1 581 999</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3 330 513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244 862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1 864 071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2 962 012</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Қостанай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7 843 749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1 752 877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2 006 871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Маңғыстау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3 762 720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5 544 488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Павлодар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11 469 873</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3 870 628</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1 160 317</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2 384 671</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497 883</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3 825 648</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2 174 416</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4 291 713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0" w:id="70"/>
    <w:p>
      <w:pPr>
        <w:spacing w:after="0"/>
        <w:ind w:left="0"/>
        <w:jc w:val="both"/>
      </w:pPr>
      <w:r>
        <w:rPr>
          <w:rFonts w:ascii="Times New Roman"/>
          <w:b w:val="false"/>
          <w:i w:val="false"/>
          <w:color w:val="000000"/>
          <w:sz w:val="28"/>
        </w:rPr>
        <w:t xml:space="preserve">
      "Отын-энергетика кешенi және жер қойнауын пайдалану" деген </w:t>
      </w:r>
    </w:p>
    <w:bookmarkEnd w:id="70"/>
    <w:bookmarkStart w:name="z91" w:id="71"/>
    <w:p>
      <w:pPr>
        <w:spacing w:after="0"/>
        <w:ind w:left="0"/>
        <w:jc w:val="both"/>
      </w:pPr>
      <w:r>
        <w:rPr>
          <w:rFonts w:ascii="Times New Roman"/>
          <w:b w:val="false"/>
          <w:i w:val="false"/>
          <w:color w:val="000000"/>
          <w:sz w:val="28"/>
        </w:rPr>
        <w:t>
      9-функционалдық топта:</w:t>
      </w:r>
    </w:p>
    <w:bookmarkEnd w:id="71"/>
    <w:bookmarkStart w:name="z92" w:id="72"/>
    <w:p>
      <w:pPr>
        <w:spacing w:after="0"/>
        <w:ind w:left="0"/>
        <w:jc w:val="both"/>
      </w:pPr>
      <w:r>
        <w:rPr>
          <w:rFonts w:ascii="Times New Roman"/>
          <w:b w:val="false"/>
          <w:i w:val="false"/>
          <w:color w:val="000000"/>
          <w:sz w:val="28"/>
        </w:rPr>
        <w:t>
      241 "Қазақстан Республикасы Энергетика министрлігі" деген әкімші бойынша:</w:t>
      </w:r>
    </w:p>
    <w:bookmarkEnd w:id="72"/>
    <w:bookmarkStart w:name="z93" w:id="73"/>
    <w:p>
      <w:pPr>
        <w:spacing w:after="0"/>
        <w:ind w:left="0"/>
        <w:jc w:val="both"/>
      </w:pPr>
      <w:r>
        <w:rPr>
          <w:rFonts w:ascii="Times New Roman"/>
          <w:b w:val="false"/>
          <w:i w:val="false"/>
          <w:color w:val="000000"/>
          <w:sz w:val="28"/>
        </w:rPr>
        <w:t>
      мына:</w:t>
      </w:r>
    </w:p>
    <w:bookmarkEnd w:id="73"/>
    <w:bookmarkStart w:name="z94"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
        <w:gridCol w:w="101"/>
        <w:gridCol w:w="968"/>
        <w:gridCol w:w="968"/>
        <w:gridCol w:w="2672"/>
        <w:gridCol w:w="2496"/>
        <w:gridCol w:w="2497"/>
        <w:gridCol w:w="2497"/>
      </w:tblGrid>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49 834 678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республикалық бюджет қаражаты есебінен берілетін нысаналы даму трансферттері</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49 834 678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1 923 670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444 160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1 804 098</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4 024 187</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2 924 332</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35 563 285</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6" w:id="75"/>
    <w:p>
      <w:pPr>
        <w:spacing w:after="0"/>
        <w:ind w:left="0"/>
        <w:jc w:val="both"/>
      </w:pPr>
      <w:r>
        <w:rPr>
          <w:rFonts w:ascii="Times New Roman"/>
          <w:b w:val="false"/>
          <w:i w:val="false"/>
          <w:color w:val="000000"/>
          <w:sz w:val="28"/>
        </w:rPr>
        <w:t>
      деген жолдар мынадай редакцияда жазылсын:</w:t>
      </w:r>
    </w:p>
    <w:bookmarkEnd w:id="75"/>
    <w:bookmarkStart w:name="z97" w:id="76"/>
    <w:p>
      <w:pPr>
        <w:spacing w:after="0"/>
        <w:ind w:left="0"/>
        <w:jc w:val="both"/>
      </w:pPr>
      <w:r>
        <w:rPr>
          <w:rFonts w:ascii="Times New Roman"/>
          <w:b w:val="false"/>
          <w:i w:val="false"/>
          <w:color w:val="000000"/>
          <w:sz w:val="28"/>
        </w:rPr>
        <w:t>
      "</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
        <w:gridCol w:w="103"/>
        <w:gridCol w:w="988"/>
        <w:gridCol w:w="988"/>
        <w:gridCol w:w="2468"/>
        <w:gridCol w:w="2550"/>
        <w:gridCol w:w="2550"/>
        <w:gridCol w:w="2550"/>
      </w:tblGrid>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Жылу-электр энергетикасын дамыту</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49 834 678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49 834 678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36 733 347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34 861 543</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1 923 670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161 972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144 428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6 143 039</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444 160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5 194 659</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1 804 098</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1 741 936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1 219 449</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4 024 187</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3 173 263</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4 165 206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1 320 435</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1 424 332</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1 725 426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5 867 892</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35 563 285</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25 621 116</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8 654 274</w:t>
            </w:r>
          </w:p>
        </w:tc>
      </w:tr>
      <w:tr>
        <w:trPr>
          <w:trHeight w:val="30" w:hRule="atLeast"/>
        </w:trPr>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6 461 795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99" w:id="77"/>
    <w:p>
      <w:pPr>
        <w:spacing w:after="0"/>
        <w:ind w:left="0"/>
        <w:jc w:val="both"/>
      </w:pPr>
      <w:r>
        <w:rPr>
          <w:rFonts w:ascii="Times New Roman"/>
          <w:b w:val="false"/>
          <w:i w:val="false"/>
          <w:color w:val="000000"/>
          <w:sz w:val="28"/>
        </w:rPr>
        <w:t>
      "Көлiк және коммуникация" деген 12-функционалдық топта:</w:t>
      </w:r>
    </w:p>
    <w:bookmarkEnd w:id="77"/>
    <w:bookmarkStart w:name="z100" w:id="78"/>
    <w:p>
      <w:pPr>
        <w:spacing w:after="0"/>
        <w:ind w:left="0"/>
        <w:jc w:val="both"/>
      </w:pPr>
      <w:r>
        <w:rPr>
          <w:rFonts w:ascii="Times New Roman"/>
          <w:b w:val="false"/>
          <w:i w:val="false"/>
          <w:color w:val="000000"/>
          <w:sz w:val="28"/>
        </w:rPr>
        <w:t>
      242 "Қазақстан Республикасы Инвестициялар және даму министрлігі" деген әкімші бойынша:</w:t>
      </w:r>
    </w:p>
    <w:bookmarkEnd w:id="78"/>
    <w:bookmarkStart w:name="z101" w:id="79"/>
    <w:p>
      <w:pPr>
        <w:spacing w:after="0"/>
        <w:ind w:left="0"/>
        <w:jc w:val="both"/>
      </w:pPr>
      <w:r>
        <w:rPr>
          <w:rFonts w:ascii="Times New Roman"/>
          <w:b w:val="false"/>
          <w:i w:val="false"/>
          <w:color w:val="000000"/>
          <w:sz w:val="28"/>
        </w:rPr>
        <w:t>
      мына:</w:t>
      </w:r>
    </w:p>
    <w:bookmarkEnd w:id="79"/>
    <w:bookmarkStart w:name="z102" w:id="80"/>
    <w:p>
      <w:pPr>
        <w:spacing w:after="0"/>
        <w:ind w:left="0"/>
        <w:jc w:val="both"/>
      </w:pPr>
      <w:r>
        <w:rPr>
          <w:rFonts w:ascii="Times New Roman"/>
          <w:b w:val="false"/>
          <w:i w:val="false"/>
          <w:color w:val="000000"/>
          <w:sz w:val="28"/>
        </w:rPr>
        <w:t>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
        <w:gridCol w:w="106"/>
        <w:gridCol w:w="1021"/>
        <w:gridCol w:w="1021"/>
        <w:gridCol w:w="2145"/>
        <w:gridCol w:w="2633"/>
        <w:gridCol w:w="2634"/>
        <w:gridCol w:w="2634"/>
      </w:tblGrid>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75 215 299</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75 215 299</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2 843 068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1 822 964</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2 391 430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2 433 891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2 757 717</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2 244 560</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1 853 963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1 280 355</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2 162 212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1 262 075</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1 768 774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1 504 391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1 497 406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2 015 287</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1 707 226</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2 389 581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910 419</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814 186</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2 198 921</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1 533 973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77 132</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2 043 226</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13 766 254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13 084 353</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13 792 228</w:t>
            </w:r>
          </w:p>
        </w:tc>
      </w:tr>
      <w:tr>
        <w:trPr>
          <w:trHeight w:val="30" w:hRule="atLeast"/>
        </w:trPr>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38 511 264</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22 927 868</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4" w:id="81"/>
    <w:p>
      <w:pPr>
        <w:spacing w:after="0"/>
        <w:ind w:left="0"/>
        <w:jc w:val="both"/>
      </w:pPr>
      <w:r>
        <w:rPr>
          <w:rFonts w:ascii="Times New Roman"/>
          <w:b w:val="false"/>
          <w:i w:val="false"/>
          <w:color w:val="000000"/>
          <w:sz w:val="28"/>
        </w:rPr>
        <w:t>
      деген жолдар мынадай редакцияда жазылсын:</w:t>
      </w:r>
    </w:p>
    <w:bookmarkEnd w:id="81"/>
    <w:bookmarkStart w:name="z105" w:id="82"/>
    <w:p>
      <w:pPr>
        <w:spacing w:after="0"/>
        <w:ind w:left="0"/>
        <w:jc w:val="both"/>
      </w:pPr>
      <w:r>
        <w:rPr>
          <w:rFonts w:ascii="Times New Roman"/>
          <w:b w:val="false"/>
          <w:i w:val="false"/>
          <w:color w:val="000000"/>
          <w:sz w:val="28"/>
        </w:rPr>
        <w:t>
      "</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
        <w:gridCol w:w="104"/>
        <w:gridCol w:w="1002"/>
        <w:gridCol w:w="1002"/>
        <w:gridCol w:w="2328"/>
        <w:gridCol w:w="2586"/>
        <w:gridCol w:w="2587"/>
        <w:gridCol w:w="2587"/>
      </w:tblGrid>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пайдаланымдағы автомобиль жолдарын жөндеу және олардың сапасын жақсартуға бағытталған күтіп-ұстау бойынша жұмыстарды ұйымдастыру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75 215 299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көліктік инфрақұрылымды дамытуға берілетін нысаналы даму трансферттері</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75 215 299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57 727 571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56 562 159</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өңірлер бойынша:</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2 015 138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2 843 068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1 822 964</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2 391 430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2 433 891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2 757 717</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2 244 560</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252 244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1 853 963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1 280 355</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Қазақстан облысы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2 162 212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2 164 658</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1 262 075</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1 768 774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1 504 391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1 497 406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2 015 287</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1 707 226</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2 389 581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910 419</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814 186</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2 198 921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1 533 973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77 132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2 043 226</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13 766 254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13 084 353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13 792 228</w:t>
            </w:r>
          </w:p>
        </w:tc>
      </w:tr>
      <w:tr>
        <w:trPr>
          <w:trHeight w:val="30" w:hRule="atLeast"/>
        </w:trPr>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38 511 264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22 927 868</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24 178 265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07" w:id="8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2-қосымшада</w:t>
      </w:r>
      <w:r>
        <w:rPr>
          <w:rFonts w:ascii="Times New Roman"/>
          <w:b w:val="false"/>
          <w:i w:val="false"/>
          <w:color w:val="000000"/>
          <w:sz w:val="28"/>
        </w:rPr>
        <w:t>:</w:t>
      </w:r>
    </w:p>
    <w:bookmarkEnd w:id="83"/>
    <w:bookmarkStart w:name="z108" w:id="84"/>
    <w:p>
      <w:pPr>
        <w:spacing w:after="0"/>
        <w:ind w:left="0"/>
        <w:jc w:val="both"/>
      </w:pPr>
      <w:r>
        <w:rPr>
          <w:rFonts w:ascii="Times New Roman"/>
          <w:b w:val="false"/>
          <w:i w:val="false"/>
          <w:color w:val="000000"/>
          <w:sz w:val="28"/>
        </w:rPr>
        <w:t xml:space="preserve">
      республикалық бюджеттің жобасына кейінге қалдыру шартымен енгізілген, өте маңызды және жедел іске асыруды талап ететін міндеттерді іске асыруға бағытталған басым республикалық бюджеттік инвестициялардың </w:t>
      </w:r>
      <w:r>
        <w:rPr>
          <w:rFonts w:ascii="Times New Roman"/>
          <w:b w:val="false"/>
          <w:i w:val="false"/>
          <w:color w:val="000000"/>
          <w:sz w:val="28"/>
        </w:rPr>
        <w:t>тізбесінде</w:t>
      </w:r>
      <w:r>
        <w:rPr>
          <w:rFonts w:ascii="Times New Roman"/>
          <w:b w:val="false"/>
          <w:i w:val="false"/>
          <w:color w:val="000000"/>
          <w:sz w:val="28"/>
        </w:rPr>
        <w:t>:</w:t>
      </w:r>
    </w:p>
    <w:bookmarkEnd w:id="84"/>
    <w:bookmarkStart w:name="z109" w:id="85"/>
    <w:p>
      <w:pPr>
        <w:spacing w:after="0"/>
        <w:ind w:left="0"/>
        <w:jc w:val="both"/>
      </w:pPr>
      <w:r>
        <w:rPr>
          <w:rFonts w:ascii="Times New Roman"/>
          <w:b w:val="false"/>
          <w:i w:val="false"/>
          <w:color w:val="000000"/>
          <w:sz w:val="28"/>
        </w:rPr>
        <w:t xml:space="preserve">
      "III. Нысаналы даму трансферттері" деген бөлімде: </w:t>
      </w:r>
    </w:p>
    <w:bookmarkEnd w:id="85"/>
    <w:bookmarkStart w:name="z110" w:id="86"/>
    <w:p>
      <w:pPr>
        <w:spacing w:after="0"/>
        <w:ind w:left="0"/>
        <w:jc w:val="both"/>
      </w:pPr>
      <w:r>
        <w:rPr>
          <w:rFonts w:ascii="Times New Roman"/>
          <w:b w:val="false"/>
          <w:i w:val="false"/>
          <w:color w:val="000000"/>
          <w:sz w:val="28"/>
        </w:rPr>
        <w:t xml:space="preserve">
      "Отын-энергетика кешенi және жер қойнауын пайдалану" деген </w:t>
      </w:r>
    </w:p>
    <w:bookmarkEnd w:id="86"/>
    <w:bookmarkStart w:name="z111" w:id="87"/>
    <w:p>
      <w:pPr>
        <w:spacing w:after="0"/>
        <w:ind w:left="0"/>
        <w:jc w:val="both"/>
      </w:pPr>
      <w:r>
        <w:rPr>
          <w:rFonts w:ascii="Times New Roman"/>
          <w:b w:val="false"/>
          <w:i w:val="false"/>
          <w:color w:val="000000"/>
          <w:sz w:val="28"/>
        </w:rPr>
        <w:t>
      9-функционалдық топта:</w:t>
      </w:r>
    </w:p>
    <w:bookmarkEnd w:id="87"/>
    <w:bookmarkStart w:name="z112" w:id="88"/>
    <w:p>
      <w:pPr>
        <w:spacing w:after="0"/>
        <w:ind w:left="0"/>
        <w:jc w:val="both"/>
      </w:pPr>
      <w:r>
        <w:rPr>
          <w:rFonts w:ascii="Times New Roman"/>
          <w:b w:val="false"/>
          <w:i w:val="false"/>
          <w:color w:val="000000"/>
          <w:sz w:val="28"/>
        </w:rPr>
        <w:t>
      241 "Қазақстан Республикасы Энергетика министрлігі" деген әкімші бойынша:</w:t>
      </w:r>
    </w:p>
    <w:bookmarkEnd w:id="88"/>
    <w:bookmarkStart w:name="z113" w:id="89"/>
    <w:p>
      <w:pPr>
        <w:spacing w:after="0"/>
        <w:ind w:left="0"/>
        <w:jc w:val="both"/>
      </w:pPr>
      <w:r>
        <w:rPr>
          <w:rFonts w:ascii="Times New Roman"/>
          <w:b w:val="false"/>
          <w:i w:val="false"/>
          <w:color w:val="000000"/>
          <w:sz w:val="28"/>
        </w:rPr>
        <w:t>
      041 "Жылу-электр энергетикасын дамыту" деген бағдарламада:</w:t>
      </w:r>
    </w:p>
    <w:bookmarkEnd w:id="89"/>
    <w:bookmarkStart w:name="z114" w:id="90"/>
    <w:p>
      <w:pPr>
        <w:spacing w:after="0"/>
        <w:ind w:left="0"/>
        <w:jc w:val="both"/>
      </w:pPr>
      <w:r>
        <w:rPr>
          <w:rFonts w:ascii="Times New Roman"/>
          <w:b w:val="false"/>
          <w:i w:val="false"/>
          <w:color w:val="000000"/>
          <w:sz w:val="28"/>
        </w:rPr>
        <w:t>
      мына:</w:t>
      </w:r>
    </w:p>
    <w:bookmarkEnd w:id="90"/>
    <w:bookmarkStart w:name="z115"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
        <w:gridCol w:w="194"/>
        <w:gridCol w:w="194"/>
        <w:gridCol w:w="1864"/>
        <w:gridCol w:w="5147"/>
        <w:gridCol w:w="194"/>
        <w:gridCol w:w="4318"/>
        <w:gridCol w:w="195"/>
      </w:tblGrid>
      <w:tr>
        <w:trPr>
          <w:trHeight w:val="30" w:hRule="atLeast"/>
        </w:trPr>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Астана және Алматы қалаларының бюджеттеріне жылу-энергетика жүйесін дамытуға республикалық бюджет қаражаты есебінен берілетін нысаналы даму трансферттері</w:t>
            </w:r>
          </w:p>
        </w:tc>
        <w:tc>
          <w:tcPr>
            <w:tcW w:w="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7" w:id="92"/>
    <w:p>
      <w:pPr>
        <w:spacing w:after="0"/>
        <w:ind w:left="0"/>
        <w:jc w:val="both"/>
      </w:pPr>
      <w:r>
        <w:rPr>
          <w:rFonts w:ascii="Times New Roman"/>
          <w:b w:val="false"/>
          <w:i w:val="false"/>
          <w:color w:val="000000"/>
          <w:sz w:val="28"/>
        </w:rPr>
        <w:t>
      деген жол мынадай редакцияда жазылсын:</w:t>
      </w:r>
    </w:p>
    <w:bookmarkEnd w:id="92"/>
    <w:bookmarkStart w:name="z118" w:id="93"/>
    <w:p>
      <w:pPr>
        <w:spacing w:after="0"/>
        <w:ind w:left="0"/>
        <w:jc w:val="both"/>
      </w:pPr>
      <w:r>
        <w:rPr>
          <w:rFonts w:ascii="Times New Roman"/>
          <w:b w:val="false"/>
          <w:i w:val="false"/>
          <w:color w:val="000000"/>
          <w:sz w:val="28"/>
        </w:rPr>
        <w:t>
      "</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202"/>
        <w:gridCol w:w="202"/>
        <w:gridCol w:w="1942"/>
        <w:gridCol w:w="4849"/>
        <w:gridCol w:w="202"/>
        <w:gridCol w:w="4498"/>
        <w:gridCol w:w="203"/>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 бюджеттеріне жылу-энергетика жүйесін дамытуға берілетін нысаналы даму трансферттері</w:t>
            </w:r>
          </w:p>
        </w:tc>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4 097 411</w:t>
            </w:r>
          </w:p>
        </w:tc>
        <w:tc>
          <w:tcPr>
            <w:tcW w:w="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0" w:id="9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4-қосымшада</w:t>
      </w:r>
      <w:r>
        <w:rPr>
          <w:rFonts w:ascii="Times New Roman"/>
          <w:b w:val="false"/>
          <w:i w:val="false"/>
          <w:color w:val="000000"/>
          <w:sz w:val="28"/>
        </w:rPr>
        <w:t>:</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22" w:id="95"/>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ішкі істер органдары қызметкерлерінің сыныптық біліктілігі үшін үстемеақы мөлшерлерін ұлғайтуға берілетін ағымдағы нысаналы трансферттердің сомаларын бөлу";</w:t>
      </w:r>
    </w:p>
    <w:bookmarkEnd w:id="95"/>
    <w:bookmarkStart w:name="z123" w:id="96"/>
    <w:p>
      <w:pPr>
        <w:spacing w:after="0"/>
        <w:ind w:left="0"/>
        <w:jc w:val="both"/>
      </w:pPr>
      <w:r>
        <w:rPr>
          <w:rFonts w:ascii="Times New Roman"/>
          <w:b w:val="false"/>
          <w:i w:val="false"/>
          <w:color w:val="000000"/>
          <w:sz w:val="28"/>
        </w:rPr>
        <w:t>
      мына:</w:t>
      </w:r>
    </w:p>
    <w:bookmarkEnd w:id="96"/>
    <w:bookmarkStart w:name="z124" w:id="97"/>
    <w:p>
      <w:pPr>
        <w:spacing w:after="0"/>
        <w:ind w:left="0"/>
        <w:jc w:val="both"/>
      </w:pPr>
      <w:r>
        <w:rPr>
          <w:rFonts w:ascii="Times New Roman"/>
          <w:b w:val="false"/>
          <w:i w:val="false"/>
          <w:color w:val="000000"/>
          <w:sz w:val="28"/>
        </w:rPr>
        <w:t>
      "</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034"/>
        <w:gridCol w:w="7109"/>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6" w:id="98"/>
    <w:p>
      <w:pPr>
        <w:spacing w:after="0"/>
        <w:ind w:left="0"/>
        <w:jc w:val="both"/>
      </w:pPr>
      <w:r>
        <w:rPr>
          <w:rFonts w:ascii="Times New Roman"/>
          <w:b w:val="false"/>
          <w:i w:val="false"/>
          <w:color w:val="000000"/>
          <w:sz w:val="28"/>
        </w:rPr>
        <w:t>
      деген жол мынадай редакцияда жазылсын:</w:t>
      </w:r>
    </w:p>
    <w:bookmarkEnd w:id="98"/>
    <w:bookmarkStart w:name="z127" w:id="99"/>
    <w:p>
      <w:pPr>
        <w:spacing w:after="0"/>
        <w:ind w:left="0"/>
        <w:jc w:val="both"/>
      </w:pPr>
      <w:r>
        <w:rPr>
          <w:rFonts w:ascii="Times New Roman"/>
          <w:b w:val="false"/>
          <w:i w:val="false"/>
          <w:color w:val="000000"/>
          <w:sz w:val="28"/>
        </w:rPr>
        <w:t>
      "</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9" w:id="100"/>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100"/>
    <w:bookmarkStart w:name="z130" w:id="101"/>
    <w:p>
      <w:pPr>
        <w:spacing w:after="0"/>
        <w:ind w:left="0"/>
        <w:jc w:val="both"/>
      </w:pPr>
      <w:r>
        <w:rPr>
          <w:rFonts w:ascii="Times New Roman"/>
          <w:b w:val="false"/>
          <w:i w:val="false"/>
          <w:color w:val="000000"/>
          <w:sz w:val="28"/>
        </w:rPr>
        <w:t>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1702"/>
        <w:gridCol w:w="6939"/>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2" w:id="10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5-қосымшада</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34" w:id="103"/>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ішкі істер органдары қызметкерлерінің лауазымдық айлықақыларын көтеруге берілетін ағымдағы нысаналы трансферттердің сомаларын бөлу";</w:t>
      </w:r>
    </w:p>
    <w:bookmarkEnd w:id="103"/>
    <w:bookmarkStart w:name="z135" w:id="104"/>
    <w:p>
      <w:pPr>
        <w:spacing w:after="0"/>
        <w:ind w:left="0"/>
        <w:jc w:val="both"/>
      </w:pPr>
      <w:r>
        <w:rPr>
          <w:rFonts w:ascii="Times New Roman"/>
          <w:b w:val="false"/>
          <w:i w:val="false"/>
          <w:color w:val="000000"/>
          <w:sz w:val="28"/>
        </w:rPr>
        <w:t>
      мына:</w:t>
      </w:r>
    </w:p>
    <w:bookmarkEnd w:id="104"/>
    <w:bookmarkStart w:name="z136" w:id="105"/>
    <w:p>
      <w:pPr>
        <w:spacing w:after="0"/>
        <w:ind w:left="0"/>
        <w:jc w:val="both"/>
      </w:pPr>
      <w:r>
        <w:rPr>
          <w:rFonts w:ascii="Times New Roman"/>
          <w:b w:val="false"/>
          <w:i w:val="false"/>
          <w:color w:val="000000"/>
          <w:sz w:val="28"/>
        </w:rPr>
        <w:t>
      "</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1 026 545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8" w:id="106"/>
    <w:p>
      <w:pPr>
        <w:spacing w:after="0"/>
        <w:ind w:left="0"/>
        <w:jc w:val="both"/>
      </w:pPr>
      <w:r>
        <w:rPr>
          <w:rFonts w:ascii="Times New Roman"/>
          <w:b w:val="false"/>
          <w:i w:val="false"/>
          <w:color w:val="000000"/>
          <w:sz w:val="28"/>
        </w:rPr>
        <w:t>
      деген жол мынадай редакцияда жазылсын:</w:t>
      </w:r>
    </w:p>
    <w:bookmarkEnd w:id="106"/>
    <w:bookmarkStart w:name="z139" w:id="107"/>
    <w:p>
      <w:pPr>
        <w:spacing w:after="0"/>
        <w:ind w:left="0"/>
        <w:jc w:val="both"/>
      </w:pP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813 760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1" w:id="108"/>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108"/>
    <w:bookmarkStart w:name="z142"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44" w:id="11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6-қосымшада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46" w:id="111"/>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инвестициялық салымдар кезінде агроөнеркәсіптік кешен субъектісі шеккен шығыстардың бір бөлігін өтеуге берілетін ағымдағы нысаналы трансферттердің сомаларын бөлу";</w:t>
      </w:r>
    </w:p>
    <w:bookmarkEnd w:id="111"/>
    <w:bookmarkStart w:name="z147" w:id="112"/>
    <w:p>
      <w:pPr>
        <w:spacing w:after="0"/>
        <w:ind w:left="0"/>
        <w:jc w:val="both"/>
      </w:pPr>
      <w:r>
        <w:rPr>
          <w:rFonts w:ascii="Times New Roman"/>
          <w:b w:val="false"/>
          <w:i w:val="false"/>
          <w:color w:val="000000"/>
          <w:sz w:val="28"/>
        </w:rPr>
        <w:t>
      мына:</w:t>
      </w:r>
    </w:p>
    <w:bookmarkEnd w:id="112"/>
    <w:bookmarkStart w:name="z148" w:id="113"/>
    <w:p>
      <w:pPr>
        <w:spacing w:after="0"/>
        <w:ind w:left="0"/>
        <w:jc w:val="both"/>
      </w:pPr>
      <w:r>
        <w:rPr>
          <w:rFonts w:ascii="Times New Roman"/>
          <w:b w:val="false"/>
          <w:i w:val="false"/>
          <w:color w:val="000000"/>
          <w:sz w:val="28"/>
        </w:rPr>
        <w:t>
      "</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0" w:id="114"/>
    <w:p>
      <w:pPr>
        <w:spacing w:after="0"/>
        <w:ind w:left="0"/>
        <w:jc w:val="both"/>
      </w:pPr>
      <w:r>
        <w:rPr>
          <w:rFonts w:ascii="Times New Roman"/>
          <w:b w:val="false"/>
          <w:i w:val="false"/>
          <w:color w:val="000000"/>
          <w:sz w:val="28"/>
        </w:rPr>
        <w:t>
      деген жол мынадай редакцияда жазылсын:</w:t>
      </w:r>
    </w:p>
    <w:bookmarkEnd w:id="114"/>
    <w:bookmarkStart w:name="z151" w:id="115"/>
    <w:p>
      <w:pPr>
        <w:spacing w:after="0"/>
        <w:ind w:left="0"/>
        <w:jc w:val="both"/>
      </w:pPr>
      <w:r>
        <w:rPr>
          <w:rFonts w:ascii="Times New Roman"/>
          <w:b w:val="false"/>
          <w:i w:val="false"/>
          <w:color w:val="000000"/>
          <w:sz w:val="28"/>
        </w:rPr>
        <w:t>
      "</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3 047 393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3" w:id="11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7-қосымшада</w:t>
      </w:r>
      <w:r>
        <w:rPr>
          <w:rFonts w:ascii="Times New Roman"/>
          <w:b w:val="false"/>
          <w:i w:val="false"/>
          <w:color w:val="000000"/>
          <w:sz w:val="28"/>
        </w:rPr>
        <w:t>:</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55" w:id="117"/>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берілетін ағымдағы нысаналы трансферттердің сомаларын бөлу";</w:t>
      </w:r>
    </w:p>
    <w:bookmarkEnd w:id="117"/>
    <w:bookmarkStart w:name="z156" w:id="118"/>
    <w:p>
      <w:pPr>
        <w:spacing w:after="0"/>
        <w:ind w:left="0"/>
        <w:jc w:val="both"/>
      </w:pPr>
      <w:r>
        <w:rPr>
          <w:rFonts w:ascii="Times New Roman"/>
          <w:b w:val="false"/>
          <w:i w:val="false"/>
          <w:color w:val="000000"/>
          <w:sz w:val="28"/>
        </w:rPr>
        <w:t>
      мына:</w:t>
      </w:r>
    </w:p>
    <w:bookmarkEnd w:id="118"/>
    <w:bookmarkStart w:name="z157"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4"/>
        <w:gridCol w:w="2239"/>
        <w:gridCol w:w="6587"/>
      </w:tblGrid>
      <w:tr>
        <w:trPr>
          <w:trHeight w:val="30" w:hRule="atLeast"/>
        </w:trPr>
        <w:tc>
          <w:tcPr>
            <w:tcW w:w="3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6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59" w:id="120"/>
    <w:p>
      <w:pPr>
        <w:spacing w:after="0"/>
        <w:ind w:left="0"/>
        <w:jc w:val="both"/>
      </w:pPr>
      <w:r>
        <w:rPr>
          <w:rFonts w:ascii="Times New Roman"/>
          <w:b w:val="false"/>
          <w:i w:val="false"/>
          <w:color w:val="000000"/>
          <w:sz w:val="28"/>
        </w:rPr>
        <w:t>
      деген жол мынадай редакцияда жазылсын:</w:t>
      </w:r>
    </w:p>
    <w:bookmarkEnd w:id="120"/>
    <w:bookmarkStart w:name="z160"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gridCol w:w="1702"/>
        <w:gridCol w:w="6939"/>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6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2" w:id="12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8-қосымшада</w:t>
      </w:r>
      <w:r>
        <w:rPr>
          <w:rFonts w:ascii="Times New Roman"/>
          <w:b w:val="false"/>
          <w:i w:val="false"/>
          <w:color w:val="000000"/>
          <w:sz w:val="28"/>
        </w:rPr>
        <w:t>:</w:t>
      </w:r>
    </w:p>
    <w:bookmarkEnd w:id="122"/>
    <w:bookmarkStart w:name="z163" w:id="123"/>
    <w:p>
      <w:pPr>
        <w:spacing w:after="0"/>
        <w:ind w:left="0"/>
        <w:jc w:val="both"/>
      </w:pPr>
      <w:r>
        <w:rPr>
          <w:rFonts w:ascii="Times New Roman"/>
          <w:b w:val="false"/>
          <w:i w:val="false"/>
          <w:color w:val="000000"/>
          <w:sz w:val="28"/>
        </w:rPr>
        <w:t>
      тақырып мынадай редакцияда жазылсын:</w:t>
      </w:r>
    </w:p>
    <w:bookmarkEnd w:id="123"/>
    <w:bookmarkStart w:name="z164" w:id="124"/>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берілетін ағымдағы нысаналы трансферттердің сомаларын бөлу";</w:t>
      </w:r>
    </w:p>
    <w:bookmarkEnd w:id="124"/>
    <w:bookmarkStart w:name="z165" w:id="125"/>
    <w:p>
      <w:pPr>
        <w:spacing w:after="0"/>
        <w:ind w:left="0"/>
        <w:jc w:val="both"/>
      </w:pPr>
      <w:r>
        <w:rPr>
          <w:rFonts w:ascii="Times New Roman"/>
          <w:b w:val="false"/>
          <w:i w:val="false"/>
          <w:color w:val="000000"/>
          <w:sz w:val="28"/>
        </w:rPr>
        <w:t>
      мына:</w:t>
      </w:r>
    </w:p>
    <w:bookmarkEnd w:id="125"/>
    <w:bookmarkStart w:name="z166" w:id="126"/>
    <w:p>
      <w:pPr>
        <w:spacing w:after="0"/>
        <w:ind w:left="0"/>
        <w:jc w:val="both"/>
      </w:pPr>
      <w:r>
        <w:rPr>
          <w:rFonts w:ascii="Times New Roman"/>
          <w:b w:val="false"/>
          <w:i w:val="false"/>
          <w:color w:val="000000"/>
          <w:sz w:val="28"/>
        </w:rPr>
        <w:t>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8" w:id="127"/>
    <w:p>
      <w:pPr>
        <w:spacing w:after="0"/>
        <w:ind w:left="0"/>
        <w:jc w:val="both"/>
      </w:pPr>
      <w:r>
        <w:rPr>
          <w:rFonts w:ascii="Times New Roman"/>
          <w:b w:val="false"/>
          <w:i w:val="false"/>
          <w:color w:val="000000"/>
          <w:sz w:val="28"/>
        </w:rPr>
        <w:t>
      деген жол мынадай редакцияда жазылсын:</w:t>
      </w:r>
    </w:p>
    <w:bookmarkEnd w:id="127"/>
    <w:bookmarkStart w:name="z169" w:id="128"/>
    <w:p>
      <w:pPr>
        <w:spacing w:after="0"/>
        <w:ind w:left="0"/>
        <w:jc w:val="both"/>
      </w:pPr>
      <w:r>
        <w:rPr>
          <w:rFonts w:ascii="Times New Roman"/>
          <w:b w:val="false"/>
          <w:i w:val="false"/>
          <w:color w:val="000000"/>
          <w:sz w:val="28"/>
        </w:rPr>
        <w:t>
      "</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475 890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1" w:id="12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10-қосымшада</w:t>
      </w:r>
      <w:r>
        <w:rPr>
          <w:rFonts w:ascii="Times New Roman"/>
          <w:b w:val="false"/>
          <w:i w:val="false"/>
          <w:color w:val="000000"/>
          <w:sz w:val="28"/>
        </w:rPr>
        <w:t>:</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73" w:id="130"/>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мемлекеттік атаулы әлеуметтік көмек төлеміне берілетін ағымдағы нысаналы трансферттердің сомаларын бөлу";</w:t>
      </w:r>
    </w:p>
    <w:bookmarkEnd w:id="130"/>
    <w:bookmarkStart w:name="z174" w:id="131"/>
    <w:p>
      <w:pPr>
        <w:spacing w:after="0"/>
        <w:ind w:left="0"/>
        <w:jc w:val="both"/>
      </w:pPr>
      <w:r>
        <w:rPr>
          <w:rFonts w:ascii="Times New Roman"/>
          <w:b w:val="false"/>
          <w:i w:val="false"/>
          <w:color w:val="000000"/>
          <w:sz w:val="28"/>
        </w:rPr>
        <w:t>
      мына:</w:t>
      </w:r>
    </w:p>
    <w:bookmarkEnd w:id="131"/>
    <w:bookmarkStart w:name="z175" w:id="132"/>
    <w:p>
      <w:pPr>
        <w:spacing w:after="0"/>
        <w:ind w:left="0"/>
        <w:jc w:val="both"/>
      </w:pPr>
      <w:r>
        <w:rPr>
          <w:rFonts w:ascii="Times New Roman"/>
          <w:b w:val="false"/>
          <w:i w:val="false"/>
          <w:color w:val="000000"/>
          <w:sz w:val="28"/>
        </w:rPr>
        <w:t>
      "</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8 100 641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77" w:id="133"/>
    <w:p>
      <w:pPr>
        <w:spacing w:after="0"/>
        <w:ind w:left="0"/>
        <w:jc w:val="both"/>
      </w:pPr>
      <w:r>
        <w:rPr>
          <w:rFonts w:ascii="Times New Roman"/>
          <w:b w:val="false"/>
          <w:i w:val="false"/>
          <w:color w:val="000000"/>
          <w:sz w:val="28"/>
        </w:rPr>
        <w:t>
      деген жол мынадай редакцияда жазылсын:</w:t>
      </w:r>
    </w:p>
    <w:bookmarkEnd w:id="133"/>
    <w:bookmarkStart w:name="z178" w:id="134"/>
    <w:p>
      <w:pPr>
        <w:spacing w:after="0"/>
        <w:ind w:left="0"/>
        <w:jc w:val="both"/>
      </w:pPr>
      <w:r>
        <w:rPr>
          <w:rFonts w:ascii="Times New Roman"/>
          <w:b w:val="false"/>
          <w:i w:val="false"/>
          <w:color w:val="000000"/>
          <w:sz w:val="28"/>
        </w:rPr>
        <w:t>
      "</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7 039 266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0" w:id="135"/>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135"/>
    <w:bookmarkStart w:name="z181" w:id="136"/>
    <w:p>
      <w:pPr>
        <w:spacing w:after="0"/>
        <w:ind w:left="0"/>
        <w:jc w:val="both"/>
      </w:pPr>
      <w:r>
        <w:rPr>
          <w:rFonts w:ascii="Times New Roman"/>
          <w:b w:val="false"/>
          <w:i w:val="false"/>
          <w:color w:val="000000"/>
          <w:sz w:val="28"/>
        </w:rPr>
        <w:t>
      "</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1 061 375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3" w:id="13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11-қосымшада</w:t>
      </w:r>
      <w:r>
        <w:rPr>
          <w:rFonts w:ascii="Times New Roman"/>
          <w:b w:val="false"/>
          <w:i w:val="false"/>
          <w:color w:val="000000"/>
          <w:sz w:val="28"/>
        </w:rPr>
        <w:t>:</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85" w:id="138"/>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bookmarkEnd w:id="138"/>
    <w:bookmarkStart w:name="z186" w:id="139"/>
    <w:p>
      <w:pPr>
        <w:spacing w:after="0"/>
        <w:ind w:left="0"/>
        <w:jc w:val="both"/>
      </w:pPr>
      <w:r>
        <w:rPr>
          <w:rFonts w:ascii="Times New Roman"/>
          <w:b w:val="false"/>
          <w:i w:val="false"/>
          <w:color w:val="000000"/>
          <w:sz w:val="28"/>
        </w:rPr>
        <w:t>
      мына:</w:t>
      </w:r>
    </w:p>
    <w:bookmarkEnd w:id="139"/>
    <w:bookmarkStart w:name="z187"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204 228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89" w:id="141"/>
    <w:p>
      <w:pPr>
        <w:spacing w:after="0"/>
        <w:ind w:left="0"/>
        <w:jc w:val="both"/>
      </w:pPr>
      <w:r>
        <w:rPr>
          <w:rFonts w:ascii="Times New Roman"/>
          <w:b w:val="false"/>
          <w:i w:val="false"/>
          <w:color w:val="000000"/>
          <w:sz w:val="28"/>
        </w:rPr>
        <w:t>
      деген жол мынадай редакцияда жазылсын:</w:t>
      </w:r>
    </w:p>
    <w:bookmarkEnd w:id="141"/>
    <w:bookmarkStart w:name="z190" w:id="142"/>
    <w:p>
      <w:pPr>
        <w:spacing w:after="0"/>
        <w:ind w:left="0"/>
        <w:jc w:val="both"/>
      </w:pPr>
      <w:r>
        <w:rPr>
          <w:rFonts w:ascii="Times New Roman"/>
          <w:b w:val="false"/>
          <w:i w:val="false"/>
          <w:color w:val="000000"/>
          <w:sz w:val="28"/>
        </w:rPr>
        <w:t>
      "</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2" w:id="143"/>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143"/>
    <w:bookmarkStart w:name="z193" w:id="144"/>
    <w:p>
      <w:pPr>
        <w:spacing w:after="0"/>
        <w:ind w:left="0"/>
        <w:jc w:val="both"/>
      </w:pPr>
      <w:r>
        <w:rPr>
          <w:rFonts w:ascii="Times New Roman"/>
          <w:b w:val="false"/>
          <w:i w:val="false"/>
          <w:color w:val="000000"/>
          <w:sz w:val="28"/>
        </w:rPr>
        <w:t>
      "</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13 141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95" w:id="145"/>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13-қосымшада</w:t>
      </w:r>
      <w:r>
        <w:rPr>
          <w:rFonts w:ascii="Times New Roman"/>
          <w:b w:val="false"/>
          <w:i w:val="false"/>
          <w:color w:val="000000"/>
          <w:sz w:val="28"/>
        </w:rPr>
        <w:t>:</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7" w:id="146"/>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үкіметтік емес ұйымдарда мемлекеттік әлеуметтік тапсырысты орналастыруға берілетін ағымдағы нысаналы трансферттердің сомаларын бөлу";</w:t>
      </w:r>
    </w:p>
    <w:bookmarkEnd w:id="146"/>
    <w:bookmarkStart w:name="z198" w:id="147"/>
    <w:p>
      <w:pPr>
        <w:spacing w:after="0"/>
        <w:ind w:left="0"/>
        <w:jc w:val="both"/>
      </w:pPr>
      <w:r>
        <w:rPr>
          <w:rFonts w:ascii="Times New Roman"/>
          <w:b w:val="false"/>
          <w:i w:val="false"/>
          <w:color w:val="000000"/>
          <w:sz w:val="28"/>
        </w:rPr>
        <w:t>
      мына:</w:t>
      </w:r>
    </w:p>
    <w:bookmarkEnd w:id="147"/>
    <w:bookmarkStart w:name="z199" w:id="148"/>
    <w:p>
      <w:pPr>
        <w:spacing w:after="0"/>
        <w:ind w:left="0"/>
        <w:jc w:val="both"/>
      </w:pPr>
      <w:r>
        <w:rPr>
          <w:rFonts w:ascii="Times New Roman"/>
          <w:b w:val="false"/>
          <w:i w:val="false"/>
          <w:color w:val="000000"/>
          <w:sz w:val="28"/>
        </w:rPr>
        <w:t>
      "</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1" w:id="149"/>
    <w:p>
      <w:pPr>
        <w:spacing w:after="0"/>
        <w:ind w:left="0"/>
        <w:jc w:val="both"/>
      </w:pPr>
      <w:r>
        <w:rPr>
          <w:rFonts w:ascii="Times New Roman"/>
          <w:b w:val="false"/>
          <w:i w:val="false"/>
          <w:color w:val="000000"/>
          <w:sz w:val="28"/>
        </w:rPr>
        <w:t>
      деген жол мынадай редакцияда жазылсын:</w:t>
      </w:r>
    </w:p>
    <w:bookmarkEnd w:id="149"/>
    <w:bookmarkStart w:name="z202" w:id="150"/>
    <w:p>
      <w:pPr>
        <w:spacing w:after="0"/>
        <w:ind w:left="0"/>
        <w:jc w:val="both"/>
      </w:pPr>
      <w:r>
        <w:rPr>
          <w:rFonts w:ascii="Times New Roman"/>
          <w:b w:val="false"/>
          <w:i w:val="false"/>
          <w:color w:val="000000"/>
          <w:sz w:val="28"/>
        </w:rPr>
        <w:t>
      "</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176 204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04" w:id="151"/>
    <w:p>
      <w:pPr>
        <w:spacing w:after="0"/>
        <w:ind w:left="0"/>
        <w:jc w:val="both"/>
      </w:pPr>
      <w:r>
        <w:rPr>
          <w:rFonts w:ascii="Times New Roman"/>
          <w:b w:val="false"/>
          <w:i w:val="false"/>
          <w:color w:val="000000"/>
          <w:sz w:val="28"/>
        </w:rPr>
        <w:t>
      көрсетілген қаулыға 14-қосымшада:</w:t>
      </w:r>
    </w:p>
    <w:bookmarkEnd w:id="151"/>
    <w:bookmarkStart w:name="z205" w:id="152"/>
    <w:p>
      <w:pPr>
        <w:spacing w:after="0"/>
        <w:ind w:left="0"/>
        <w:jc w:val="both"/>
      </w:pPr>
      <w:r>
        <w:rPr>
          <w:rFonts w:ascii="Times New Roman"/>
          <w:b w:val="false"/>
          <w:i w:val="false"/>
          <w:color w:val="000000"/>
          <w:sz w:val="28"/>
        </w:rPr>
        <w:t>
      тақырып мынадай редакцияда жазылсын:</w:t>
      </w:r>
    </w:p>
    <w:bookmarkEnd w:id="152"/>
    <w:bookmarkStart w:name="z206" w:id="153"/>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трансферттердің сомаларын бөлу";</w:t>
      </w:r>
    </w:p>
    <w:bookmarkEnd w:id="153"/>
    <w:bookmarkStart w:name="z207" w:id="154"/>
    <w:p>
      <w:pPr>
        <w:spacing w:after="0"/>
        <w:ind w:left="0"/>
        <w:jc w:val="both"/>
      </w:pPr>
      <w:r>
        <w:rPr>
          <w:rFonts w:ascii="Times New Roman"/>
          <w:b w:val="false"/>
          <w:i w:val="false"/>
          <w:color w:val="000000"/>
          <w:sz w:val="28"/>
        </w:rPr>
        <w:t>
      мына:</w:t>
      </w:r>
    </w:p>
    <w:bookmarkEnd w:id="154"/>
    <w:bookmarkStart w:name="z208" w:id="155"/>
    <w:p>
      <w:pPr>
        <w:spacing w:after="0"/>
        <w:ind w:left="0"/>
        <w:jc w:val="both"/>
      </w:pPr>
      <w:r>
        <w:rPr>
          <w:rFonts w:ascii="Times New Roman"/>
          <w:b w:val="false"/>
          <w:i w:val="false"/>
          <w:color w:val="000000"/>
          <w:sz w:val="28"/>
        </w:rPr>
        <w:t>
      "</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442"/>
        <w:gridCol w:w="2161"/>
        <w:gridCol w:w="933"/>
        <w:gridCol w:w="97"/>
        <w:gridCol w:w="1302"/>
        <w:gridCol w:w="1546"/>
        <w:gridCol w:w="1793"/>
        <w:gridCol w:w="1546"/>
        <w:gridCol w:w="1794"/>
      </w:tblGrid>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1 088 582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581 028</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88 212</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405 268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0" w:id="156"/>
    <w:p>
      <w:pPr>
        <w:spacing w:after="0"/>
        <w:ind w:left="0"/>
        <w:jc w:val="both"/>
      </w:pPr>
      <w:r>
        <w:rPr>
          <w:rFonts w:ascii="Times New Roman"/>
          <w:b w:val="false"/>
          <w:i w:val="false"/>
          <w:color w:val="000000"/>
          <w:sz w:val="28"/>
        </w:rPr>
        <w:t>
      деген жол мынадай редакцияда жазылсын:</w:t>
      </w:r>
    </w:p>
    <w:bookmarkEnd w:id="156"/>
    <w:bookmarkStart w:name="z211" w:id="157"/>
    <w:p>
      <w:pPr>
        <w:spacing w:after="0"/>
        <w:ind w:left="0"/>
        <w:jc w:val="both"/>
      </w:pPr>
      <w:r>
        <w:rPr>
          <w:rFonts w:ascii="Times New Roman"/>
          <w:b w:val="false"/>
          <w:i w:val="false"/>
          <w:color w:val="000000"/>
          <w:sz w:val="28"/>
        </w:rPr>
        <w:t>
      "</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5"/>
        <w:gridCol w:w="332"/>
        <w:gridCol w:w="1867"/>
        <w:gridCol w:w="971"/>
        <w:gridCol w:w="101"/>
        <w:gridCol w:w="1356"/>
        <w:gridCol w:w="1611"/>
        <w:gridCol w:w="1867"/>
        <w:gridCol w:w="1611"/>
        <w:gridCol w:w="1869"/>
      </w:tblGrid>
      <w:tr>
        <w:trPr>
          <w:trHeight w:val="30" w:hRule="atLeast"/>
        </w:trPr>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736 071</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10 712</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407 045</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53 589</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3" w:id="158"/>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158"/>
    <w:bookmarkStart w:name="z214"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7"/>
        <w:gridCol w:w="412"/>
        <w:gridCol w:w="2315"/>
        <w:gridCol w:w="125"/>
        <w:gridCol w:w="125"/>
        <w:gridCol w:w="1681"/>
        <w:gridCol w:w="125"/>
        <w:gridCol w:w="2315"/>
        <w:gridCol w:w="1998"/>
        <w:gridCol w:w="2317"/>
      </w:tblGrid>
      <w:tr>
        <w:trPr>
          <w:trHeight w:val="30" w:hRule="atLeast"/>
        </w:trPr>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352 511</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1 398</w:t>
            </w:r>
          </w:p>
        </w:tc>
        <w:tc>
          <w:tcPr>
            <w:tcW w:w="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173 983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34 623</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142 507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16" w:id="16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15-қосымшада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18" w:id="161"/>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кохлеарлық импланттарға сөйлеу процессорларын ауыстыру және теңшеу жөніндегі көрсетілетін қызметтерге берілетін ағымдағы нысаналы трансферттердің сомаларын бөлу";</w:t>
      </w:r>
    </w:p>
    <w:bookmarkEnd w:id="161"/>
    <w:bookmarkStart w:name="z219" w:id="162"/>
    <w:p>
      <w:pPr>
        <w:spacing w:after="0"/>
        <w:ind w:left="0"/>
        <w:jc w:val="both"/>
      </w:pPr>
      <w:r>
        <w:rPr>
          <w:rFonts w:ascii="Times New Roman"/>
          <w:b w:val="false"/>
          <w:i w:val="false"/>
          <w:color w:val="000000"/>
          <w:sz w:val="28"/>
        </w:rPr>
        <w:t>
      мына:</w:t>
      </w:r>
    </w:p>
    <w:bookmarkEnd w:id="162"/>
    <w:bookmarkStart w:name="z220" w:id="163"/>
    <w:p>
      <w:pPr>
        <w:spacing w:after="0"/>
        <w:ind w:left="0"/>
        <w:jc w:val="both"/>
      </w:pPr>
      <w:r>
        <w:rPr>
          <w:rFonts w:ascii="Times New Roman"/>
          <w:b w:val="false"/>
          <w:i w:val="false"/>
          <w:color w:val="000000"/>
          <w:sz w:val="28"/>
        </w:rPr>
        <w:t>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7"/>
        <w:gridCol w:w="2034"/>
        <w:gridCol w:w="7109"/>
      </w:tblGrid>
      <w:tr>
        <w:trPr>
          <w:trHeight w:val="30" w:hRule="atLeast"/>
        </w:trPr>
        <w:tc>
          <w:tcPr>
            <w:tcW w:w="3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2" w:id="164"/>
    <w:p>
      <w:pPr>
        <w:spacing w:after="0"/>
        <w:ind w:left="0"/>
        <w:jc w:val="both"/>
      </w:pPr>
      <w:r>
        <w:rPr>
          <w:rFonts w:ascii="Times New Roman"/>
          <w:b w:val="false"/>
          <w:i w:val="false"/>
          <w:color w:val="000000"/>
          <w:sz w:val="28"/>
        </w:rPr>
        <w:t>
      деген жол мынадай редакцияда жазылсын:</w:t>
      </w:r>
    </w:p>
    <w:bookmarkEnd w:id="164"/>
    <w:bookmarkStart w:name="z223" w:id="165"/>
    <w:p>
      <w:pPr>
        <w:spacing w:after="0"/>
        <w:ind w:left="0"/>
        <w:jc w:val="both"/>
      </w:pPr>
      <w:r>
        <w:rPr>
          <w:rFonts w:ascii="Times New Roman"/>
          <w:b w:val="false"/>
          <w:i w:val="false"/>
          <w:color w:val="000000"/>
          <w:sz w:val="28"/>
        </w:rPr>
        <w:t>
      "</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25" w:id="16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17-қосымшада</w:t>
      </w:r>
      <w:r>
        <w:rPr>
          <w:rFonts w:ascii="Times New Roman"/>
          <w:b w:val="false"/>
          <w:i w:val="false"/>
          <w:color w:val="000000"/>
          <w:sz w:val="28"/>
        </w:rPr>
        <w:t>:</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27" w:id="167"/>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еңбек нарығын дамытуға берілетін ағымдағы нысаналы трансферттердің сомаларын бөлу";</w:t>
      </w:r>
    </w:p>
    <w:bookmarkEnd w:id="167"/>
    <w:bookmarkStart w:name="z228" w:id="168"/>
    <w:p>
      <w:pPr>
        <w:spacing w:after="0"/>
        <w:ind w:left="0"/>
        <w:jc w:val="both"/>
      </w:pPr>
      <w:r>
        <w:rPr>
          <w:rFonts w:ascii="Times New Roman"/>
          <w:b w:val="false"/>
          <w:i w:val="false"/>
          <w:color w:val="000000"/>
          <w:sz w:val="28"/>
        </w:rPr>
        <w:t>
      мына:</w:t>
      </w:r>
    </w:p>
    <w:bookmarkEnd w:id="168"/>
    <w:bookmarkStart w:name="z229"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630"/>
        <w:gridCol w:w="3077"/>
        <w:gridCol w:w="3074"/>
        <w:gridCol w:w="138"/>
        <w:gridCol w:w="2202"/>
        <w:gridCol w:w="2202"/>
      </w:tblGrid>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2 966 321</w:t>
            </w:r>
          </w:p>
        </w:tc>
        <w:tc>
          <w:tcPr>
            <w:tcW w:w="3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2 912 550</w:t>
            </w:r>
          </w:p>
        </w:tc>
        <w:tc>
          <w:tcPr>
            <w:tcW w:w="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43 771</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1" w:id="170"/>
    <w:p>
      <w:pPr>
        <w:spacing w:after="0"/>
        <w:ind w:left="0"/>
        <w:jc w:val="both"/>
      </w:pPr>
      <w:r>
        <w:rPr>
          <w:rFonts w:ascii="Times New Roman"/>
          <w:b w:val="false"/>
          <w:i w:val="false"/>
          <w:color w:val="000000"/>
          <w:sz w:val="28"/>
        </w:rPr>
        <w:t>
      деген жол мынадай редакцияда жазылсын:</w:t>
      </w:r>
    </w:p>
    <w:bookmarkEnd w:id="170"/>
    <w:bookmarkStart w:name="z232" w:id="171"/>
    <w:p>
      <w:pPr>
        <w:spacing w:after="0"/>
        <w:ind w:left="0"/>
        <w:jc w:val="both"/>
      </w:pPr>
      <w:r>
        <w:rPr>
          <w:rFonts w:ascii="Times New Roman"/>
          <w:b w:val="false"/>
          <w:i w:val="false"/>
          <w:color w:val="000000"/>
          <w:sz w:val="28"/>
        </w:rPr>
        <w:t>
      "</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
        <w:gridCol w:w="475"/>
        <w:gridCol w:w="3211"/>
        <w:gridCol w:w="3212"/>
        <w:gridCol w:w="144"/>
        <w:gridCol w:w="2300"/>
        <w:gridCol w:w="1937"/>
      </w:tblGrid>
      <w:tr>
        <w:trPr>
          <w:trHeight w:val="30" w:hRule="atLeast"/>
        </w:trPr>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2 159 831</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2 109 426</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43 530</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4" w:id="172"/>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172"/>
    <w:bookmarkStart w:name="z235" w:id="173"/>
    <w:p>
      <w:pPr>
        <w:spacing w:after="0"/>
        <w:ind w:left="0"/>
        <w:jc w:val="both"/>
      </w:pPr>
      <w:r>
        <w:rPr>
          <w:rFonts w:ascii="Times New Roman"/>
          <w:b w:val="false"/>
          <w:i w:val="false"/>
          <w:color w:val="000000"/>
          <w:sz w:val="28"/>
        </w:rPr>
        <w:t>
      "</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0"/>
        <w:gridCol w:w="567"/>
        <w:gridCol w:w="3184"/>
        <w:gridCol w:w="3184"/>
        <w:gridCol w:w="172"/>
        <w:gridCol w:w="1658"/>
        <w:gridCol w:w="2315"/>
      </w:tblGrid>
      <w:tr>
        <w:trPr>
          <w:trHeight w:val="30" w:hRule="atLeast"/>
        </w:trPr>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806 490</w:t>
            </w:r>
          </w:p>
        </w:tc>
        <w:tc>
          <w:tcPr>
            <w:tcW w:w="3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803 124</w:t>
            </w:r>
          </w:p>
        </w:tc>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37" w:id="17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18-қосымшада</w:t>
      </w:r>
      <w:r>
        <w:rPr>
          <w:rFonts w:ascii="Times New Roman"/>
          <w:b w:val="false"/>
          <w:i w:val="false"/>
          <w:color w:val="000000"/>
          <w:sz w:val="28"/>
        </w:rPr>
        <w:t>:</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39" w:id="175"/>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мектепке дейінгі білім беру ұйымдарында мемлекеттік білім беру тапсырысын іске асыруға берілетін ағымдағы нысаналы трансферттердің сомаларын бөлу";</w:t>
      </w:r>
    </w:p>
    <w:bookmarkEnd w:id="175"/>
    <w:bookmarkStart w:name="z240" w:id="176"/>
    <w:p>
      <w:pPr>
        <w:spacing w:after="0"/>
        <w:ind w:left="0"/>
        <w:jc w:val="both"/>
      </w:pPr>
      <w:r>
        <w:rPr>
          <w:rFonts w:ascii="Times New Roman"/>
          <w:b w:val="false"/>
          <w:i w:val="false"/>
          <w:color w:val="000000"/>
          <w:sz w:val="28"/>
        </w:rPr>
        <w:t>
      мына:</w:t>
      </w:r>
    </w:p>
    <w:bookmarkEnd w:id="176"/>
    <w:bookmarkStart w:name="z241" w:id="177"/>
    <w:p>
      <w:pPr>
        <w:spacing w:after="0"/>
        <w:ind w:left="0"/>
        <w:jc w:val="both"/>
      </w:pPr>
      <w:r>
        <w:rPr>
          <w:rFonts w:ascii="Times New Roman"/>
          <w:b w:val="false"/>
          <w:i w:val="false"/>
          <w:color w:val="000000"/>
          <w:sz w:val="28"/>
        </w:rPr>
        <w:t>
      "</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7"/>
        <w:gridCol w:w="1788"/>
        <w:gridCol w:w="8725"/>
      </w:tblGrid>
      <w:tr>
        <w:trPr>
          <w:trHeight w:val="30" w:hRule="atLeast"/>
        </w:trPr>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1 613 714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3" w:id="178"/>
    <w:p>
      <w:pPr>
        <w:spacing w:after="0"/>
        <w:ind w:left="0"/>
        <w:jc w:val="both"/>
      </w:pPr>
      <w:r>
        <w:rPr>
          <w:rFonts w:ascii="Times New Roman"/>
          <w:b w:val="false"/>
          <w:i w:val="false"/>
          <w:color w:val="000000"/>
          <w:sz w:val="28"/>
        </w:rPr>
        <w:t>
      деген жол мынадай редакцияда жазылсын:</w:t>
      </w:r>
    </w:p>
    <w:bookmarkEnd w:id="178"/>
    <w:bookmarkStart w:name="z244" w:id="179"/>
    <w:p>
      <w:pPr>
        <w:spacing w:after="0"/>
        <w:ind w:left="0"/>
        <w:jc w:val="both"/>
      </w:pPr>
      <w:r>
        <w:rPr>
          <w:rFonts w:ascii="Times New Roman"/>
          <w:b w:val="false"/>
          <w:i w:val="false"/>
          <w:color w:val="000000"/>
          <w:sz w:val="28"/>
        </w:rPr>
        <w:t>
      "</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538"/>
        <w:gridCol w:w="8631"/>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566 638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6" w:id="180"/>
    <w:p>
      <w:pPr>
        <w:spacing w:after="0"/>
        <w:ind w:left="0"/>
        <w:jc w:val="both"/>
      </w:pPr>
      <w:r>
        <w:rPr>
          <w:rFonts w:ascii="Times New Roman"/>
          <w:b w:val="false"/>
          <w:i w:val="false"/>
          <w:color w:val="000000"/>
          <w:sz w:val="28"/>
        </w:rPr>
        <w:t>
      мынадай мазмұндағы реттік нөмірі 4-жолмен толықтырылсын:</w:t>
      </w:r>
    </w:p>
    <w:bookmarkEnd w:id="180"/>
    <w:bookmarkStart w:name="z247" w:id="181"/>
    <w:p>
      <w:pPr>
        <w:spacing w:after="0"/>
        <w:ind w:left="0"/>
        <w:jc w:val="both"/>
      </w:pPr>
      <w:r>
        <w:rPr>
          <w:rFonts w:ascii="Times New Roman"/>
          <w:b w:val="false"/>
          <w:i w:val="false"/>
          <w:color w:val="000000"/>
          <w:sz w:val="28"/>
        </w:rPr>
        <w:t>
      "</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3"/>
        <w:gridCol w:w="1345"/>
        <w:gridCol w:w="9092"/>
      </w:tblGrid>
      <w:tr>
        <w:trPr>
          <w:trHeight w:val="30" w:hRule="atLeast"/>
        </w:trPr>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9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1 047 076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49" w:id="18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19-қосымшада</w:t>
      </w:r>
      <w:r>
        <w:rPr>
          <w:rFonts w:ascii="Times New Roman"/>
          <w:b w:val="false"/>
          <w:i w:val="false"/>
          <w:color w:val="000000"/>
          <w:sz w:val="28"/>
        </w:rPr>
        <w:t>:</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51" w:id="183"/>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орта білім беру ұйымдарын жан басына шаққандағы қаржыландыруды сынақтан өткізуге берілетін ағымдағы нысаналы трансферттердің сомаларын бөлу";</w:t>
      </w:r>
    </w:p>
    <w:bookmarkEnd w:id="183"/>
    <w:bookmarkStart w:name="z252" w:id="184"/>
    <w:p>
      <w:pPr>
        <w:spacing w:after="0"/>
        <w:ind w:left="0"/>
        <w:jc w:val="both"/>
      </w:pPr>
      <w:r>
        <w:rPr>
          <w:rFonts w:ascii="Times New Roman"/>
          <w:b w:val="false"/>
          <w:i w:val="false"/>
          <w:color w:val="000000"/>
          <w:sz w:val="28"/>
        </w:rPr>
        <w:t>
      мына:</w:t>
      </w:r>
    </w:p>
    <w:bookmarkEnd w:id="184"/>
    <w:bookmarkStart w:name="z253" w:id="185"/>
    <w:p>
      <w:pPr>
        <w:spacing w:after="0"/>
        <w:ind w:left="0"/>
        <w:jc w:val="both"/>
      </w:pPr>
      <w:r>
        <w:rPr>
          <w:rFonts w:ascii="Times New Roman"/>
          <w:b w:val="false"/>
          <w:i w:val="false"/>
          <w:color w:val="000000"/>
          <w:sz w:val="28"/>
        </w:rPr>
        <w:t>
      "</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8"/>
        <w:gridCol w:w="2489"/>
        <w:gridCol w:w="7323"/>
      </w:tblGrid>
      <w:tr>
        <w:trPr>
          <w:trHeight w:val="30" w:hRule="atLeast"/>
        </w:trPr>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5" w:id="186"/>
    <w:p>
      <w:pPr>
        <w:spacing w:after="0"/>
        <w:ind w:left="0"/>
        <w:jc w:val="both"/>
      </w:pPr>
      <w:r>
        <w:rPr>
          <w:rFonts w:ascii="Times New Roman"/>
          <w:b w:val="false"/>
          <w:i w:val="false"/>
          <w:color w:val="000000"/>
          <w:sz w:val="28"/>
        </w:rPr>
        <w:t>
      деген жол мынадай редакцияда жазылсын:</w:t>
      </w:r>
    </w:p>
    <w:bookmarkEnd w:id="186"/>
    <w:bookmarkStart w:name="z256" w:id="187"/>
    <w:p>
      <w:pPr>
        <w:spacing w:after="0"/>
        <w:ind w:left="0"/>
        <w:jc w:val="both"/>
      </w:pPr>
      <w:r>
        <w:rPr>
          <w:rFonts w:ascii="Times New Roman"/>
          <w:b w:val="false"/>
          <w:i w:val="false"/>
          <w:color w:val="000000"/>
          <w:sz w:val="28"/>
        </w:rPr>
        <w:t>
      "</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904"/>
        <w:gridCol w:w="7759"/>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58" w:id="188"/>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20-қосымшада</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60" w:id="189"/>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тілдік курстар бойынша тағылымдамадан өткен мұғалімдерге қосымша ақы төлеуге берілетін ағымдағы нысаналы трансферттердің сомаларын бөлу";</w:t>
      </w:r>
    </w:p>
    <w:bookmarkEnd w:id="189"/>
    <w:bookmarkStart w:name="z261" w:id="190"/>
    <w:p>
      <w:pPr>
        <w:spacing w:after="0"/>
        <w:ind w:left="0"/>
        <w:jc w:val="both"/>
      </w:pPr>
      <w:r>
        <w:rPr>
          <w:rFonts w:ascii="Times New Roman"/>
          <w:b w:val="false"/>
          <w:i w:val="false"/>
          <w:color w:val="000000"/>
          <w:sz w:val="28"/>
        </w:rPr>
        <w:t>
      мына:</w:t>
      </w:r>
    </w:p>
    <w:bookmarkEnd w:id="190"/>
    <w:bookmarkStart w:name="z262" w:id="191"/>
    <w:p>
      <w:pPr>
        <w:spacing w:after="0"/>
        <w:ind w:left="0"/>
        <w:jc w:val="both"/>
      </w:pPr>
      <w:r>
        <w:rPr>
          <w:rFonts w:ascii="Times New Roman"/>
          <w:b w:val="false"/>
          <w:i w:val="false"/>
          <w:color w:val="000000"/>
          <w:sz w:val="28"/>
        </w:rPr>
        <w:t>
      "</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332 391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4" w:id="192"/>
    <w:p>
      <w:pPr>
        <w:spacing w:after="0"/>
        <w:ind w:left="0"/>
        <w:jc w:val="both"/>
      </w:pPr>
      <w:r>
        <w:rPr>
          <w:rFonts w:ascii="Times New Roman"/>
          <w:b w:val="false"/>
          <w:i w:val="false"/>
          <w:color w:val="000000"/>
          <w:sz w:val="28"/>
        </w:rPr>
        <w:t>
      деген жол мынадай редакцияда жазылсын:</w:t>
      </w:r>
    </w:p>
    <w:bookmarkEnd w:id="192"/>
    <w:bookmarkStart w:name="z265" w:id="193"/>
    <w:p>
      <w:pPr>
        <w:spacing w:after="0"/>
        <w:ind w:left="0"/>
        <w:jc w:val="both"/>
      </w:pPr>
      <w:r>
        <w:rPr>
          <w:rFonts w:ascii="Times New Roman"/>
          <w:b w:val="false"/>
          <w:i w:val="false"/>
          <w:color w:val="000000"/>
          <w:sz w:val="28"/>
        </w:rPr>
        <w:t>
      "</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67" w:id="194"/>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194"/>
    <w:bookmarkStart w:name="z268" w:id="195"/>
    <w:p>
      <w:pPr>
        <w:spacing w:after="0"/>
        <w:ind w:left="0"/>
        <w:jc w:val="both"/>
      </w:pPr>
      <w:r>
        <w:rPr>
          <w:rFonts w:ascii="Times New Roman"/>
          <w:b w:val="false"/>
          <w:i w:val="false"/>
          <w:color w:val="000000"/>
          <w:sz w:val="28"/>
        </w:rPr>
        <w:t>
      "</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0" w:id="19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21-қосымшада</w:t>
      </w:r>
      <w:r>
        <w:rPr>
          <w:rFonts w:ascii="Times New Roman"/>
          <w:b w:val="false"/>
          <w:i w:val="false"/>
          <w:color w:val="000000"/>
          <w:sz w:val="28"/>
        </w:rPr>
        <w:t>:</w:t>
      </w:r>
    </w:p>
    <w:bookmarkEnd w:id="1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72" w:id="197"/>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bookmarkEnd w:id="197"/>
    <w:bookmarkStart w:name="z273" w:id="198"/>
    <w:p>
      <w:pPr>
        <w:spacing w:after="0"/>
        <w:ind w:left="0"/>
        <w:jc w:val="both"/>
      </w:pPr>
      <w:r>
        <w:rPr>
          <w:rFonts w:ascii="Times New Roman"/>
          <w:b w:val="false"/>
          <w:i w:val="false"/>
          <w:color w:val="000000"/>
          <w:sz w:val="28"/>
        </w:rPr>
        <w:t>
      мына:</w:t>
      </w:r>
    </w:p>
    <w:bookmarkEnd w:id="198"/>
    <w:bookmarkStart w:name="z274" w:id="199"/>
    <w:p>
      <w:pPr>
        <w:spacing w:after="0"/>
        <w:ind w:left="0"/>
        <w:jc w:val="both"/>
      </w:pPr>
      <w:r>
        <w:rPr>
          <w:rFonts w:ascii="Times New Roman"/>
          <w:b w:val="false"/>
          <w:i w:val="false"/>
          <w:color w:val="000000"/>
          <w:sz w:val="28"/>
        </w:rPr>
        <w:t>
      "</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205 945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6" w:id="200"/>
    <w:p>
      <w:pPr>
        <w:spacing w:after="0"/>
        <w:ind w:left="0"/>
        <w:jc w:val="both"/>
      </w:pPr>
      <w:r>
        <w:rPr>
          <w:rFonts w:ascii="Times New Roman"/>
          <w:b w:val="false"/>
          <w:i w:val="false"/>
          <w:color w:val="000000"/>
          <w:sz w:val="28"/>
        </w:rPr>
        <w:t>
      деген жол мынадай редакцияда жазылсын:</w:t>
      </w:r>
    </w:p>
    <w:bookmarkEnd w:id="200"/>
    <w:bookmarkStart w:name="z277" w:id="201"/>
    <w:p>
      <w:pPr>
        <w:spacing w:after="0"/>
        <w:ind w:left="0"/>
        <w:jc w:val="both"/>
      </w:pPr>
      <w:r>
        <w:rPr>
          <w:rFonts w:ascii="Times New Roman"/>
          <w:b w:val="false"/>
          <w:i w:val="false"/>
          <w:color w:val="000000"/>
          <w:sz w:val="28"/>
        </w:rPr>
        <w:t>
      "</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79" w:id="202"/>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202"/>
    <w:bookmarkStart w:name="z280" w:id="203"/>
    <w:p>
      <w:pPr>
        <w:spacing w:after="0"/>
        <w:ind w:left="0"/>
        <w:jc w:val="both"/>
      </w:pPr>
      <w:r>
        <w:rPr>
          <w:rFonts w:ascii="Times New Roman"/>
          <w:b w:val="false"/>
          <w:i w:val="false"/>
          <w:color w:val="000000"/>
          <w:sz w:val="28"/>
        </w:rPr>
        <w:t>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9"/>
        <w:gridCol w:w="1539"/>
        <w:gridCol w:w="7452"/>
      </w:tblGrid>
      <w:tr>
        <w:trPr>
          <w:trHeight w:val="30" w:hRule="atLeast"/>
        </w:trPr>
        <w:tc>
          <w:tcPr>
            <w:tcW w:w="3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2" w:id="20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21-1-қосымшада</w:t>
      </w:r>
      <w:r>
        <w:rPr>
          <w:rFonts w:ascii="Times New Roman"/>
          <w:b w:val="false"/>
          <w:i w:val="false"/>
          <w:color w:val="000000"/>
          <w:sz w:val="28"/>
        </w:rPr>
        <w:t>:</w:t>
      </w:r>
    </w:p>
    <w:bookmarkEnd w:id="204"/>
    <w:bookmarkStart w:name="z283" w:id="205"/>
    <w:p>
      <w:pPr>
        <w:spacing w:after="0"/>
        <w:ind w:left="0"/>
        <w:jc w:val="both"/>
      </w:pPr>
      <w:r>
        <w:rPr>
          <w:rFonts w:ascii="Times New Roman"/>
          <w:b w:val="false"/>
          <w:i w:val="false"/>
          <w:color w:val="000000"/>
          <w:sz w:val="28"/>
        </w:rPr>
        <w:t>
      тақырып мынадай редакцияда жазылсын:</w:t>
      </w:r>
    </w:p>
    <w:bookmarkEnd w:id="205"/>
    <w:bookmarkStart w:name="z284" w:id="206"/>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трансферттердің сомаларын бөлу";</w:t>
      </w:r>
    </w:p>
    <w:bookmarkEnd w:id="206"/>
    <w:bookmarkStart w:name="z285" w:id="207"/>
    <w:p>
      <w:pPr>
        <w:spacing w:after="0"/>
        <w:ind w:left="0"/>
        <w:jc w:val="both"/>
      </w:pPr>
      <w:r>
        <w:rPr>
          <w:rFonts w:ascii="Times New Roman"/>
          <w:b w:val="false"/>
          <w:i w:val="false"/>
          <w:color w:val="000000"/>
          <w:sz w:val="28"/>
        </w:rPr>
        <w:t>
      мына:</w:t>
      </w:r>
    </w:p>
    <w:bookmarkEnd w:id="207"/>
    <w:bookmarkStart w:name="z286" w:id="208"/>
    <w:p>
      <w:pPr>
        <w:spacing w:after="0"/>
        <w:ind w:left="0"/>
        <w:jc w:val="both"/>
      </w:pPr>
      <w:r>
        <w:rPr>
          <w:rFonts w:ascii="Times New Roman"/>
          <w:b w:val="false"/>
          <w:i w:val="false"/>
          <w:color w:val="000000"/>
          <w:sz w:val="28"/>
        </w:rPr>
        <w:t>
      "</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9"/>
        <w:gridCol w:w="1540"/>
        <w:gridCol w:w="8371"/>
      </w:tblGrid>
      <w:tr>
        <w:trPr>
          <w:trHeight w:val="30" w:hRule="atLeast"/>
        </w:trPr>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10 889 122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88" w:id="209"/>
    <w:p>
      <w:pPr>
        <w:spacing w:after="0"/>
        <w:ind w:left="0"/>
        <w:jc w:val="both"/>
      </w:pPr>
      <w:r>
        <w:rPr>
          <w:rFonts w:ascii="Times New Roman"/>
          <w:b w:val="false"/>
          <w:i w:val="false"/>
          <w:color w:val="000000"/>
          <w:sz w:val="28"/>
        </w:rPr>
        <w:t>
      деген жол мынадай редакцияда жазылсын:</w:t>
      </w:r>
    </w:p>
    <w:bookmarkEnd w:id="209"/>
    <w:bookmarkStart w:name="z289" w:id="210"/>
    <w:p>
      <w:pPr>
        <w:spacing w:after="0"/>
        <w:ind w:left="0"/>
        <w:jc w:val="both"/>
      </w:pPr>
      <w:r>
        <w:rPr>
          <w:rFonts w:ascii="Times New Roman"/>
          <w:b w:val="false"/>
          <w:i w:val="false"/>
          <w:color w:val="000000"/>
          <w:sz w:val="28"/>
        </w:rPr>
        <w:t>
      "</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8 137 856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1" w:id="211"/>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211"/>
    <w:bookmarkStart w:name="z292" w:id="212"/>
    <w:p>
      <w:pPr>
        <w:spacing w:after="0"/>
        <w:ind w:left="0"/>
        <w:jc w:val="both"/>
      </w:pPr>
      <w:r>
        <w:rPr>
          <w:rFonts w:ascii="Times New Roman"/>
          <w:b w:val="false"/>
          <w:i w:val="false"/>
          <w:color w:val="000000"/>
          <w:sz w:val="28"/>
        </w:rPr>
        <w:t>
      "</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2 751 266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4" w:id="21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21-2-қосымшада</w:t>
      </w:r>
      <w:r>
        <w:rPr>
          <w:rFonts w:ascii="Times New Roman"/>
          <w:b w:val="false"/>
          <w:i w:val="false"/>
          <w:color w:val="000000"/>
          <w:sz w:val="28"/>
        </w:rPr>
        <w:t>:</w:t>
      </w:r>
    </w:p>
    <w:bookmarkEnd w:id="213"/>
    <w:bookmarkStart w:name="z295" w:id="214"/>
    <w:p>
      <w:pPr>
        <w:spacing w:after="0"/>
        <w:ind w:left="0"/>
        <w:jc w:val="both"/>
      </w:pPr>
      <w:r>
        <w:rPr>
          <w:rFonts w:ascii="Times New Roman"/>
          <w:b w:val="false"/>
          <w:i w:val="false"/>
          <w:color w:val="000000"/>
          <w:sz w:val="28"/>
        </w:rPr>
        <w:t>
      тақырып мынадай редакцияда жазылсын:</w:t>
      </w:r>
    </w:p>
    <w:bookmarkEnd w:id="214"/>
    <w:bookmarkStart w:name="z296" w:id="215"/>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трансферттердің сомаларын бөлу";</w:t>
      </w:r>
    </w:p>
    <w:bookmarkEnd w:id="215"/>
    <w:bookmarkStart w:name="z297" w:id="216"/>
    <w:p>
      <w:pPr>
        <w:spacing w:after="0"/>
        <w:ind w:left="0"/>
        <w:jc w:val="both"/>
      </w:pPr>
      <w:r>
        <w:rPr>
          <w:rFonts w:ascii="Times New Roman"/>
          <w:b w:val="false"/>
          <w:i w:val="false"/>
          <w:color w:val="000000"/>
          <w:sz w:val="28"/>
        </w:rPr>
        <w:t>
      мына:</w:t>
      </w:r>
    </w:p>
    <w:bookmarkEnd w:id="216"/>
    <w:bookmarkStart w:name="z298" w:id="217"/>
    <w:p>
      <w:pPr>
        <w:spacing w:after="0"/>
        <w:ind w:left="0"/>
        <w:jc w:val="both"/>
      </w:pPr>
      <w:r>
        <w:rPr>
          <w:rFonts w:ascii="Times New Roman"/>
          <w:b w:val="false"/>
          <w:i w:val="false"/>
          <w:color w:val="000000"/>
          <w:sz w:val="28"/>
        </w:rPr>
        <w:t>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1 280 164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0" w:id="218"/>
    <w:p>
      <w:pPr>
        <w:spacing w:after="0"/>
        <w:ind w:left="0"/>
        <w:jc w:val="both"/>
      </w:pPr>
      <w:r>
        <w:rPr>
          <w:rFonts w:ascii="Times New Roman"/>
          <w:b w:val="false"/>
          <w:i w:val="false"/>
          <w:color w:val="000000"/>
          <w:sz w:val="28"/>
        </w:rPr>
        <w:t>
      деген жол мынадай редакцияда жазылсын:</w:t>
      </w:r>
    </w:p>
    <w:bookmarkEnd w:id="218"/>
    <w:bookmarkStart w:name="z301" w:id="219"/>
    <w:p>
      <w:pPr>
        <w:spacing w:after="0"/>
        <w:ind w:left="0"/>
        <w:jc w:val="both"/>
      </w:pPr>
      <w:r>
        <w:rPr>
          <w:rFonts w:ascii="Times New Roman"/>
          <w:b w:val="false"/>
          <w:i w:val="false"/>
          <w:color w:val="000000"/>
          <w:sz w:val="28"/>
        </w:rPr>
        <w:t>
      "</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1 067 661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3" w:id="220"/>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220"/>
    <w:bookmarkStart w:name="z304" w:id="221"/>
    <w:p>
      <w:pPr>
        <w:spacing w:after="0"/>
        <w:ind w:left="0"/>
        <w:jc w:val="both"/>
      </w:pPr>
      <w:r>
        <w:rPr>
          <w:rFonts w:ascii="Times New Roman"/>
          <w:b w:val="false"/>
          <w:i w:val="false"/>
          <w:color w:val="000000"/>
          <w:sz w:val="28"/>
        </w:rPr>
        <w:t>
      "</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212 503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06" w:id="22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22-қосымшада</w:t>
      </w:r>
      <w:r>
        <w:rPr>
          <w:rFonts w:ascii="Times New Roman"/>
          <w:b w:val="false"/>
          <w:i w:val="false"/>
          <w:color w:val="000000"/>
          <w:sz w:val="28"/>
        </w:rPr>
        <w:t>:</w:t>
      </w:r>
    </w:p>
    <w:bookmarkEnd w:id="222"/>
    <w:bookmarkStart w:name="z307" w:id="223"/>
    <w:p>
      <w:pPr>
        <w:spacing w:after="0"/>
        <w:ind w:left="0"/>
        <w:jc w:val="both"/>
      </w:pPr>
      <w:r>
        <w:rPr>
          <w:rFonts w:ascii="Times New Roman"/>
          <w:b w:val="false"/>
          <w:i w:val="false"/>
          <w:color w:val="000000"/>
          <w:sz w:val="28"/>
        </w:rPr>
        <w:t>
      тақырып мынадай редакцияда жазылсын:</w:t>
      </w:r>
    </w:p>
    <w:bookmarkEnd w:id="223"/>
    <w:bookmarkStart w:name="z308" w:id="224"/>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медициналық ұйымның сот шешімі негізінде жүзеге асырылатын жыныстық құмарлықты төмендетуге арналған іс-шараларды жүргізуге берiлетiн ағымдағы нысаналы трансферттердің сомаларын бөлу";</w:t>
      </w:r>
    </w:p>
    <w:bookmarkEnd w:id="224"/>
    <w:bookmarkStart w:name="z309" w:id="225"/>
    <w:p>
      <w:pPr>
        <w:spacing w:after="0"/>
        <w:ind w:left="0"/>
        <w:jc w:val="both"/>
      </w:pPr>
      <w:r>
        <w:rPr>
          <w:rFonts w:ascii="Times New Roman"/>
          <w:b w:val="false"/>
          <w:i w:val="false"/>
          <w:color w:val="000000"/>
          <w:sz w:val="28"/>
        </w:rPr>
        <w:t>
      мына:</w:t>
      </w:r>
    </w:p>
    <w:bookmarkEnd w:id="225"/>
    <w:bookmarkStart w:name="z310" w:id="226"/>
    <w:p>
      <w:pPr>
        <w:spacing w:after="0"/>
        <w:ind w:left="0"/>
        <w:jc w:val="both"/>
      </w:pPr>
      <w:r>
        <w:rPr>
          <w:rFonts w:ascii="Times New Roman"/>
          <w:b w:val="false"/>
          <w:i w:val="false"/>
          <w:color w:val="000000"/>
          <w:sz w:val="28"/>
        </w:rPr>
        <w:t>
      "</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6"/>
        <w:gridCol w:w="2639"/>
        <w:gridCol w:w="5565"/>
      </w:tblGrid>
      <w:tr>
        <w:trPr>
          <w:trHeight w:val="30" w:hRule="atLeast"/>
        </w:trPr>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5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2" w:id="227"/>
    <w:p>
      <w:pPr>
        <w:spacing w:after="0"/>
        <w:ind w:left="0"/>
        <w:jc w:val="both"/>
      </w:pPr>
      <w:r>
        <w:rPr>
          <w:rFonts w:ascii="Times New Roman"/>
          <w:b w:val="false"/>
          <w:i w:val="false"/>
          <w:color w:val="000000"/>
          <w:sz w:val="28"/>
        </w:rPr>
        <w:t>
      деген жол мынадай редакцияда жазылсын:</w:t>
      </w:r>
    </w:p>
    <w:bookmarkEnd w:id="227"/>
    <w:bookmarkStart w:name="z313" w:id="228"/>
    <w:p>
      <w:pPr>
        <w:spacing w:after="0"/>
        <w:ind w:left="0"/>
        <w:jc w:val="both"/>
      </w:pPr>
      <w:r>
        <w:rPr>
          <w:rFonts w:ascii="Times New Roman"/>
          <w:b w:val="false"/>
          <w:i w:val="false"/>
          <w:color w:val="000000"/>
          <w:sz w:val="28"/>
        </w:rPr>
        <w:t>
      "</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6"/>
        <w:gridCol w:w="2026"/>
        <w:gridCol w:w="5918"/>
      </w:tblGrid>
      <w:tr>
        <w:trPr>
          <w:trHeight w:val="30" w:hRule="atLeast"/>
        </w:trPr>
        <w:tc>
          <w:tcPr>
            <w:tcW w:w="4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15" w:id="22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23-қосымшада</w:t>
      </w:r>
      <w:r>
        <w:rPr>
          <w:rFonts w:ascii="Times New Roman"/>
          <w:b w:val="false"/>
          <w:i w:val="false"/>
          <w:color w:val="000000"/>
          <w:sz w:val="28"/>
        </w:rPr>
        <w:t>:</w:t>
      </w:r>
    </w:p>
    <w:bookmarkEnd w:id="229"/>
    <w:bookmarkStart w:name="z316" w:id="230"/>
    <w:p>
      <w:pPr>
        <w:spacing w:after="0"/>
        <w:ind w:left="0"/>
        <w:jc w:val="both"/>
      </w:pPr>
      <w:r>
        <w:rPr>
          <w:rFonts w:ascii="Times New Roman"/>
          <w:b w:val="false"/>
          <w:i w:val="false"/>
          <w:color w:val="000000"/>
          <w:sz w:val="28"/>
        </w:rPr>
        <w:t>
      тақырып мынадай редакцияда жазылсын:</w:t>
      </w:r>
    </w:p>
    <w:bookmarkEnd w:id="230"/>
    <w:bookmarkStart w:name="z317" w:id="231"/>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вакциналарды және басқа да иммундық-биологиялық препараттарды сатып алуға берілетiн ағымдағы нысаналы трансферттердің сомаларын бөлу";</w:t>
      </w:r>
    </w:p>
    <w:bookmarkEnd w:id="231"/>
    <w:bookmarkStart w:name="z318" w:id="232"/>
    <w:p>
      <w:pPr>
        <w:spacing w:after="0"/>
        <w:ind w:left="0"/>
        <w:jc w:val="both"/>
      </w:pPr>
      <w:r>
        <w:rPr>
          <w:rFonts w:ascii="Times New Roman"/>
          <w:b w:val="false"/>
          <w:i w:val="false"/>
          <w:color w:val="000000"/>
          <w:sz w:val="28"/>
        </w:rPr>
        <w:t>
      мына:</w:t>
      </w:r>
    </w:p>
    <w:bookmarkEnd w:id="232"/>
    <w:bookmarkStart w:name="z319" w:id="233"/>
    <w:p>
      <w:pPr>
        <w:spacing w:after="0"/>
        <w:ind w:left="0"/>
        <w:jc w:val="both"/>
      </w:pPr>
      <w:r>
        <w:rPr>
          <w:rFonts w:ascii="Times New Roman"/>
          <w:b w:val="false"/>
          <w:i w:val="false"/>
          <w:color w:val="000000"/>
          <w:sz w:val="28"/>
        </w:rPr>
        <w:t>
      "</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1" w:id="234"/>
    <w:p>
      <w:pPr>
        <w:spacing w:after="0"/>
        <w:ind w:left="0"/>
        <w:jc w:val="both"/>
      </w:pPr>
      <w:r>
        <w:rPr>
          <w:rFonts w:ascii="Times New Roman"/>
          <w:b w:val="false"/>
          <w:i w:val="false"/>
          <w:color w:val="000000"/>
          <w:sz w:val="28"/>
        </w:rPr>
        <w:t>
      деген жол мынадай редакцияда жазылсын:</w:t>
      </w:r>
    </w:p>
    <w:bookmarkEnd w:id="234"/>
    <w:bookmarkStart w:name="z322" w:id="235"/>
    <w:p>
      <w:pPr>
        <w:spacing w:after="0"/>
        <w:ind w:left="0"/>
        <w:jc w:val="both"/>
      </w:pPr>
      <w:r>
        <w:rPr>
          <w:rFonts w:ascii="Times New Roman"/>
          <w:b w:val="false"/>
          <w:i w:val="false"/>
          <w:color w:val="000000"/>
          <w:sz w:val="28"/>
        </w:rPr>
        <w:t>
      "</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5 335 235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24" w:id="236"/>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24-қосымшада</w:t>
      </w:r>
      <w:r>
        <w:rPr>
          <w:rFonts w:ascii="Times New Roman"/>
          <w:b w:val="false"/>
          <w:i w:val="false"/>
          <w:color w:val="000000"/>
          <w:sz w:val="28"/>
        </w:rPr>
        <w:t>:</w:t>
      </w:r>
    </w:p>
    <w:bookmarkEnd w:id="236"/>
    <w:bookmarkStart w:name="z325" w:id="237"/>
    <w:p>
      <w:pPr>
        <w:spacing w:after="0"/>
        <w:ind w:left="0"/>
        <w:jc w:val="both"/>
      </w:pPr>
      <w:r>
        <w:rPr>
          <w:rFonts w:ascii="Times New Roman"/>
          <w:b w:val="false"/>
          <w:i w:val="false"/>
          <w:color w:val="000000"/>
          <w:sz w:val="28"/>
        </w:rPr>
        <w:t>
      тақырып мынадай редакцияда жазылсын:</w:t>
      </w:r>
    </w:p>
    <w:bookmarkEnd w:id="237"/>
    <w:bookmarkStart w:name="z326" w:id="238"/>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саламатты өмір салтын насихаттауға берiлетiн ағымдағы нысаналы трансферттердің сомаларын бөлу";</w:t>
      </w:r>
    </w:p>
    <w:bookmarkEnd w:id="238"/>
    <w:bookmarkStart w:name="z327" w:id="239"/>
    <w:p>
      <w:pPr>
        <w:spacing w:after="0"/>
        <w:ind w:left="0"/>
        <w:jc w:val="both"/>
      </w:pPr>
      <w:r>
        <w:rPr>
          <w:rFonts w:ascii="Times New Roman"/>
          <w:b w:val="false"/>
          <w:i w:val="false"/>
          <w:color w:val="000000"/>
          <w:sz w:val="28"/>
        </w:rPr>
        <w:t>
      мына:</w:t>
      </w:r>
    </w:p>
    <w:bookmarkEnd w:id="239"/>
    <w:bookmarkStart w:name="z328" w:id="240"/>
    <w:p>
      <w:pPr>
        <w:spacing w:after="0"/>
        <w:ind w:left="0"/>
        <w:jc w:val="both"/>
      </w:pPr>
      <w:r>
        <w:rPr>
          <w:rFonts w:ascii="Times New Roman"/>
          <w:b w:val="false"/>
          <w:i w:val="false"/>
          <w:color w:val="000000"/>
          <w:sz w:val="28"/>
        </w:rPr>
        <w:t>
      "</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0" w:id="241"/>
    <w:p>
      <w:pPr>
        <w:spacing w:after="0"/>
        <w:ind w:left="0"/>
        <w:jc w:val="both"/>
      </w:pPr>
      <w:r>
        <w:rPr>
          <w:rFonts w:ascii="Times New Roman"/>
          <w:b w:val="false"/>
          <w:i w:val="false"/>
          <w:color w:val="000000"/>
          <w:sz w:val="28"/>
        </w:rPr>
        <w:t>
      деген жол мынадай редакцияда жазылсын:</w:t>
      </w:r>
    </w:p>
    <w:bookmarkEnd w:id="241"/>
    <w:bookmarkStart w:name="z331" w:id="242"/>
    <w:p>
      <w:pPr>
        <w:spacing w:after="0"/>
        <w:ind w:left="0"/>
        <w:jc w:val="both"/>
      </w:pPr>
      <w:r>
        <w:rPr>
          <w:rFonts w:ascii="Times New Roman"/>
          <w:b w:val="false"/>
          <w:i w:val="false"/>
          <w:color w:val="000000"/>
          <w:sz w:val="28"/>
        </w:rPr>
        <w:t>
      "</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3" w:id="243"/>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25-қосымшада</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35" w:id="244"/>
    <w:p>
      <w:pPr>
        <w:spacing w:after="0"/>
        <w:ind w:left="0"/>
        <w:jc w:val="both"/>
      </w:pPr>
      <w:r>
        <w:rPr>
          <w:rFonts w:ascii="Times New Roman"/>
          <w:b w:val="false"/>
          <w:i w:val="false"/>
          <w:color w:val="000000"/>
          <w:sz w:val="28"/>
        </w:rPr>
        <w:t>
      "Облыстық бюджеттерге, республикалық маңызы бар қалалардың, астана бюджеттеріне ЖИТС профилактикасы және оған қарсы күрес жөніндегі іс-шараларды іске асыруға берілетін ағымдағы нысаналы трансферттердің сомаларын бөлу";</w:t>
      </w:r>
    </w:p>
    <w:bookmarkEnd w:id="244"/>
    <w:bookmarkStart w:name="z336" w:id="245"/>
    <w:p>
      <w:pPr>
        <w:spacing w:after="0"/>
        <w:ind w:left="0"/>
        <w:jc w:val="both"/>
      </w:pPr>
      <w:r>
        <w:rPr>
          <w:rFonts w:ascii="Times New Roman"/>
          <w:b w:val="false"/>
          <w:i w:val="false"/>
          <w:color w:val="000000"/>
          <w:sz w:val="28"/>
        </w:rPr>
        <w:t>
      мына:</w:t>
      </w:r>
    </w:p>
    <w:bookmarkEnd w:id="245"/>
    <w:bookmarkStart w:name="z337" w:id="246"/>
    <w:p>
      <w:pPr>
        <w:spacing w:after="0"/>
        <w:ind w:left="0"/>
        <w:jc w:val="both"/>
      </w:pPr>
      <w:r>
        <w:rPr>
          <w:rFonts w:ascii="Times New Roman"/>
          <w:b w:val="false"/>
          <w:i w:val="false"/>
          <w:color w:val="000000"/>
          <w:sz w:val="28"/>
        </w:rPr>
        <w:t>
      "</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863"/>
        <w:gridCol w:w="75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7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39" w:id="247"/>
    <w:p>
      <w:pPr>
        <w:spacing w:after="0"/>
        <w:ind w:left="0"/>
        <w:jc w:val="both"/>
      </w:pPr>
      <w:r>
        <w:rPr>
          <w:rFonts w:ascii="Times New Roman"/>
          <w:b w:val="false"/>
          <w:i w:val="false"/>
          <w:color w:val="000000"/>
          <w:sz w:val="28"/>
        </w:rPr>
        <w:t>
      деген жол мынадай редакцияда жазылсын:</w:t>
      </w:r>
    </w:p>
    <w:bookmarkEnd w:id="247"/>
    <w:bookmarkStart w:name="z340" w:id="248"/>
    <w:p>
      <w:pPr>
        <w:spacing w:after="0"/>
        <w:ind w:left="0"/>
        <w:jc w:val="both"/>
      </w:pPr>
      <w:r>
        <w:rPr>
          <w:rFonts w:ascii="Times New Roman"/>
          <w:b w:val="false"/>
          <w:i w:val="false"/>
          <w:color w:val="000000"/>
          <w:sz w:val="28"/>
        </w:rPr>
        <w:t>
      "</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404"/>
        <w:gridCol w:w="7878"/>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2" w:id="24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26-қосымшада</w:t>
      </w:r>
      <w:r>
        <w:rPr>
          <w:rFonts w:ascii="Times New Roman"/>
          <w:b w:val="false"/>
          <w:i w:val="false"/>
          <w:color w:val="000000"/>
          <w:sz w:val="28"/>
        </w:rPr>
        <w:t>:</w:t>
      </w:r>
    </w:p>
    <w:bookmarkEnd w:id="249"/>
    <w:bookmarkStart w:name="z343" w:id="250"/>
    <w:p>
      <w:pPr>
        <w:spacing w:after="0"/>
        <w:ind w:left="0"/>
        <w:jc w:val="both"/>
      </w:pPr>
      <w:r>
        <w:rPr>
          <w:rFonts w:ascii="Times New Roman"/>
          <w:b w:val="false"/>
          <w:i w:val="false"/>
          <w:color w:val="000000"/>
          <w:sz w:val="28"/>
        </w:rPr>
        <w:t>
      мына:</w:t>
      </w:r>
    </w:p>
    <w:bookmarkEnd w:id="250"/>
    <w:bookmarkStart w:name="z344" w:id="251"/>
    <w:p>
      <w:pPr>
        <w:spacing w:after="0"/>
        <w:ind w:left="0"/>
        <w:jc w:val="both"/>
      </w:pPr>
      <w:r>
        <w:rPr>
          <w:rFonts w:ascii="Times New Roman"/>
          <w:b w:val="false"/>
          <w:i w:val="false"/>
          <w:color w:val="000000"/>
          <w:sz w:val="28"/>
        </w:rPr>
        <w:t>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6" w:id="252"/>
    <w:p>
      <w:pPr>
        <w:spacing w:after="0"/>
        <w:ind w:left="0"/>
        <w:jc w:val="both"/>
      </w:pPr>
      <w:r>
        <w:rPr>
          <w:rFonts w:ascii="Times New Roman"/>
          <w:b w:val="false"/>
          <w:i w:val="false"/>
          <w:color w:val="000000"/>
          <w:sz w:val="28"/>
        </w:rPr>
        <w:t>
      деген жол мынадай редакцияда жазылсын:</w:t>
      </w:r>
    </w:p>
    <w:bookmarkEnd w:id="252"/>
    <w:bookmarkStart w:name="z347" w:id="253"/>
    <w:p>
      <w:pPr>
        <w:spacing w:after="0"/>
        <w:ind w:left="0"/>
        <w:jc w:val="both"/>
      </w:pPr>
      <w:r>
        <w:rPr>
          <w:rFonts w:ascii="Times New Roman"/>
          <w:b w:val="false"/>
          <w:i w:val="false"/>
          <w:color w:val="000000"/>
          <w:sz w:val="28"/>
        </w:rPr>
        <w:t>
      "</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1 988 643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49" w:id="25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26-2-қосымшада</w:t>
      </w:r>
      <w:r>
        <w:rPr>
          <w:rFonts w:ascii="Times New Roman"/>
          <w:b w:val="false"/>
          <w:i w:val="false"/>
          <w:color w:val="000000"/>
          <w:sz w:val="28"/>
        </w:rPr>
        <w:t>:</w:t>
      </w:r>
    </w:p>
    <w:bookmarkEnd w:id="254"/>
    <w:bookmarkStart w:name="z350" w:id="255"/>
    <w:p>
      <w:pPr>
        <w:spacing w:after="0"/>
        <w:ind w:left="0"/>
        <w:jc w:val="both"/>
      </w:pPr>
      <w:r>
        <w:rPr>
          <w:rFonts w:ascii="Times New Roman"/>
          <w:b w:val="false"/>
          <w:i w:val="false"/>
          <w:color w:val="000000"/>
          <w:sz w:val="28"/>
        </w:rPr>
        <w:t>
      мына:</w:t>
      </w:r>
    </w:p>
    <w:bookmarkEnd w:id="255"/>
    <w:bookmarkStart w:name="z351" w:id="256"/>
    <w:p>
      <w:pPr>
        <w:spacing w:after="0"/>
        <w:ind w:left="0"/>
        <w:jc w:val="both"/>
      </w:pPr>
      <w:r>
        <w:rPr>
          <w:rFonts w:ascii="Times New Roman"/>
          <w:b w:val="false"/>
          <w:i w:val="false"/>
          <w:color w:val="000000"/>
          <w:sz w:val="28"/>
        </w:rPr>
        <w:t>
      "</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3"/>
        <w:gridCol w:w="2033"/>
        <w:gridCol w:w="8234"/>
      </w:tblGrid>
      <w:tr>
        <w:trPr>
          <w:trHeight w:val="30" w:hRule="atLeast"/>
        </w:trPr>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3" w:id="257"/>
    <w:p>
      <w:pPr>
        <w:spacing w:after="0"/>
        <w:ind w:left="0"/>
        <w:jc w:val="both"/>
      </w:pPr>
      <w:r>
        <w:rPr>
          <w:rFonts w:ascii="Times New Roman"/>
          <w:b w:val="false"/>
          <w:i w:val="false"/>
          <w:color w:val="000000"/>
          <w:sz w:val="28"/>
        </w:rPr>
        <w:t>
      деген жол мынадай редакцияда жазылсын:</w:t>
      </w:r>
    </w:p>
    <w:bookmarkEnd w:id="257"/>
    <w:bookmarkStart w:name="z354" w:id="258"/>
    <w:p>
      <w:pPr>
        <w:spacing w:after="0"/>
        <w:ind w:left="0"/>
        <w:jc w:val="both"/>
      </w:pPr>
      <w:r>
        <w:rPr>
          <w:rFonts w:ascii="Times New Roman"/>
          <w:b w:val="false"/>
          <w:i w:val="false"/>
          <w:color w:val="000000"/>
          <w:sz w:val="28"/>
        </w:rPr>
        <w:t>
      "</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1"/>
        <w:gridCol w:w="1538"/>
        <w:gridCol w:w="8631"/>
      </w:tblGrid>
      <w:tr>
        <w:trPr>
          <w:trHeight w:val="30" w:hRule="atLeast"/>
        </w:trPr>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475 431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56" w:id="25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27-қосымшада</w:t>
      </w:r>
      <w:r>
        <w:rPr>
          <w:rFonts w:ascii="Times New Roman"/>
          <w:b w:val="false"/>
          <w:i w:val="false"/>
          <w:color w:val="000000"/>
          <w:sz w:val="28"/>
        </w:rPr>
        <w:t>:</w:t>
      </w:r>
    </w:p>
    <w:bookmarkEnd w:id="259"/>
    <w:bookmarkStart w:name="z357" w:id="260"/>
    <w:p>
      <w:pPr>
        <w:spacing w:after="0"/>
        <w:ind w:left="0"/>
        <w:jc w:val="both"/>
      </w:pPr>
      <w:r>
        <w:rPr>
          <w:rFonts w:ascii="Times New Roman"/>
          <w:b w:val="false"/>
          <w:i w:val="false"/>
          <w:color w:val="000000"/>
          <w:sz w:val="28"/>
        </w:rPr>
        <w:t>
      мына:</w:t>
      </w:r>
    </w:p>
    <w:bookmarkEnd w:id="260"/>
    <w:bookmarkStart w:name="z358" w:id="261"/>
    <w:p>
      <w:pPr>
        <w:spacing w:after="0"/>
        <w:ind w:left="0"/>
        <w:jc w:val="both"/>
      </w:pPr>
      <w:r>
        <w:rPr>
          <w:rFonts w:ascii="Times New Roman"/>
          <w:b w:val="false"/>
          <w:i w:val="false"/>
          <w:color w:val="000000"/>
          <w:sz w:val="28"/>
        </w:rPr>
        <w:t>
      "</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0" w:id="262"/>
    <w:p>
      <w:pPr>
        <w:spacing w:after="0"/>
        <w:ind w:left="0"/>
        <w:jc w:val="both"/>
      </w:pPr>
      <w:r>
        <w:rPr>
          <w:rFonts w:ascii="Times New Roman"/>
          <w:b w:val="false"/>
          <w:i w:val="false"/>
          <w:color w:val="000000"/>
          <w:sz w:val="28"/>
        </w:rPr>
        <w:t>
      деген жол мынадай редакцияда жазылсын:</w:t>
      </w:r>
    </w:p>
    <w:bookmarkEnd w:id="262"/>
    <w:bookmarkStart w:name="z361" w:id="263"/>
    <w:p>
      <w:pPr>
        <w:spacing w:after="0"/>
        <w:ind w:left="0"/>
        <w:jc w:val="both"/>
      </w:pPr>
      <w:r>
        <w:rPr>
          <w:rFonts w:ascii="Times New Roman"/>
          <w:b w:val="false"/>
          <w:i w:val="false"/>
          <w:color w:val="000000"/>
          <w:sz w:val="28"/>
        </w:rPr>
        <w:t>
      "</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1 129 020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3" w:id="264"/>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28-қосымшада</w:t>
      </w:r>
      <w:r>
        <w:rPr>
          <w:rFonts w:ascii="Times New Roman"/>
          <w:b w:val="false"/>
          <w:i w:val="false"/>
          <w:color w:val="000000"/>
          <w:sz w:val="28"/>
        </w:rPr>
        <w:t>:</w:t>
      </w:r>
    </w:p>
    <w:bookmarkEnd w:id="264"/>
    <w:bookmarkStart w:name="z364" w:id="265"/>
    <w:p>
      <w:pPr>
        <w:spacing w:after="0"/>
        <w:ind w:left="0"/>
        <w:jc w:val="both"/>
      </w:pPr>
      <w:r>
        <w:rPr>
          <w:rFonts w:ascii="Times New Roman"/>
          <w:b w:val="false"/>
          <w:i w:val="false"/>
          <w:color w:val="000000"/>
          <w:sz w:val="28"/>
        </w:rPr>
        <w:t>
      мына:</w:t>
      </w:r>
    </w:p>
    <w:bookmarkEnd w:id="265"/>
    <w:bookmarkStart w:name="z365" w:id="266"/>
    <w:p>
      <w:pPr>
        <w:spacing w:after="0"/>
        <w:ind w:left="0"/>
        <w:jc w:val="both"/>
      </w:pPr>
      <w:r>
        <w:rPr>
          <w:rFonts w:ascii="Times New Roman"/>
          <w:b w:val="false"/>
          <w:i w:val="false"/>
          <w:color w:val="000000"/>
          <w:sz w:val="28"/>
        </w:rPr>
        <w:t>
      "</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8"/>
        <w:gridCol w:w="1655"/>
        <w:gridCol w:w="8077"/>
      </w:tblGrid>
      <w:tr>
        <w:trPr>
          <w:trHeight w:val="30" w:hRule="atLeast"/>
        </w:trPr>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8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67" w:id="267"/>
    <w:p>
      <w:pPr>
        <w:spacing w:after="0"/>
        <w:ind w:left="0"/>
        <w:jc w:val="both"/>
      </w:pPr>
      <w:r>
        <w:rPr>
          <w:rFonts w:ascii="Times New Roman"/>
          <w:b w:val="false"/>
          <w:i w:val="false"/>
          <w:color w:val="000000"/>
          <w:sz w:val="28"/>
        </w:rPr>
        <w:t>
      деген жол мынадай редакцияда жазылсын:</w:t>
      </w:r>
    </w:p>
    <w:bookmarkEnd w:id="267"/>
    <w:bookmarkStart w:name="z368" w:id="268"/>
    <w:p>
      <w:pPr>
        <w:spacing w:after="0"/>
        <w:ind w:left="0"/>
        <w:jc w:val="both"/>
      </w:pPr>
      <w:r>
        <w:rPr>
          <w:rFonts w:ascii="Times New Roman"/>
          <w:b w:val="false"/>
          <w:i w:val="false"/>
          <w:color w:val="000000"/>
          <w:sz w:val="28"/>
        </w:rPr>
        <w:t>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8"/>
        <w:gridCol w:w="1241"/>
        <w:gridCol w:w="8391"/>
      </w:tblGrid>
      <w:tr>
        <w:trPr>
          <w:trHeight w:val="30" w:hRule="atLeast"/>
        </w:trPr>
        <w:tc>
          <w:tcPr>
            <w:tcW w:w="2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8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5 082 140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0" w:id="269"/>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31-қосымшада</w:t>
      </w:r>
      <w:r>
        <w:rPr>
          <w:rFonts w:ascii="Times New Roman"/>
          <w:b w:val="false"/>
          <w:i w:val="false"/>
          <w:color w:val="000000"/>
          <w:sz w:val="28"/>
        </w:rPr>
        <w:t>:</w:t>
      </w:r>
    </w:p>
    <w:bookmarkEnd w:id="2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372" w:id="270"/>
    <w:p>
      <w:pPr>
        <w:spacing w:after="0"/>
        <w:ind w:left="0"/>
        <w:jc w:val="both"/>
      </w:pPr>
      <w:r>
        <w:rPr>
          <w:rFonts w:ascii="Times New Roman"/>
          <w:b w:val="false"/>
          <w:i w:val="false"/>
          <w:color w:val="000000"/>
          <w:sz w:val="28"/>
        </w:rPr>
        <w:t>
      "Облыстық бюджеттерден, республикалық маңызы бар қалалардың, астана бюджеттерiнен республикалық бюджеттің шығындарына өтемақыға берілетін трансферттер түсімдерінің сомаларын бөлу";</w:t>
      </w:r>
    </w:p>
    <w:bookmarkEnd w:id="270"/>
    <w:bookmarkStart w:name="z373" w:id="271"/>
    <w:p>
      <w:pPr>
        <w:spacing w:after="0"/>
        <w:ind w:left="0"/>
        <w:jc w:val="both"/>
      </w:pPr>
      <w:r>
        <w:rPr>
          <w:rFonts w:ascii="Times New Roman"/>
          <w:b w:val="false"/>
          <w:i w:val="false"/>
          <w:color w:val="000000"/>
          <w:sz w:val="28"/>
        </w:rPr>
        <w:t>
      мына:</w:t>
      </w:r>
    </w:p>
    <w:bookmarkEnd w:id="271"/>
    <w:bookmarkStart w:name="z374" w:id="272"/>
    <w:p>
      <w:pPr>
        <w:spacing w:after="0"/>
        <w:ind w:left="0"/>
        <w:jc w:val="both"/>
      </w:pPr>
      <w:r>
        <w:rPr>
          <w:rFonts w:ascii="Times New Roman"/>
          <w:b w:val="false"/>
          <w:i w:val="false"/>
          <w:color w:val="000000"/>
          <w:sz w:val="28"/>
        </w:rPr>
        <w:t>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684"/>
        <w:gridCol w:w="3721"/>
        <w:gridCol w:w="3341"/>
        <w:gridCol w:w="3341"/>
        <w:gridCol w:w="151"/>
      </w:tblGrid>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 облысы</w:t>
            </w:r>
          </w:p>
        </w:tc>
        <w:tc>
          <w:tcPr>
            <w:tcW w:w="3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10 186 353</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7 252 590</w:t>
            </w:r>
          </w:p>
        </w:tc>
        <w:tc>
          <w:tcPr>
            <w:tcW w:w="3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2 933 763</w:t>
            </w:r>
          </w:p>
        </w:tc>
        <w:tc>
          <w:tcPr>
            <w:tcW w:w="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6" w:id="273"/>
    <w:p>
      <w:pPr>
        <w:spacing w:after="0"/>
        <w:ind w:left="0"/>
        <w:jc w:val="both"/>
      </w:pPr>
      <w:r>
        <w:rPr>
          <w:rFonts w:ascii="Times New Roman"/>
          <w:b w:val="false"/>
          <w:i w:val="false"/>
          <w:color w:val="000000"/>
          <w:sz w:val="28"/>
        </w:rPr>
        <w:t>
      деген жол мынадай редакцияда жазылсын:</w:t>
      </w:r>
    </w:p>
    <w:bookmarkEnd w:id="273"/>
    <w:bookmarkStart w:name="z377" w:id="274"/>
    <w:p>
      <w:pPr>
        <w:spacing w:after="0"/>
        <w:ind w:left="0"/>
        <w:jc w:val="both"/>
      </w:pPr>
      <w:r>
        <w:rPr>
          <w:rFonts w:ascii="Times New Roman"/>
          <w:b w:val="false"/>
          <w:i w:val="false"/>
          <w:color w:val="000000"/>
          <w:sz w:val="28"/>
        </w:rPr>
        <w:t>
      "</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518"/>
        <w:gridCol w:w="3503"/>
        <w:gridCol w:w="3503"/>
        <w:gridCol w:w="3504"/>
        <w:gridCol w:w="158"/>
      </w:tblGrid>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8 270 089</w:t>
            </w:r>
          </w:p>
        </w:tc>
        <w:tc>
          <w:tcPr>
            <w:tcW w:w="3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5 779 190</w:t>
            </w:r>
          </w:p>
        </w:tc>
        <w:tc>
          <w:tcPr>
            <w:tcW w:w="3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2 490 899</w:t>
            </w:r>
          </w:p>
        </w:tc>
        <w:tc>
          <w:tcPr>
            <w:tcW w:w="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79" w:id="275"/>
    <w:p>
      <w:pPr>
        <w:spacing w:after="0"/>
        <w:ind w:left="0"/>
        <w:jc w:val="both"/>
      </w:pPr>
      <w:r>
        <w:rPr>
          <w:rFonts w:ascii="Times New Roman"/>
          <w:b w:val="false"/>
          <w:i w:val="false"/>
          <w:color w:val="000000"/>
          <w:sz w:val="28"/>
        </w:rPr>
        <w:t>
      мынадай мазмұндағы реттік нөмірі 17-жолмен толықтырылсын:</w:t>
      </w:r>
    </w:p>
    <w:bookmarkEnd w:id="275"/>
    <w:bookmarkStart w:name="z380" w:id="276"/>
    <w:p>
      <w:pPr>
        <w:spacing w:after="0"/>
        <w:ind w:left="0"/>
        <w:jc w:val="both"/>
      </w:pPr>
      <w:r>
        <w:rPr>
          <w:rFonts w:ascii="Times New Roman"/>
          <w:b w:val="false"/>
          <w:i w:val="false"/>
          <w:color w:val="000000"/>
          <w:sz w:val="28"/>
        </w:rPr>
        <w:t>
      "</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0"/>
        <w:gridCol w:w="544"/>
        <w:gridCol w:w="3682"/>
        <w:gridCol w:w="3682"/>
        <w:gridCol w:w="3056"/>
        <w:gridCol w:w="166"/>
      </w:tblGrid>
      <w:tr>
        <w:trPr>
          <w:trHeight w:val="30" w:hRule="atLeast"/>
        </w:trPr>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1 916 264</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1 473 400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442 864</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2" w:id="277"/>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32-қосымшада</w:t>
      </w:r>
      <w:r>
        <w:rPr>
          <w:rFonts w:ascii="Times New Roman"/>
          <w:b w:val="false"/>
          <w:i w:val="false"/>
          <w:color w:val="000000"/>
          <w:sz w:val="28"/>
        </w:rPr>
        <w:t>:</w:t>
      </w:r>
    </w:p>
    <w:bookmarkEnd w:id="277"/>
    <w:bookmarkStart w:name="z383" w:id="278"/>
    <w:p>
      <w:pPr>
        <w:spacing w:after="0"/>
        <w:ind w:left="0"/>
        <w:jc w:val="both"/>
      </w:pPr>
      <w:r>
        <w:rPr>
          <w:rFonts w:ascii="Times New Roman"/>
          <w:b w:val="false"/>
          <w:i w:val="false"/>
          <w:color w:val="000000"/>
          <w:sz w:val="28"/>
        </w:rPr>
        <w:t>
      мынадай мазмұндағы реттік нөмірі 153-1-жолмен толықтырылсын:</w:t>
      </w:r>
    </w:p>
    <w:bookmarkEnd w:id="278"/>
    <w:bookmarkStart w:name="z384" w:id="279"/>
    <w:p>
      <w:pPr>
        <w:spacing w:after="0"/>
        <w:ind w:left="0"/>
        <w:jc w:val="both"/>
      </w:pPr>
      <w:r>
        <w:rPr>
          <w:rFonts w:ascii="Times New Roman"/>
          <w:b w:val="false"/>
          <w:i w:val="false"/>
          <w:color w:val="000000"/>
          <w:sz w:val="28"/>
        </w:rPr>
        <w:t>
      "</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1665"/>
        <w:gridCol w:w="4237"/>
        <w:gridCol w:w="654"/>
        <w:gridCol w:w="800"/>
        <w:gridCol w:w="2201"/>
        <w:gridCol w:w="1470"/>
      </w:tblGrid>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153-1</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мәдени-гуманитарлық байланыстарды қамтамасыз ету үшін іс-шаралар өткізу</w:t>
            </w:r>
          </w:p>
        </w:tc>
        <w:tc>
          <w:tcPr>
            <w:tcW w:w="4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тұратын қазақ диаспорасымен өзара іс-қимыл мәселелері бойынша қазақтардың кіші құрылтайын өткізу, шетелде тұратын отандастардың қатысуымен халықаралық өнер фестивалін өткізу, шетелде тұратын этникалық қазақтарды Қазақстанның қасиетті жерлерімен таныстыру мақсатында іс-шаралар өткізу</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Қоғамдық даму министрлігі</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"Отандастар қоры" КЕАҚ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"Қоғамдық келісім саласындағы мемлекеттік саясатты іске асыру"</w:t>
            </w:r>
            <w:r>
              <w:br/>
            </w:r>
            <w:r>
              <w:rPr>
                <w:rFonts w:ascii="Times New Roman"/>
                <w:b w:val="false"/>
                <w:i w:val="false"/>
                <w:color w:val="000000"/>
                <w:sz w:val="20"/>
              </w:rPr>
              <w:t>
100 "Этносаралық келісімді нығайту бойынша мемлекеттік саясатты іске асыру"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386" w:id="280"/>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9-қосымша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80"/>
    <w:bookmarkStart w:name="z387" w:id="281"/>
    <w:p>
      <w:pPr>
        <w:spacing w:after="0"/>
        <w:ind w:left="0"/>
        <w:jc w:val="both"/>
      </w:pPr>
      <w:r>
        <w:rPr>
          <w:rFonts w:ascii="Times New Roman"/>
          <w:b w:val="false"/>
          <w:i w:val="false"/>
          <w:color w:val="000000"/>
          <w:sz w:val="28"/>
        </w:rPr>
        <w:t>
      2. Қазақстан Республикасының Қаржы министрлігі мүдделі республикалық бюджеттік бағдарламалар әкімшілерімен бірлесіп тиісті қаржы жылына арналған міндеттемелер мен төлемдер бойынша жиынтық қаржыландыру жоспарына өзгерістер енгізсін.</w:t>
      </w:r>
    </w:p>
    <w:bookmarkEnd w:id="281"/>
    <w:bookmarkStart w:name="z388" w:id="282"/>
    <w:p>
      <w:pPr>
        <w:spacing w:after="0"/>
        <w:ind w:left="0"/>
        <w:jc w:val="both"/>
      </w:pPr>
      <w:r>
        <w:rPr>
          <w:rFonts w:ascii="Times New Roman"/>
          <w:b w:val="false"/>
          <w:i w:val="false"/>
          <w:color w:val="000000"/>
          <w:sz w:val="28"/>
        </w:rPr>
        <w:t>
      3. Орталық атқарушы органдар Қазақстан Республикасы Үкіметінің бұрын қабылданған шешімдерін осы қаулыға сәйкес келтіру туралы ұсыныстарын екі апта мерзімде Қазақстан Республикасының Үкіметіне енгізсін.</w:t>
      </w:r>
    </w:p>
    <w:bookmarkEnd w:id="282"/>
    <w:bookmarkStart w:name="z389" w:id="283"/>
    <w:p>
      <w:pPr>
        <w:spacing w:after="0"/>
        <w:ind w:left="0"/>
        <w:jc w:val="both"/>
      </w:pPr>
      <w:r>
        <w:rPr>
          <w:rFonts w:ascii="Times New Roman"/>
          <w:b w:val="false"/>
          <w:i w:val="false"/>
          <w:color w:val="000000"/>
          <w:sz w:val="28"/>
        </w:rPr>
        <w:t>
      4. Осы қаулы 2018 жылғы 1 қаңтардан бастап қолданысқа енгiзiледi.</w:t>
      </w:r>
    </w:p>
    <w:bookmarkEnd w:id="2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17 қыркүйектегі</w:t>
            </w:r>
            <w:r>
              <w:br/>
            </w:r>
            <w:r>
              <w:rPr>
                <w:rFonts w:ascii="Times New Roman"/>
                <w:b w:val="false"/>
                <w:i w:val="false"/>
                <w:color w:val="000000"/>
                <w:sz w:val="20"/>
              </w:rPr>
              <w:t>№ 568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7 желтоқсандағы</w:t>
            </w:r>
            <w:r>
              <w:br/>
            </w:r>
            <w:r>
              <w:rPr>
                <w:rFonts w:ascii="Times New Roman"/>
                <w:b w:val="false"/>
                <w:i w:val="false"/>
                <w:color w:val="000000"/>
                <w:sz w:val="20"/>
              </w:rPr>
              <w:t>№ 823 қаулысына</w:t>
            </w:r>
            <w:r>
              <w:br/>
            </w:r>
            <w:r>
              <w:rPr>
                <w:rFonts w:ascii="Times New Roman"/>
                <w:b w:val="false"/>
                <w:i w:val="false"/>
                <w:color w:val="000000"/>
                <w:sz w:val="20"/>
              </w:rPr>
              <w:t>9-қосымша</w:t>
            </w:r>
          </w:p>
        </w:tc>
      </w:tr>
    </w:tbl>
    <w:bookmarkStart w:name="z398" w:id="284"/>
    <w:p>
      <w:pPr>
        <w:spacing w:after="0"/>
        <w:ind w:left="0"/>
        <w:jc w:val="left"/>
      </w:pPr>
      <w:r>
        <w:rPr>
          <w:rFonts w:ascii="Times New Roman"/>
          <w:b/>
          <w:i w:val="false"/>
          <w:color w:val="000000"/>
        </w:rPr>
        <w:t xml:space="preserve"> Облыстық бюджеттерге, республикалық маңызы бар қалалардың, астана бюджеттеріне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субсидиялауға берілетін ағымдағы нысаналы трансферттердің сомаларын бөлу</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9"/>
        <w:gridCol w:w="2379"/>
        <w:gridCol w:w="7542"/>
      </w:tblGrid>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қаланың атауы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689 467</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13 324</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9 246</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67 275</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54 778</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373 632</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17 159</w:t>
            </w:r>
          </w:p>
        </w:tc>
      </w:tr>
      <w:tr>
        <w:trPr>
          <w:trHeight w:val="30" w:hRule="atLeast"/>
        </w:trPr>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7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