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24c1" w14:textId="12524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туралы" Қазақстан Республикасы Үкіметінің 2006 жылғы 15 наурыздағы № 169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2018 жылғы 14 қыркүйектегі № 566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 туралы" Қазақстан Республикасы Үкіметінің 2006 жылғы 15 наурыздағы № 169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Ұжымдық қауіпсіздік туралы шарт ұйымына мүше мемлекеттердің әскери-экономикалық ынтымақтастығы жөніндегі мемлекетаралық комиссияның қазақстандық бөлігінің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енгiзiлсiн: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177"/>
        <w:gridCol w:w="10078"/>
      </w:tblGrid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Ержанов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Аманияз Қасымұлы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Қорғаныс және аэроғарыш өнеркәсібі вице-министрі,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 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Сыдықов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Бақытбек Сапарбекұлы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министрлігі Әскери-техникалық саясат департаментінің бастығы, тең төрағаның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Қожахметов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Марат Рахымжанұлы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0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және аэроғарыш өнеркәсібі министрлігі Ғылыми-технологиялық даму департаментінің озық технологияларды талдау және технологиялық сүйемелдеу басқармасының бас сарапшысы, жауапты хатшы;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Нұрлан Ермекұлы Сауранбаев, Нұрбек Сейітқамзаұлы Құнанбаев және Ержан Төлеуханұлы Айтақов шығарылсын.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