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7a04" w14:textId="a137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қайтару жөніндегі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2018 жылғы 13 тамыздағы № 503 қаулысы.</w:t>
      </w:r>
    </w:p>
    <w:p>
      <w:pPr>
        <w:spacing w:after="0"/>
        <w:ind w:left="0"/>
        <w:jc w:val="both"/>
      </w:pPr>
      <w:bookmarkStart w:name="z1" w:id="0"/>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2006 жылғы 3 қазандағы Қазақстан Республикасының Үкіметі мен Ресей Федерациясының Үкіметі арасындағы Орынбор газ өңдеу зауытының негізінде шаруашылық қоғам құрудағы ынтымақтастық туралы келісімге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 газбен жабдықтау үшін </w:t>
      </w:r>
      <w:r>
        <w:br/>
      </w:r>
      <w:r>
        <w:rPr>
          <w:rFonts w:ascii="Times New Roman"/>
          <w:b w:val="false"/>
          <w:i w:val="false"/>
          <w:color w:val="000000"/>
          <w:sz w:val="28"/>
        </w:rPr>
        <w:t xml:space="preserve">2017 жылғы қараша – желтоқсан кезеңінде жеткізілген Ресей газының көлемін өтеу мақсатында Қазақстан Республикасы/Ресей Федерациясының шекарасы, "Александров Гай" газ өлшеу станциясы DAP шарттарында қарсы жеткізуді қамтамасыз ету жолымен 219280080 текше метр көлемінде Қарашығанақ кен орнының өңделген газын 2018 жылы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1000 текше метрі үшін 3660 ресей рублі болып белгіленсін.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