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29d9a" w14:textId="d129d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"Республикалық бюджеттен қаржыландырылатын білім беру ұйымдарында (Қарулы Күштер, басқа да әскерлер мен әскери құралымдар, сондай-ақ арнаулы мемлекеттік органдар үшін мамандар даярлауды жүзеге асыратын білім беру ұйымдарын қоспағанда) жоғары және жоғары оқу орнынан кейінгі, сондай-ақ техникалық және кәсіптік, орта білімнен кейінгі білімі бар мамандар даярлауға 2018 – 2019, 2019 – 2020, 2020 – 2021 оқу жылдарына арналған мемлекеттік білім беру тапсырысын бекіту туралы" Қазақстан Республикасы Үкіметінің 2018 жылғы 16 сәуірдегі № 199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23 шілдедегі № 453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"Республикалық бюджеттен қаржыландырылатын білім беру ұйымдарында (Қарулы Күштер, басқа да әскерлер мен әскери құралымдар, сондай-ақ арнаулы мемлекеттік органдар үшін мамандар даярлауды жүзеге асыратын білім беру ұйымдарын қоспағанда) жоғары және жоғары оқу орнынан кейінгі, сондай-ақ техникалық және кәсіптік, орта білімнен кейінгі білімі бар мамандар даярлауға 2018 – 2019, 2019 – 2020, 2020 – 2021 оқу жылдарына арналған мемлекеттік білім беру тапсырысын бекіту туралы" Қазақстан Республикасы Үкіметінің 2018 жылғы 16 маусымдағы № 199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2018 ж., № 19, 105-құжат)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республикалық бюджеттен қаржыландырылатын білім беру ұйымдарында жоғары оқу орнынан кейінгі білімі бар мамандар даярлауға 2018 – 2019 оқу жылына арналған мемлекеттік білім беру </w:t>
      </w:r>
      <w:r>
        <w:rPr>
          <w:rFonts w:ascii="Times New Roman"/>
          <w:b w:val="false"/>
          <w:i w:val="false"/>
          <w:color w:val="000000"/>
          <w:sz w:val="28"/>
        </w:rPr>
        <w:t>тапсырысында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мына: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"Магистратураға қабылдау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9"/>
        <w:gridCol w:w="1794"/>
        <w:gridCol w:w="1176"/>
        <w:gridCol w:w="1950"/>
        <w:gridCol w:w="1950"/>
        <w:gridCol w:w="1640"/>
        <w:gridCol w:w="1641"/>
      </w:tblGrid>
      <w:tr>
        <w:trPr>
          <w:trHeight w:val="30" w:hRule="atLeast"/>
        </w:trPr>
        <w:tc>
          <w:tcPr>
            <w:tcW w:w="2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 ішінде 1 магистрантты оқытуға жұмсалатын орташа 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 және педагогикалық магистратура</w:t>
            </w:r>
          </w:p>
        </w:tc>
        <w:tc>
          <w:tcPr>
            <w:tcW w:w="1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Бейінді магистратура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 және педагогикалық магистратура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Бейінді магистратура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айға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айға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айға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айға</w:t>
            </w:r>
          </w:p>
        </w:tc>
      </w:tr>
      <w:tr>
        <w:trPr>
          <w:trHeight w:val="30" w:hRule="atLeast"/>
        </w:trPr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ЖОО, Қазақстан-Британ техникалық университеті, Халықаралық ақпараттық технологиялар университеті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215,4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430,9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215,4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430,9</w:t>
            </w:r>
          </w:p>
        </w:tc>
      </w:tr>
      <w:tr>
        <w:trPr>
          <w:trHeight w:val="30" w:hRule="atLeast"/>
        </w:trPr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ЖОО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264,0</w:t>
            </w:r>
          </w:p>
        </w:tc>
      </w:tr>
      <w:tr>
        <w:trPr>
          <w:trHeight w:val="30" w:hRule="atLeast"/>
        </w:trPr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М.В. Ломоносов атындағы Мәскеу мемлекеттік университетінің Қазақстандағы филиалы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581,4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1194,2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Университеті" ДБҰ, оның ішінде шетел азаматтарын оқыту үшін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2588,1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5176,3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12720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бөлім мынадай редакцияда жазылсын: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"Магистратураға қабылдау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6"/>
        <w:gridCol w:w="1558"/>
        <w:gridCol w:w="1021"/>
        <w:gridCol w:w="1963"/>
        <w:gridCol w:w="1964"/>
        <w:gridCol w:w="1964"/>
        <w:gridCol w:w="1964"/>
      </w:tblGrid>
      <w:tr>
        <w:trPr>
          <w:trHeight w:val="30" w:hRule="atLeast"/>
        </w:trPr>
        <w:tc>
          <w:tcPr>
            <w:tcW w:w="1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 ішінде 1 магистрантты оқытуға жұмсалатын орташа 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 және педагогикалық магистратура</w:t>
            </w:r>
          </w:p>
        </w:tc>
        <w:tc>
          <w:tcPr>
            <w:tcW w:w="1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Бейінді магистратура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 және педагогикалық магистратура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Бейінді магистратура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 4 айға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жылғы 8 айға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 4 айға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жылғы 8 айға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ЖОО, Қазақстан-Британ техникалық университеті, Халықаралық ақпараттық технологиялар университеті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215,4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430,9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215,4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430,9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ЖОО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264,0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М.В. Ломоносов атындағы Мәскеу мемлекеттік университетінің Қазақстандағы филиалы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581,4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1194,2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Университеті" ДБҰ, оның ішінде шетел азаматтарын оқыту үшін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2588,1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5176,3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Мәдениет және спорт министрлігінің білім беру ұйымдарында магистратураға қабылдау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1"/>
        <w:gridCol w:w="4967"/>
        <w:gridCol w:w="5632"/>
      </w:tblGrid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магистрантты оқытуға жұмсалатын орташа шығыстар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 ЖОО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бөлім мынадай редакцияда жазылсын: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Мәдениет және спорт министрлігінің білім беру ұйымдарында магистратураға қабылдау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1"/>
        <w:gridCol w:w="4967"/>
        <w:gridCol w:w="5632"/>
      </w:tblGrid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магистрантты оқытуға жұмсалатын орташа шығыстар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 ЖОО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"Бюджеттік бағдарламалар әкімшісі Қазақстан Республикасының Білім және ғылым министрлігі болып табылатын білім беру ұйымдарында PhD докторантурасына қабылдау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27"/>
        <w:gridCol w:w="2832"/>
        <w:gridCol w:w="3720"/>
        <w:gridCol w:w="3721"/>
      </w:tblGrid>
      <w:tr>
        <w:trPr>
          <w:trHeight w:val="30" w:hRule="atLeast"/>
        </w:trPr>
        <w:tc>
          <w:tcPr>
            <w:tcW w:w="20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білім алушыға жұмсалатын орташа шығыстар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айға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айға</w:t>
            </w:r>
          </w:p>
        </w:tc>
      </w:tr>
      <w:tr>
        <w:trPr>
          <w:trHeight w:val="30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ЖОО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435,7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871,3</w:t>
            </w:r>
          </w:p>
        </w:tc>
      </w:tr>
      <w:tr>
        <w:trPr>
          <w:trHeight w:val="30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Университеті" ДБҰ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2847,7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5695,5</w:t>
            </w:r>
          </w:p>
        </w:tc>
      </w:tr>
      <w:tr>
        <w:trPr>
          <w:trHeight w:val="30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бөлім мынадай редакцияда жазылсын: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"Бюджеттік бағдарламалар әкімшісі Қазақстан Республикасының Білім және ғылым министрлігі болып табылатын білім беру ұйымдарында PhD докторантурасына қабылдау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27"/>
        <w:gridCol w:w="2832"/>
        <w:gridCol w:w="3720"/>
        <w:gridCol w:w="3721"/>
      </w:tblGrid>
      <w:tr>
        <w:trPr>
          <w:trHeight w:val="30" w:hRule="atLeast"/>
        </w:trPr>
        <w:tc>
          <w:tcPr>
            <w:tcW w:w="20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білім алушыға жұмсалатын орташа шығыстар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айға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айға</w:t>
            </w:r>
          </w:p>
        </w:tc>
      </w:tr>
      <w:tr>
        <w:trPr>
          <w:trHeight w:val="30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ЖОО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435,7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871,3</w:t>
            </w:r>
          </w:p>
        </w:tc>
      </w:tr>
      <w:tr>
        <w:trPr>
          <w:trHeight w:val="30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Университеті" ДБҰ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2847,7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5695,5</w:t>
            </w:r>
          </w:p>
        </w:tc>
      </w:tr>
      <w:tr>
        <w:trPr>
          <w:trHeight w:val="30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"Бюджеттік бағдарламалар әкімшісі Қазақстан Республикасының Мәдениет және спорт министрлігі болып табылатын білім беру ұйымдарында PhD докторантурасына қабылдау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3862"/>
        <w:gridCol w:w="6642"/>
      </w:tblGrid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6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білім алушыға жұмсалатын орташа шығыстар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 ЖОО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бөлім мынадай редакцияда жазылсын: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"Бюджеттік бағдарламалар әкімшісі Қазақстан Республикасының Мәдениет және спорт министрлігі болып табылатын білім беру ұйымдарында PhD докторантурасына қабылдау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3862"/>
        <w:gridCol w:w="6642"/>
      </w:tblGrid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6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білім алушыға жұмсалатын орташа шығыстар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 ЖОО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республикалық бюджеттен қаржыландырылатын білім беру ұйымдарында техникалық және кәсіптік білімі бар мамандар даярлауға 2018 – 2019 оқу жылына арналған мемлекеттік білім беру </w:t>
      </w:r>
      <w:r>
        <w:rPr>
          <w:rFonts w:ascii="Times New Roman"/>
          <w:b w:val="false"/>
          <w:i w:val="false"/>
          <w:color w:val="000000"/>
          <w:sz w:val="28"/>
        </w:rPr>
        <w:t>тапсырысында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Мәдениет және спорт министрлігінің техникалық және кәсіптік білімі бар мамандар даярлайтын оқу орындарында 2018 – 2019 оқу жылына арналған мемлекеттік білім беру тапсырысы (мәдениет және өнер мамандықтары бойынша)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8"/>
        <w:gridCol w:w="3280"/>
        <w:gridCol w:w="7032"/>
      </w:tblGrid>
      <w:tr>
        <w:trPr>
          <w:trHeight w:val="30" w:hRule="atLeast"/>
        </w:trPr>
        <w:tc>
          <w:tcPr>
            <w:tcW w:w="1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Мамандықтар топтарының атауы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7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 ішінде 1 маманды оқытуға жұмсалатын орташа шығыс (мың теңгемен)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 оқу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Жүргенов атындағы Қазақ ұлттық өнер академияcы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өнер мамандықтары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ұлттық өнер университеті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өнер мамандықтары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ұлттық хореография академиясы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өнер мамандықтары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Елебеков атындағы Республикалық эстрада-цирк колледжі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өнер мамандықтары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Селезнев атындағы Алматы хореографиялық училищесі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өнер мамандықтары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Таңсықбаев атындағы Алматы сәндік-қолданбалы өнер колледжі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өнер мамандықтары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Чайковский атындағы Алматы музыкалық колледжі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өнер мамандықтары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1124,3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бөлім мынадай редакцияда жазылсын: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Мәдениет және спорт министрлігінің техникалық және кәсіптік білімі бар мамандар даярлайтын оқу орындарында 2018 – 2019 оқу жылына арналған мемлекеттік білім беру тапсырысы (мәдениет және өнер мамандықтары бойынша)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8"/>
        <w:gridCol w:w="3280"/>
        <w:gridCol w:w="7032"/>
      </w:tblGrid>
      <w:tr>
        <w:trPr>
          <w:trHeight w:val="30" w:hRule="atLeast"/>
        </w:trPr>
        <w:tc>
          <w:tcPr>
            <w:tcW w:w="1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Мамандықтар топтарының атауы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7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 ішінде 1 маманды оқытуға жұмсалатын орташа шығыс (мың теңгемен)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 оқу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Жүргенов атындағы Қазақ ұлттық өнер академияcы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өнер мамандықтары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ұлттық өнер университеті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өнер мамандықтары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ұлттық хореография академиясы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өнер мамандықтары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Елебеков атындағы Республикалық эстрада-цирк колледжі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өнер мамандықтары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Селезнев атындағы Алматы хореографиялық училищесі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өнер мамандықтары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Таңсықбаев атындағы Алматы сәндік-қолданбалы өнер колледжі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өнер мамандықтары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Чайковский атындағы Алматы музыкалық колледжі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өнер мамандықтары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1124,3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