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9c6f3d" w14:textId="b9c6f3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Түркістан облысының шекарасын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Үкіметінің 2018 жылғы 17 шілдедегі № 431 қаулысы.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Республикасының әкімшілік-аумақтық құрылысы туралы" 1993 жылғы 8 желтоқсандағы Қазақстан Республикасы Заңының 10-бабының </w:t>
      </w:r>
      <w:r>
        <w:rPr>
          <w:rFonts w:ascii="Times New Roman"/>
          <w:b w:val="false"/>
          <w:i w:val="false"/>
          <w:color w:val="000000"/>
          <w:sz w:val="28"/>
        </w:rPr>
        <w:t>1-1)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Қазақстан Республикасының Үкіметі </w:t>
      </w:r>
      <w:r>
        <w:rPr>
          <w:rFonts w:ascii="Times New Roman"/>
          <w:b/>
          <w:i w:val="false"/>
          <w:color w:val="000000"/>
          <w:sz w:val="28"/>
        </w:rPr>
        <w:t>ҚАУЛЫ ЕТЕДІ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қаулыға </w:t>
      </w:r>
      <w:r>
        <w:rPr>
          <w:rFonts w:ascii="Times New Roman"/>
          <w:b w:val="false"/>
          <w:i w:val="false"/>
          <w:color w:val="000000"/>
          <w:sz w:val="28"/>
        </w:rPr>
        <w:t>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Түркістан облысының аумағынан Шымкент қаласының жалпы алаңы 116280,0 гектар жерін шығару жолымен облыс шекарасы белгіленсін.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Түркістан облысының әкімдігі осы қаулыдан туындайтын шараларды қабылдасын.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алғашқы ресми жарияланған күнінен бастап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Қазақстан Республикасының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Сағынтаев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Үкіметінің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17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431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Түркістан облысы шекарасының сипаттамасы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Түркістан облысының аумағы 11 608,6 мың гектарды құрайды,  шекаралары мынадай болып белгіленген: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солтүстік шекарасы Жамбыл облысының әкімшілік бағынысындағы аумақтардың  қолданыстағы шекаралары бойынша өтеді;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солтүстік-батыс шекарасы Қарағанды облысының әкімшілік бағынысындағы аумақтардың қолданыстағы шекаралары бойынша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батыс шекарасы Қызылорда облысының қолданыстағы шекарасы бойынша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оңтүстік және оңтүстік-батыс шекарасы Өзбекстан Республикасының мемлекеттік шекарасы бойынша өтеді.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