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6f3d" w14:textId="b9c6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17 шілдедегі № 431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облысының аумағынан Шымкент қаласының жалпы алаңы 116280,0 гектар жерін шығару жолымен облыс шекарасы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облысының әкімдігі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шекарасының сипаттамасы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аумағы 11 608,6 мың гектарды құрайды,  шекаралары мынадай болып белгіленген: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шекарасы Жамбыл облысының әкімшілік бағынысындағы аумақтардың  қолданыстағы шекаралары бойынша өтеді;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солтүстік-батыс шекарасы Қарағанды облысының әкімшілік бағынысындағы аумақтардың қолданыстағы шекаралары бойынша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шекарасы Қызылорда облысының қолданыстағы шекарасы бойынша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және оңтүстік-батыс шекарасы Өзбекстан Республикасының мемлекеттік шекарасы бойынша өтеді.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