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f121" w14:textId="47cf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"Облыстың, республикалық маңызы бар қаланың, астананың жергілікті атқарушы органының ішкі нарықта айналысқа жіберу үшін бағалы қағаздар шығару қағидаларын бекіту туралы" Қазақстан Республикасы Үкіметінің 2009 жылғы 2 қазандағы № 1520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24 мамырдағы № 287 қаулысы. Күші жойылды - Қазақстан Республикасы Үкіметінің 2023 жылғы 3 тамыздағы № 642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03.08.2023 </w:t>
      </w:r>
      <w:r>
        <w:rPr>
          <w:rFonts w:ascii="Times New Roman"/>
          <w:b w:val="false"/>
          <w:i w:val="false"/>
          <w:color w:val="ff0000"/>
          <w:sz w:val="28"/>
        </w:rPr>
        <w:t>№ 642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"Облыстың, республикалық маңызы бар қаланың, астананың жергілікті атқарушы органының ішкі нарықта айналысқа жіберу үшін бағалы қағаздар шығару қағидаларын бекіту туралы" Қазақстан Республикасы Үкіметінің 2009 жылғы 2 қазандағы № 1520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41, 399-құжат)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Облыстың, республикалық маңызы бар қаланың, астананың жергілікті атқарушы органының ішкі нарықта айналысқа жіберу үшін бағалы қағаздар шығару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15-1-тармақпен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Эмитент бағалы қағаздарды ішінара мерзімінен бұрын немесе толық мерзімінен бұрын өтеуді жүргізе алады.".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