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66a" w14:textId="feeb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мамырдағы № 272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7"/>
        <w:gridCol w:w="5205"/>
        <w:gridCol w:w="569"/>
        <w:gridCol w:w="569"/>
        <w:gridCol w:w="569"/>
        <w:gridCol w:w="570"/>
        <w:gridCol w:w="1641"/>
      </w:tblGrid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ойын бизнесі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 Мұсайбеков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