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1be20" w14:textId="2a1be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мен Қырғыз Республикасы арасындағы Қазақстан-Қырғыз мемлекеттік шекарасын шегендеу туралы шартты ратификациялау туралы" Қазақстан Республикасы Заңының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2018 жылғы 5 мамырдағы № 241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мен Қырғыз Республикасы арасындағы Қазақстан-Қырғыз мемлекеттік шекарасын шегендеу туралы шартты ратификациялау туралы" Қазақстан Республикасы Заңының жобасы Қазақстан Республикасының Парламенті Мәжілісінің қарауына енгізілсін.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                                          Жоба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ЗАҢЫ Қазақстан Республикасы мен Қырғыз Республикасы арасындағы  Қазақстан-Қырғыз мемлекеттік шекарасын шегендеу туралы шартты ратификациялау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2017 жылғы 25 желтоқсанда Астанада жасалған Қазақстан Республикасы мен Қырғыз Республикасы арасындағы Қазақстан-Қырғыз мемлекеттік шекарасын шегендеу туралы шарт ратификациялансын.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