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53f89" w14:textId="7b53f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"Еуразиялық экономикалық қоғамдастыққа мүше бір мемлекеттің азаматтары Еуразиялық экономикалық қоғамдастыққа мүше екінші мемлекеттің аумағында еңбек қызметін жүзеге асыру кезінде ұшыраған өндірістегі жазатайым оқиғаларды тергеп-тексеру тәртібі туралы келісімді ратификациялау туралы" Қазақстан Республикасы Заңының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2018 жылғы 28 наурыздағы № 146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"Еуразиялық экономикалық қоғамдастыққа мүше бір мемлекеттің азаматтары Еуразиялық экономикалық қоғамдастыққа мүше екінші мемлекеттің аумағында еңбек қызметін жүзеге асыру кезінде ұшыраған өндірістегі жазатайым оқиғаларды тергеп-тексеру тәртібі туралы келісімді ратификациялау туралы" Қазақстан Республикасы Заңының жобасы Қазақстан Республикасының Парламенті Мәжілісінің қарауына енгізілсін.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ЗАҢЫ Еуразиялық экономикалық қоғамдастыққа мүше бір мемлекеттің азаматтары Еуразиялық экономикалық қоғамдастыққа мүше екінші мемлекеттің аумағында еңбек қызметін жүзеге асыру кезінде ұшыраған өндірістегі жазатайым оқиғаларды тергеп-тексеру тәртібі туралы келісімді ратификациялау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2013 жылғы 13 мамырда Минскіде жасалған Еуразиялық экономикалық қоғамдастыққа мүше бір мемлекеттің азаматтары Еуразиялық экономикалық қоғамдастыққа мүше екінші мемлекеттің аумағында еңбек қызметін жүзеге асыру кезінде ұшыраған өндірістегі жазатайым оқиғаларды тергеп-тексеру тәртібі туралы келісім ратификациялансын.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Келісімнің мәтіні РҚАО-ға келіп түспеген.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