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084" w14:textId="3276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6199"/>
        <w:gridCol w:w="955"/>
        <w:gridCol w:w="587"/>
        <w:gridCol w:w="587"/>
        <w:gridCol w:w="588"/>
        <w:gridCol w:w="1693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сайлау туралы" Қазақстан Республикасының Конститутциялық заңына өзгерістер мен толықтырулар енгізу туралы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мині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2-1 жолымен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4993"/>
        <w:gridCol w:w="953"/>
        <w:gridCol w:w="586"/>
        <w:gridCol w:w="586"/>
        <w:gridCol w:w="587"/>
        <w:gridCol w:w="1690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сайлау мәселелері бойынша өзгерістер мен толықтырулар енгізу туралы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 және 12-жолдар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4736"/>
        <w:gridCol w:w="2315"/>
        <w:gridCol w:w="399"/>
        <w:gridCol w:w="399"/>
        <w:gridCol w:w="400"/>
        <w:gridCol w:w="2404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рәсімдік-процестік кодексі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мині, ЖС (келісім бойынша)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А.Қ. Қыдырбаева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рәсімдік-процестік заңнамасы мәселелері бойынша өзгерістер мен толықтырулар енгізу туралы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мині, ЖС (келісім бойынша)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А.Қ. Қыдырбаева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