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12f3be9" w14:textId="12f3be9">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"Қазақстан Республикасы Үкіметінің құрылымына кіретін кейбір мемлекеттік органдардың ведомстволық наградалары туралы" Қазақстан Республикасы Үкіметінің 2011 жылғы 15 желтоқсандағы № 1539 қаулысына өзгерістер мен толықтырулар енгізу туралы</w:t>
      </w:r>
    </w:p>
    <w:p>
      <w:pPr>
        <w:spacing w:after="0"/>
        <w:ind w:left="0"/>
        <w:jc w:val="both"/>
      </w:pPr>
      <w:r>
        <w:rPr>
          <w:rFonts w:ascii="Times New Roman"/>
          <w:b w:val="false"/>
          <w:i w:val="false"/>
          <w:color w:val="000000"/>
          <w:sz w:val="28"/>
        </w:rPr>
        <w:t>Қазақстан Республикасы Үкіметінің 2018 жылғы 17 қаңтардағы № 17 қаулысы.</w:t>
      </w:r>
    </w:p>
    <w:p>
      <w:pPr>
        <w:spacing w:after="0"/>
        <w:ind w:left="0"/>
        <w:jc w:val="both"/>
      </w:pPr>
      <w:bookmarkStart w:name="z1" w:id="0"/>
      <w:r>
        <w:rPr>
          <w:rFonts w:ascii="Times New Roman"/>
          <w:b w:val="false"/>
          <w:i w:val="false"/>
          <w:color w:val="000000"/>
          <w:sz w:val="28"/>
        </w:rPr>
        <w:t xml:space="preserve">
      Қазақстан Республикасының Үкіметі </w:t>
      </w:r>
      <w:r>
        <w:rPr>
          <w:rFonts w:ascii="Times New Roman"/>
          <w:b/>
          <w:i w:val="false"/>
          <w:color w:val="000000"/>
          <w:sz w:val="28"/>
        </w:rPr>
        <w:t>ҚАУЛЫ ЕТЕДІ:</w:t>
      </w:r>
    </w:p>
    <w:bookmarkEnd w:id="0"/>
    <w:bookmarkStart w:name="z2" w:id="1"/>
    <w:p>
      <w:pPr>
        <w:spacing w:after="0"/>
        <w:ind w:left="0"/>
        <w:jc w:val="both"/>
      </w:pPr>
      <w:r>
        <w:rPr>
          <w:rFonts w:ascii="Times New Roman"/>
          <w:b w:val="false"/>
          <w:i w:val="false"/>
          <w:color w:val="000000"/>
          <w:sz w:val="28"/>
        </w:rPr>
        <w:t>
      1. "Қазақстан Республикасы Үкіметінің құрылымына кіретін кейбір мемлекеттік органдардың ведомстволық наградалары туралы" Қазақстан Республикасы Үкіметінің 2011 жылғы 15 желтоқсандағы № 1539 </w:t>
      </w:r>
      <w:r>
        <w:rPr>
          <w:rFonts w:ascii="Times New Roman"/>
          <w:b w:val="false"/>
          <w:i w:val="false"/>
          <w:color w:val="000000"/>
          <w:sz w:val="28"/>
        </w:rPr>
        <w:t>қаулысына</w:t>
      </w:r>
      <w:r>
        <w:rPr>
          <w:rFonts w:ascii="Times New Roman"/>
          <w:b w:val="false"/>
          <w:i w:val="false"/>
          <w:color w:val="000000"/>
          <w:sz w:val="28"/>
        </w:rPr>
        <w:t xml:space="preserve"> (Қазақстан Республикасының ПҮАЖ-ы, 2012 ж., № 8, 159-құжат) мынадай өзгерістер мен толықтырулар енгізілсін:</w:t>
      </w:r>
    </w:p>
    <w:bookmarkEnd w:id="1"/>
    <w:bookmarkStart w:name="z3" w:id="2"/>
    <w:p>
      <w:pPr>
        <w:spacing w:after="0"/>
        <w:ind w:left="0"/>
        <w:jc w:val="both"/>
      </w:pPr>
      <w:r>
        <w:rPr>
          <w:rFonts w:ascii="Times New Roman"/>
          <w:b w:val="false"/>
          <w:i w:val="false"/>
          <w:color w:val="000000"/>
          <w:sz w:val="28"/>
        </w:rPr>
        <w:t xml:space="preserve">
      1) көрсетілген қаулымен бекітілген Қазақстан Республикасы Үкіметінің құрылымына кіретін кейбір мемлекеттік органдардың ведомстволық наградаларымен марапаттау (ведомстволық наградаларынан айыру) </w:t>
      </w:r>
      <w:r>
        <w:rPr>
          <w:rFonts w:ascii="Times New Roman"/>
          <w:b w:val="false"/>
          <w:i w:val="false"/>
          <w:color w:val="000000"/>
          <w:sz w:val="28"/>
        </w:rPr>
        <w:t>қағидаларында</w:t>
      </w:r>
      <w:r>
        <w:rPr>
          <w:rFonts w:ascii="Times New Roman"/>
          <w:b w:val="false"/>
          <w:i w:val="false"/>
          <w:color w:val="000000"/>
          <w:sz w:val="28"/>
        </w:rPr>
        <w:t>:</w:t>
      </w:r>
    </w:p>
    <w:bookmarkEnd w:id="2"/>
    <w:bookmarkStart w:name="z4" w:id="3"/>
    <w:p>
      <w:pPr>
        <w:spacing w:after="0"/>
        <w:ind w:left="0"/>
        <w:jc w:val="both"/>
      </w:pPr>
      <w:r>
        <w:rPr>
          <w:rFonts w:ascii="Times New Roman"/>
          <w:b w:val="false"/>
          <w:i w:val="false"/>
          <w:color w:val="000000"/>
          <w:sz w:val="28"/>
        </w:rPr>
        <w:t xml:space="preserve">
      "2. Ведомстволық наградалармен марапаттау (ведомстволық наградалардан айыру) тәртібі" деген </w:t>
      </w:r>
      <w:r>
        <w:rPr>
          <w:rFonts w:ascii="Times New Roman"/>
          <w:b w:val="false"/>
          <w:i w:val="false"/>
          <w:color w:val="000000"/>
          <w:sz w:val="28"/>
        </w:rPr>
        <w:t>бөлімде</w:t>
      </w:r>
      <w:r>
        <w:rPr>
          <w:rFonts w:ascii="Times New Roman"/>
          <w:b w:val="false"/>
          <w:i w:val="false"/>
          <w:color w:val="000000"/>
          <w:sz w:val="28"/>
        </w:rPr>
        <w:t>:</w:t>
      </w:r>
    </w:p>
    <w:bookmarkEnd w:id="3"/>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7-тармақ</w:t>
      </w:r>
      <w:r>
        <w:rPr>
          <w:rFonts w:ascii="Times New Roman"/>
          <w:b w:val="false"/>
          <w:i w:val="false"/>
          <w:color w:val="000000"/>
          <w:sz w:val="28"/>
        </w:rPr>
        <w:t xml:space="preserve"> мынадай редакцияда жазылсын: </w:t>
      </w:r>
    </w:p>
    <w:bookmarkStart w:name="z6" w:id="4"/>
    <w:p>
      <w:pPr>
        <w:spacing w:after="0"/>
        <w:ind w:left="0"/>
        <w:jc w:val="both"/>
      </w:pPr>
      <w:r>
        <w:rPr>
          <w:rFonts w:ascii="Times New Roman"/>
          <w:b w:val="false"/>
          <w:i w:val="false"/>
          <w:color w:val="000000"/>
          <w:sz w:val="28"/>
        </w:rPr>
        <w:t>
      "7. Ведомстволық наградалармен марапаттау туралы мәселені шешу үшін мемлекеттік, кәсіби, өзге де мерекелер мен мерейтой күндерін мерекелеуге дейін, 2 айдан кешіктірмей кадр қызметіне мынадай құжаттар ұсынылады:</w:t>
      </w:r>
    </w:p>
    <w:bookmarkEnd w:id="4"/>
    <w:bookmarkStart w:name="z7" w:id="5"/>
    <w:p>
      <w:pPr>
        <w:spacing w:after="0"/>
        <w:ind w:left="0"/>
        <w:jc w:val="both"/>
      </w:pPr>
      <w:r>
        <w:rPr>
          <w:rFonts w:ascii="Times New Roman"/>
          <w:b w:val="false"/>
          <w:i w:val="false"/>
          <w:color w:val="000000"/>
          <w:sz w:val="28"/>
        </w:rPr>
        <w:t>
      1) ведомстволық наградалармен марапаттау туралы ұсыныс;</w:t>
      </w:r>
    </w:p>
    <w:bookmarkEnd w:id="5"/>
    <w:bookmarkStart w:name="z8" w:id="6"/>
    <w:p>
      <w:pPr>
        <w:spacing w:after="0"/>
        <w:ind w:left="0"/>
        <w:jc w:val="both"/>
      </w:pPr>
      <w:r>
        <w:rPr>
          <w:rFonts w:ascii="Times New Roman"/>
          <w:b w:val="false"/>
          <w:i w:val="false"/>
          <w:color w:val="000000"/>
          <w:sz w:val="28"/>
        </w:rPr>
        <w:t>
      2) осы Қағидаларға 1-қосымшаға сәйкес нысан бойынша белгіленген үлгідегі наградтау қағазы.";</w:t>
      </w:r>
    </w:p>
    <w:bookmarkEnd w:id="6"/>
    <w:bookmarkStart w:name="z9" w:id="7"/>
    <w:p>
      <w:pPr>
        <w:spacing w:after="0"/>
        <w:ind w:left="0"/>
        <w:jc w:val="both"/>
      </w:pPr>
      <w:r>
        <w:rPr>
          <w:rFonts w:ascii="Times New Roman"/>
          <w:b w:val="false"/>
          <w:i w:val="false"/>
          <w:color w:val="000000"/>
          <w:sz w:val="28"/>
        </w:rPr>
        <w:t xml:space="preserve">
      "3. Ведомстволық наградалармен марапаттау негіздемелері" деген </w:t>
      </w:r>
      <w:r>
        <w:rPr>
          <w:rFonts w:ascii="Times New Roman"/>
          <w:b w:val="false"/>
          <w:i w:val="false"/>
          <w:color w:val="000000"/>
          <w:sz w:val="28"/>
        </w:rPr>
        <w:t>бөлімде</w:t>
      </w:r>
      <w:r>
        <w:rPr>
          <w:rFonts w:ascii="Times New Roman"/>
          <w:b w:val="false"/>
          <w:i w:val="false"/>
          <w:color w:val="000000"/>
          <w:sz w:val="28"/>
        </w:rPr>
        <w:t>:</w:t>
      </w:r>
    </w:p>
    <w:bookmarkEnd w:id="7"/>
    <w:bookmarkStart w:name="z10" w:id="8"/>
    <w:p>
      <w:pPr>
        <w:spacing w:after="0"/>
        <w:ind w:left="0"/>
        <w:jc w:val="both"/>
      </w:pPr>
      <w:r>
        <w:rPr>
          <w:rFonts w:ascii="Times New Roman"/>
          <w:b w:val="false"/>
          <w:i w:val="false"/>
          <w:color w:val="000000"/>
          <w:sz w:val="28"/>
        </w:rPr>
        <w:t xml:space="preserve">
      "Құрметті автокөлікші" төсбелгісі" деген кіші </w:t>
      </w:r>
      <w:r>
        <w:rPr>
          <w:rFonts w:ascii="Times New Roman"/>
          <w:b w:val="false"/>
          <w:i w:val="false"/>
          <w:color w:val="000000"/>
          <w:sz w:val="28"/>
        </w:rPr>
        <w:t>бөлімде:</w:t>
      </w:r>
    </w:p>
    <w:bookmarkEnd w:id="8"/>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53-тармақ</w:t>
      </w:r>
      <w:r>
        <w:rPr>
          <w:rFonts w:ascii="Times New Roman"/>
          <w:b w:val="false"/>
          <w:i w:val="false"/>
          <w:color w:val="000000"/>
          <w:sz w:val="28"/>
        </w:rPr>
        <w:t xml:space="preserve"> мынадай редакцияда жазылсын:</w:t>
      </w:r>
    </w:p>
    <w:bookmarkStart w:name="z12" w:id="9"/>
    <w:p>
      <w:pPr>
        <w:spacing w:after="0"/>
        <w:ind w:left="0"/>
        <w:jc w:val="both"/>
      </w:pPr>
      <w:r>
        <w:rPr>
          <w:rFonts w:ascii="Times New Roman"/>
          <w:b w:val="false"/>
          <w:i w:val="false"/>
          <w:color w:val="000000"/>
          <w:sz w:val="28"/>
        </w:rPr>
        <w:t>
      "53. "Құрметті автокөлікші" төсбелгісімен еңбекте жоғары нәтижелерге қол жеткізгені үшін Қазақстан Республикасының қолданыстағы заңнамасына сәйкес автомобиль көлігі саласында жалпы еңбек сіңірген жылдары күнтізбелік есеппен 20 жыл және одан да көп автомобиль көлігі саласының қызметкерлері марапатталады.";</w:t>
      </w:r>
    </w:p>
    <w:bookmarkEnd w:id="9"/>
    <w:bookmarkStart w:name="z13" w:id="10"/>
    <w:p>
      <w:pPr>
        <w:spacing w:after="0"/>
        <w:ind w:left="0"/>
        <w:jc w:val="both"/>
      </w:pPr>
      <w:r>
        <w:rPr>
          <w:rFonts w:ascii="Times New Roman"/>
          <w:b w:val="false"/>
          <w:i w:val="false"/>
          <w:color w:val="000000"/>
          <w:sz w:val="28"/>
        </w:rPr>
        <w:t xml:space="preserve">
      "Үздік автокөлікші" төсбелгісі" деген кіші </w:t>
      </w:r>
      <w:r>
        <w:rPr>
          <w:rFonts w:ascii="Times New Roman"/>
          <w:b w:val="false"/>
          <w:i w:val="false"/>
          <w:color w:val="000000"/>
          <w:sz w:val="28"/>
        </w:rPr>
        <w:t>бөлімде</w:t>
      </w:r>
      <w:r>
        <w:rPr>
          <w:rFonts w:ascii="Times New Roman"/>
          <w:b w:val="false"/>
          <w:i w:val="false"/>
          <w:color w:val="000000"/>
          <w:sz w:val="28"/>
        </w:rPr>
        <w:t xml:space="preserve">: </w:t>
      </w:r>
    </w:p>
    <w:bookmarkEnd w:id="10"/>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54-тармақ</w:t>
      </w:r>
      <w:r>
        <w:rPr>
          <w:rFonts w:ascii="Times New Roman"/>
          <w:b w:val="false"/>
          <w:i w:val="false"/>
          <w:color w:val="000000"/>
          <w:sz w:val="28"/>
        </w:rPr>
        <w:t xml:space="preserve"> мынадай редакцияда жазылсын:</w:t>
      </w:r>
    </w:p>
    <w:bookmarkStart w:name="z15" w:id="11"/>
    <w:p>
      <w:pPr>
        <w:spacing w:after="0"/>
        <w:ind w:left="0"/>
        <w:jc w:val="both"/>
      </w:pPr>
      <w:r>
        <w:rPr>
          <w:rFonts w:ascii="Times New Roman"/>
          <w:b w:val="false"/>
          <w:i w:val="false"/>
          <w:color w:val="000000"/>
          <w:sz w:val="28"/>
        </w:rPr>
        <w:t>
      "54. "Үздік автокөлікші" төсбелгісімен еңбекте жоғары нәтижелерге қол жеткізгені үшін қызметі бойынша оң мінездемесі бар, өздеріне жүктелген міндеттерді адал және жауапты орындайтын әрі бастамашылық және кәсіпқойлық танытатын, жас мамандарға тәлімгер болып табылатын, Қазақстан Республикасының қолданыстағы заңнамасына сәйкес автомобиль көлігі саласында жалпы еңбек сіңірген жылдары күнтізбелік есеппен 10 жылдан бастап 20 жылға дейін автомобиль көлігі саласының қызметкерлері марапатталады.";</w:t>
      </w:r>
    </w:p>
    <w:bookmarkEnd w:id="11"/>
    <w:bookmarkStart w:name="z16" w:id="12"/>
    <w:p>
      <w:pPr>
        <w:spacing w:after="0"/>
        <w:ind w:left="0"/>
        <w:jc w:val="both"/>
      </w:pPr>
      <w:r>
        <w:rPr>
          <w:rFonts w:ascii="Times New Roman"/>
          <w:b w:val="false"/>
          <w:i w:val="false"/>
          <w:color w:val="000000"/>
          <w:sz w:val="28"/>
        </w:rPr>
        <w:t xml:space="preserve">
      "Ақпарат саласының үздігі" төсбелгісі" деген кіші </w:t>
      </w:r>
      <w:r>
        <w:rPr>
          <w:rFonts w:ascii="Times New Roman"/>
          <w:b w:val="false"/>
          <w:i w:val="false"/>
          <w:color w:val="000000"/>
          <w:sz w:val="28"/>
        </w:rPr>
        <w:t>бөлімде</w:t>
      </w:r>
      <w:r>
        <w:rPr>
          <w:rFonts w:ascii="Times New Roman"/>
          <w:b w:val="false"/>
          <w:i w:val="false"/>
          <w:color w:val="000000"/>
          <w:sz w:val="28"/>
        </w:rPr>
        <w:t>:</w:t>
      </w:r>
    </w:p>
    <w:bookmarkEnd w:id="12"/>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67-тармақ</w:t>
      </w:r>
      <w:r>
        <w:rPr>
          <w:rFonts w:ascii="Times New Roman"/>
          <w:b w:val="false"/>
          <w:i w:val="false"/>
          <w:color w:val="000000"/>
          <w:sz w:val="28"/>
        </w:rPr>
        <w:t xml:space="preserve"> мынадай редакцияда жазылсын:</w:t>
      </w:r>
    </w:p>
    <w:bookmarkStart w:name="z18" w:id="13"/>
    <w:p>
      <w:pPr>
        <w:spacing w:after="0"/>
        <w:ind w:left="0"/>
        <w:jc w:val="both"/>
      </w:pPr>
      <w:r>
        <w:rPr>
          <w:rFonts w:ascii="Times New Roman"/>
          <w:b w:val="false"/>
          <w:i w:val="false"/>
          <w:color w:val="000000"/>
          <w:sz w:val="28"/>
        </w:rPr>
        <w:t>
      "67. "Ақпарат саласының үздігі" төсбелгісімен еңбекте жоғары нәтижелерге қол жеткізгені үшін қызметі бойынша оң мінездемесі бар, өздеріне жүктелген міндеттерді адал әрі жауапты орындайтын, Қазақстан Республикасының қолданыстағы заңнамасына сәйкес жалпы еңбек сіңірген жылдары күнтізбелік есеппен 5 жыл және одан да көп ақпарат саласының қызметкерлері мемлекеттік, кәсіптік, өзге де мерекелер мен мерейтой күндерін мерекелеу бойынша марапатталады.";</w:t>
      </w:r>
    </w:p>
    <w:bookmarkEnd w:id="13"/>
    <w:bookmarkStart w:name="z19" w:id="14"/>
    <w:p>
      <w:pPr>
        <w:spacing w:after="0"/>
        <w:ind w:left="0"/>
        <w:jc w:val="both"/>
      </w:pPr>
      <w:r>
        <w:rPr>
          <w:rFonts w:ascii="Times New Roman"/>
          <w:b w:val="false"/>
          <w:i w:val="false"/>
          <w:color w:val="000000"/>
          <w:sz w:val="28"/>
        </w:rPr>
        <w:t xml:space="preserve">
      "Құрметті спорт қызметкері" төсбелгісі" деген кіші бөлімдегі </w:t>
      </w:r>
      <w:r>
        <w:rPr>
          <w:rFonts w:ascii="Times New Roman"/>
          <w:b w:val="false"/>
          <w:i w:val="false"/>
          <w:color w:val="000000"/>
          <w:sz w:val="28"/>
        </w:rPr>
        <w:t>79-тармақ</w:t>
      </w:r>
      <w:r>
        <w:rPr>
          <w:rFonts w:ascii="Times New Roman"/>
          <w:b w:val="false"/>
          <w:i w:val="false"/>
          <w:color w:val="000000"/>
          <w:sz w:val="28"/>
        </w:rPr>
        <w:t xml:space="preserve"> мынадай редакцияда жазылсын:</w:t>
      </w:r>
    </w:p>
    <w:bookmarkEnd w:id="14"/>
    <w:bookmarkStart w:name="z20" w:id="15"/>
    <w:p>
      <w:pPr>
        <w:spacing w:after="0"/>
        <w:ind w:left="0"/>
        <w:jc w:val="both"/>
      </w:pPr>
      <w:r>
        <w:rPr>
          <w:rFonts w:ascii="Times New Roman"/>
          <w:b w:val="false"/>
          <w:i w:val="false"/>
          <w:color w:val="000000"/>
          <w:sz w:val="28"/>
        </w:rPr>
        <w:t>
      "79. "Құрметті спорт қызметкері" төсбелгісімен спорт саласында кемінде 10 жыл еңбек өтілі бар адамдар:</w:t>
      </w:r>
    </w:p>
    <w:bookmarkEnd w:id="15"/>
    <w:bookmarkStart w:name="z21" w:id="16"/>
    <w:p>
      <w:pPr>
        <w:spacing w:after="0"/>
        <w:ind w:left="0"/>
        <w:jc w:val="both"/>
      </w:pPr>
      <w:r>
        <w:rPr>
          <w:rFonts w:ascii="Times New Roman"/>
          <w:b w:val="false"/>
          <w:i w:val="false"/>
          <w:color w:val="000000"/>
          <w:sz w:val="28"/>
        </w:rPr>
        <w:t>
      1) ірі халықаралық жарыстарда табысты өнер көрсеткен танымал спортшыларды немесе командаларды даярлау жөнінде көп жылдық табысты оқу-жаттықтыру және тәрбие жұмысы үшін спорт жөніндегі жаттықтырушы-оқытушылар, жаттықтырушылар;</w:t>
      </w:r>
    </w:p>
    <w:bookmarkEnd w:id="16"/>
    <w:bookmarkStart w:name="z22" w:id="17"/>
    <w:p>
      <w:pPr>
        <w:spacing w:after="0"/>
        <w:ind w:left="0"/>
        <w:jc w:val="both"/>
      </w:pPr>
      <w:r>
        <w:rPr>
          <w:rFonts w:ascii="Times New Roman"/>
          <w:b w:val="false"/>
          <w:i w:val="false"/>
          <w:color w:val="000000"/>
          <w:sz w:val="28"/>
        </w:rPr>
        <w:t>
      2) балалар-жасөспірімдер спортын, жоғары жетістіктер спортын, дене мүмкіндігі шектеулі тұлғаларға арналған спортты, қолданбалы және басқа да спорт түрлерін дамытуға арналған оқу-әдістемелік әдебиетті, оқу құралдарын әзірлеудегі және дайындаудағы табыстары үшін;</w:t>
      </w:r>
    </w:p>
    <w:bookmarkEnd w:id="17"/>
    <w:bookmarkStart w:name="z23" w:id="18"/>
    <w:p>
      <w:pPr>
        <w:spacing w:after="0"/>
        <w:ind w:left="0"/>
        <w:jc w:val="both"/>
      </w:pPr>
      <w:r>
        <w:rPr>
          <w:rFonts w:ascii="Times New Roman"/>
          <w:b w:val="false"/>
          <w:i w:val="false"/>
          <w:color w:val="000000"/>
          <w:sz w:val="28"/>
        </w:rPr>
        <w:t>
      3) дене шынықтыруды және спортты белсенді насихаттаушылар;</w:t>
      </w:r>
    </w:p>
    <w:bookmarkEnd w:id="18"/>
    <w:bookmarkStart w:name="z24" w:id="19"/>
    <w:p>
      <w:pPr>
        <w:spacing w:after="0"/>
        <w:ind w:left="0"/>
        <w:jc w:val="both"/>
      </w:pPr>
      <w:r>
        <w:rPr>
          <w:rFonts w:ascii="Times New Roman"/>
          <w:b w:val="false"/>
          <w:i w:val="false"/>
          <w:color w:val="000000"/>
          <w:sz w:val="28"/>
        </w:rPr>
        <w:t xml:space="preserve">
      4) бұқаралық спортты дамыту жөнінде жемісті жұмыс атқарған спортты ұйымдастырушылар мен нұсқаушы-әдіскерлер марапатталады."; </w:t>
      </w:r>
    </w:p>
    <w:bookmarkEnd w:id="19"/>
    <w:bookmarkStart w:name="z25" w:id="20"/>
    <w:p>
      <w:pPr>
        <w:spacing w:after="0"/>
        <w:ind w:left="0"/>
        <w:jc w:val="both"/>
      </w:pPr>
      <w:r>
        <w:rPr>
          <w:rFonts w:ascii="Times New Roman"/>
          <w:b w:val="false"/>
          <w:i w:val="false"/>
          <w:color w:val="000000"/>
          <w:sz w:val="28"/>
        </w:rPr>
        <w:t>
      мынадай мазмұндағы кіші бөліммен және 83-1-тармақпен толықтырылсын:</w:t>
      </w:r>
    </w:p>
    <w:bookmarkEnd w:id="20"/>
    <w:bookmarkStart w:name="z26" w:id="21"/>
    <w:p>
      <w:pPr>
        <w:spacing w:after="0"/>
        <w:ind w:left="0"/>
        <w:jc w:val="both"/>
      </w:pPr>
      <w:r>
        <w:rPr>
          <w:rFonts w:ascii="Times New Roman"/>
          <w:b w:val="false"/>
          <w:i w:val="false"/>
          <w:color w:val="000000"/>
          <w:sz w:val="28"/>
        </w:rPr>
        <w:t>
      "Монополияға қарсы қызметтің үздігі" төсбелгісі"</w:t>
      </w:r>
    </w:p>
    <w:bookmarkEnd w:id="21"/>
    <w:bookmarkStart w:name="z27" w:id="22"/>
    <w:p>
      <w:pPr>
        <w:spacing w:after="0"/>
        <w:ind w:left="0"/>
        <w:jc w:val="both"/>
      </w:pPr>
      <w:r>
        <w:rPr>
          <w:rFonts w:ascii="Times New Roman"/>
          <w:b w:val="false"/>
          <w:i w:val="false"/>
          <w:color w:val="000000"/>
          <w:sz w:val="28"/>
        </w:rPr>
        <w:t>
      83-1. "Монополияға қарсы қызметтің үздігі" төсбелгісімен монополияға қарсы органды басқарған Қазақстан Республикасының азаматтары, монополияға қарсы ведомствода кемінде 5 жыл жұмыс істеген, республикадағы монополияға қарсы қызметті дамытуға зор үлес қосқан монополияға қарсы органның қызметкерлері лауазымдық міндеттерін үлгілі орындағаны, мінсіз мемлекеттік қызметі, ерекше маңызды және күрделі тапсырмаларды орындағаны, жемісті еңбек қызметі және жұмыстағы басқа да жетістіктері үшін, сондай-ақ Қазақстан Республикасының монополияға қарсы қызметі жүйесін дамытуға елеулі үлес қосқан шетелдік тұлғалар марапатталады.";</w:t>
      </w:r>
    </w:p>
    <w:bookmarkEnd w:id="22"/>
    <w:bookmarkStart w:name="z28" w:id="23"/>
    <w:p>
      <w:pPr>
        <w:spacing w:after="0"/>
        <w:ind w:left="0"/>
        <w:jc w:val="both"/>
      </w:pPr>
      <w:r>
        <w:rPr>
          <w:rFonts w:ascii="Times New Roman"/>
          <w:b w:val="false"/>
          <w:i w:val="false"/>
          <w:color w:val="000000"/>
          <w:sz w:val="28"/>
        </w:rPr>
        <w:t xml:space="preserve">
      көрсетілген Қағидаларға </w:t>
      </w:r>
      <w:r>
        <w:rPr>
          <w:rFonts w:ascii="Times New Roman"/>
          <w:b w:val="false"/>
          <w:i w:val="false"/>
          <w:color w:val="000000"/>
          <w:sz w:val="28"/>
        </w:rPr>
        <w:t>2-қосымша</w:t>
      </w:r>
      <w:r>
        <w:rPr>
          <w:rFonts w:ascii="Times New Roman"/>
          <w:b w:val="false"/>
          <w:i w:val="false"/>
          <w:color w:val="000000"/>
          <w:sz w:val="28"/>
        </w:rPr>
        <w:t xml:space="preserve"> осы қаулыға 1-қосымшаға сәйкес жаңа редакцияда жазылсын; </w:t>
      </w:r>
    </w:p>
    <w:bookmarkEnd w:id="23"/>
    <w:bookmarkStart w:name="z29" w:id="24"/>
    <w:p>
      <w:pPr>
        <w:spacing w:after="0"/>
        <w:ind w:left="0"/>
        <w:jc w:val="both"/>
      </w:pPr>
      <w:r>
        <w:rPr>
          <w:rFonts w:ascii="Times New Roman"/>
          <w:b w:val="false"/>
          <w:i w:val="false"/>
          <w:color w:val="000000"/>
          <w:sz w:val="28"/>
        </w:rPr>
        <w:t xml:space="preserve">
      2) көрсетілген қаулымен бекітілген Қазақстан Республикасы Үкіметінің құрылымына кіретін кейбір мемлекеттік органдардың ведомстволық наградаларының тізбесінде және </w:t>
      </w:r>
      <w:r>
        <w:rPr>
          <w:rFonts w:ascii="Times New Roman"/>
          <w:b w:val="false"/>
          <w:i w:val="false"/>
          <w:color w:val="000000"/>
          <w:sz w:val="28"/>
        </w:rPr>
        <w:t>сипаттамаларында</w:t>
      </w:r>
      <w:r>
        <w:rPr>
          <w:rFonts w:ascii="Times New Roman"/>
          <w:b w:val="false"/>
          <w:i w:val="false"/>
          <w:color w:val="000000"/>
          <w:sz w:val="28"/>
        </w:rPr>
        <w:t>:</w:t>
      </w:r>
    </w:p>
    <w:bookmarkEnd w:id="24"/>
    <w:bookmarkStart w:name="z30" w:id="25"/>
    <w:p>
      <w:pPr>
        <w:spacing w:after="0"/>
        <w:ind w:left="0"/>
        <w:jc w:val="both"/>
      </w:pPr>
      <w:r>
        <w:rPr>
          <w:rFonts w:ascii="Times New Roman"/>
          <w:b w:val="false"/>
          <w:i w:val="false"/>
          <w:color w:val="000000"/>
          <w:sz w:val="28"/>
        </w:rPr>
        <w:t xml:space="preserve">
      "1. Қазақстан Республикасы Үкіметінің құрылымына кіретін кейбір мемлекеттік органдардың ведомстволық наградаларының тізбесі" деген </w:t>
      </w:r>
      <w:r>
        <w:rPr>
          <w:rFonts w:ascii="Times New Roman"/>
          <w:b w:val="false"/>
          <w:i w:val="false"/>
          <w:color w:val="000000"/>
          <w:sz w:val="28"/>
        </w:rPr>
        <w:t>бөлімде</w:t>
      </w:r>
      <w:r>
        <w:rPr>
          <w:rFonts w:ascii="Times New Roman"/>
          <w:b w:val="false"/>
          <w:i w:val="false"/>
          <w:color w:val="000000"/>
          <w:sz w:val="28"/>
        </w:rPr>
        <w:t>:</w:t>
      </w:r>
    </w:p>
    <w:bookmarkEnd w:id="25"/>
    <w:bookmarkStart w:name="z31" w:id="26"/>
    <w:p>
      <w:pPr>
        <w:spacing w:after="0"/>
        <w:ind w:left="0"/>
        <w:jc w:val="both"/>
      </w:pPr>
      <w:r>
        <w:rPr>
          <w:rFonts w:ascii="Times New Roman"/>
          <w:b w:val="false"/>
          <w:i w:val="false"/>
          <w:color w:val="000000"/>
          <w:sz w:val="28"/>
        </w:rPr>
        <w:t xml:space="preserve">
      "Төсбелгілер" деген кіші </w:t>
      </w:r>
      <w:r>
        <w:rPr>
          <w:rFonts w:ascii="Times New Roman"/>
          <w:b w:val="false"/>
          <w:i w:val="false"/>
          <w:color w:val="000000"/>
          <w:sz w:val="28"/>
        </w:rPr>
        <w:t>бөлімде</w:t>
      </w:r>
      <w:r>
        <w:rPr>
          <w:rFonts w:ascii="Times New Roman"/>
          <w:b w:val="false"/>
          <w:i w:val="false"/>
          <w:color w:val="000000"/>
          <w:sz w:val="28"/>
        </w:rPr>
        <w:t xml:space="preserve">: </w:t>
      </w:r>
    </w:p>
    <w:bookmarkEnd w:id="26"/>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5-тармақ</w:t>
      </w:r>
      <w:r>
        <w:rPr>
          <w:rFonts w:ascii="Times New Roman"/>
          <w:b w:val="false"/>
          <w:i w:val="false"/>
          <w:color w:val="000000"/>
          <w:sz w:val="28"/>
        </w:rPr>
        <w:t xml:space="preserve"> мынадай редакцияда жазылсын:</w:t>
      </w:r>
    </w:p>
    <w:bookmarkStart w:name="z33" w:id="27"/>
    <w:p>
      <w:pPr>
        <w:spacing w:after="0"/>
        <w:ind w:left="0"/>
        <w:jc w:val="both"/>
      </w:pPr>
      <w:r>
        <w:rPr>
          <w:rFonts w:ascii="Times New Roman"/>
          <w:b w:val="false"/>
          <w:i w:val="false"/>
          <w:color w:val="000000"/>
          <w:sz w:val="28"/>
        </w:rPr>
        <w:t>
      "5. Қазақстан Республикасы Денсаулық сақтау министрлігі:</w:t>
      </w:r>
    </w:p>
    <w:bookmarkEnd w:id="27"/>
    <w:bookmarkStart w:name="z34" w:id="28"/>
    <w:p>
      <w:pPr>
        <w:spacing w:after="0"/>
        <w:ind w:left="0"/>
        <w:jc w:val="both"/>
      </w:pPr>
      <w:r>
        <w:rPr>
          <w:rFonts w:ascii="Times New Roman"/>
          <w:b w:val="false"/>
          <w:i w:val="false"/>
          <w:color w:val="000000"/>
          <w:sz w:val="28"/>
        </w:rPr>
        <w:t>
      1) "Денсаулық сақтау ісіне қосқан үлесі үшін";</w:t>
      </w:r>
    </w:p>
    <w:bookmarkEnd w:id="28"/>
    <w:bookmarkStart w:name="z35" w:id="29"/>
    <w:p>
      <w:pPr>
        <w:spacing w:after="0"/>
        <w:ind w:left="0"/>
        <w:jc w:val="both"/>
      </w:pPr>
      <w:r>
        <w:rPr>
          <w:rFonts w:ascii="Times New Roman"/>
          <w:b w:val="false"/>
          <w:i w:val="false"/>
          <w:color w:val="000000"/>
          <w:sz w:val="28"/>
        </w:rPr>
        <w:t>
      2) "Денсаулық сақтау ісінің үздігі";";</w:t>
      </w:r>
    </w:p>
    <w:bookmarkEnd w:id="29"/>
    <w:bookmarkStart w:name="z36" w:id="30"/>
    <w:p>
      <w:pPr>
        <w:spacing w:after="0"/>
        <w:ind w:left="0"/>
        <w:jc w:val="both"/>
      </w:pPr>
      <w:r>
        <w:rPr>
          <w:rFonts w:ascii="Times New Roman"/>
          <w:b w:val="false"/>
          <w:i w:val="false"/>
          <w:color w:val="000000"/>
          <w:sz w:val="28"/>
        </w:rPr>
        <w:t>
      мынадай мазмұндағы 5-1-тармақпен толықтырылсын:</w:t>
      </w:r>
    </w:p>
    <w:bookmarkEnd w:id="30"/>
    <w:bookmarkStart w:name="z37" w:id="31"/>
    <w:p>
      <w:pPr>
        <w:spacing w:after="0"/>
        <w:ind w:left="0"/>
        <w:jc w:val="both"/>
      </w:pPr>
      <w:r>
        <w:rPr>
          <w:rFonts w:ascii="Times New Roman"/>
          <w:b w:val="false"/>
          <w:i w:val="false"/>
          <w:color w:val="000000"/>
          <w:sz w:val="28"/>
        </w:rPr>
        <w:t>
       "5-1. Қазақстан Республикасы Еңбек және халықты әлеуметтік қорғау министрлігі:</w:t>
      </w:r>
    </w:p>
    <w:bookmarkEnd w:id="31"/>
    <w:bookmarkStart w:name="z38" w:id="32"/>
    <w:p>
      <w:pPr>
        <w:spacing w:after="0"/>
        <w:ind w:left="0"/>
        <w:jc w:val="both"/>
      </w:pPr>
      <w:r>
        <w:rPr>
          <w:rFonts w:ascii="Times New Roman"/>
          <w:b w:val="false"/>
          <w:i w:val="false"/>
          <w:color w:val="000000"/>
          <w:sz w:val="28"/>
        </w:rPr>
        <w:t>
      "Әлеуметтік-еңбек саласының үздігі".";</w:t>
      </w:r>
    </w:p>
    <w:bookmarkEnd w:id="32"/>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7-тармақта</w:t>
      </w:r>
      <w:r>
        <w:rPr>
          <w:rFonts w:ascii="Times New Roman"/>
          <w:b w:val="false"/>
          <w:i w:val="false"/>
          <w:color w:val="000000"/>
          <w:sz w:val="28"/>
        </w:rPr>
        <w:t>:</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10)</w:t>
      </w:r>
      <w:r>
        <w:rPr>
          <w:rFonts w:ascii="Times New Roman"/>
          <w:b w:val="false"/>
          <w:i w:val="false"/>
          <w:color w:val="000000"/>
          <w:sz w:val="28"/>
        </w:rPr>
        <w:t xml:space="preserve"> және </w:t>
      </w:r>
      <w:r>
        <w:rPr>
          <w:rFonts w:ascii="Times New Roman"/>
          <w:b w:val="false"/>
          <w:i w:val="false"/>
          <w:color w:val="000000"/>
          <w:sz w:val="28"/>
        </w:rPr>
        <w:t>11) тармақшалар</w:t>
      </w:r>
      <w:r>
        <w:rPr>
          <w:rFonts w:ascii="Times New Roman"/>
          <w:b w:val="false"/>
          <w:i w:val="false"/>
          <w:color w:val="000000"/>
          <w:sz w:val="28"/>
        </w:rPr>
        <w:t xml:space="preserve"> алып тасталсын;</w:t>
      </w:r>
    </w:p>
    <w:bookmarkStart w:name="z41" w:id="33"/>
    <w:p>
      <w:pPr>
        <w:spacing w:after="0"/>
        <w:ind w:left="0"/>
        <w:jc w:val="both"/>
      </w:pPr>
      <w:r>
        <w:rPr>
          <w:rFonts w:ascii="Times New Roman"/>
          <w:b w:val="false"/>
          <w:i w:val="false"/>
          <w:color w:val="000000"/>
          <w:sz w:val="28"/>
        </w:rPr>
        <w:t xml:space="preserve">
      мынадай мазмұндағы 18, 19) және 20) тармақшалармен толықтырылсын: </w:t>
      </w:r>
    </w:p>
    <w:bookmarkEnd w:id="33"/>
    <w:bookmarkStart w:name="z42" w:id="34"/>
    <w:p>
      <w:pPr>
        <w:spacing w:after="0"/>
        <w:ind w:left="0"/>
        <w:jc w:val="both"/>
      </w:pPr>
      <w:r>
        <w:rPr>
          <w:rFonts w:ascii="Times New Roman"/>
          <w:b w:val="false"/>
          <w:i w:val="false"/>
          <w:color w:val="000000"/>
          <w:sz w:val="28"/>
        </w:rPr>
        <w:t>
       "18) "Құрметті құрылысшы";</w:t>
      </w:r>
    </w:p>
    <w:bookmarkEnd w:id="34"/>
    <w:bookmarkStart w:name="z43" w:id="35"/>
    <w:p>
      <w:pPr>
        <w:spacing w:after="0"/>
        <w:ind w:left="0"/>
        <w:jc w:val="both"/>
      </w:pPr>
      <w:r>
        <w:rPr>
          <w:rFonts w:ascii="Times New Roman"/>
          <w:b w:val="false"/>
          <w:i w:val="false"/>
          <w:color w:val="000000"/>
          <w:sz w:val="28"/>
        </w:rPr>
        <w:t>
      19) "Құрметті сәулетші";</w:t>
      </w:r>
    </w:p>
    <w:bookmarkEnd w:id="35"/>
    <w:bookmarkStart w:name="z44" w:id="36"/>
    <w:p>
      <w:pPr>
        <w:spacing w:after="0"/>
        <w:ind w:left="0"/>
        <w:jc w:val="both"/>
      </w:pPr>
      <w:r>
        <w:rPr>
          <w:rFonts w:ascii="Times New Roman"/>
          <w:b w:val="false"/>
          <w:i w:val="false"/>
          <w:color w:val="000000"/>
          <w:sz w:val="28"/>
        </w:rPr>
        <w:t>
      20) "Тұрғын үй-коммуналдық шаруашылығының құрметті қызметкері".";</w:t>
      </w:r>
    </w:p>
    <w:bookmarkEnd w:id="36"/>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9-тармақ</w:t>
      </w:r>
      <w:r>
        <w:rPr>
          <w:rFonts w:ascii="Times New Roman"/>
          <w:b w:val="false"/>
          <w:i w:val="false"/>
          <w:color w:val="000000"/>
          <w:sz w:val="28"/>
        </w:rPr>
        <w:t xml:space="preserve"> мынадай мазмұндағы 4) және 5) тармақшалармен толықтырылсын: </w:t>
      </w:r>
    </w:p>
    <w:bookmarkStart w:name="z46" w:id="37"/>
    <w:p>
      <w:pPr>
        <w:spacing w:after="0"/>
        <w:ind w:left="0"/>
        <w:jc w:val="both"/>
      </w:pPr>
      <w:r>
        <w:rPr>
          <w:rFonts w:ascii="Times New Roman"/>
          <w:b w:val="false"/>
          <w:i w:val="false"/>
          <w:color w:val="000000"/>
          <w:sz w:val="28"/>
        </w:rPr>
        <w:t>
      "4) "Туризм саласына сіңірген еңбегі үшін";</w:t>
      </w:r>
    </w:p>
    <w:bookmarkEnd w:id="37"/>
    <w:bookmarkStart w:name="z47" w:id="38"/>
    <w:p>
      <w:pPr>
        <w:spacing w:after="0"/>
        <w:ind w:left="0"/>
        <w:jc w:val="both"/>
      </w:pPr>
      <w:r>
        <w:rPr>
          <w:rFonts w:ascii="Times New Roman"/>
          <w:b w:val="false"/>
          <w:i w:val="false"/>
          <w:color w:val="000000"/>
          <w:sz w:val="28"/>
        </w:rPr>
        <w:t>
      5) "Туризм саласының үздігі".";</w:t>
      </w:r>
    </w:p>
    <w:bookmarkEnd w:id="38"/>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10-тармақ</w:t>
      </w:r>
      <w:r>
        <w:rPr>
          <w:rFonts w:ascii="Times New Roman"/>
          <w:b w:val="false"/>
          <w:i w:val="false"/>
          <w:color w:val="000000"/>
          <w:sz w:val="28"/>
        </w:rPr>
        <w:t xml:space="preserve"> мынадай редакцияда жазылсын:</w:t>
      </w:r>
    </w:p>
    <w:bookmarkStart w:name="z49" w:id="39"/>
    <w:p>
      <w:pPr>
        <w:spacing w:after="0"/>
        <w:ind w:left="0"/>
        <w:jc w:val="both"/>
      </w:pPr>
      <w:r>
        <w:rPr>
          <w:rFonts w:ascii="Times New Roman"/>
          <w:b w:val="false"/>
          <w:i w:val="false"/>
          <w:color w:val="000000"/>
          <w:sz w:val="28"/>
        </w:rPr>
        <w:t>
      "10. Қазақстан Республикасы Ұлттық экономика министрлігі:</w:t>
      </w:r>
    </w:p>
    <w:bookmarkEnd w:id="39"/>
    <w:bookmarkStart w:name="z50" w:id="40"/>
    <w:p>
      <w:pPr>
        <w:spacing w:after="0"/>
        <w:ind w:left="0"/>
        <w:jc w:val="both"/>
      </w:pPr>
      <w:r>
        <w:rPr>
          <w:rFonts w:ascii="Times New Roman"/>
          <w:b w:val="false"/>
          <w:i w:val="false"/>
          <w:color w:val="000000"/>
          <w:sz w:val="28"/>
        </w:rPr>
        <w:t>
      1) "Cтатистика үздігі";</w:t>
      </w:r>
    </w:p>
    <w:bookmarkEnd w:id="40"/>
    <w:bookmarkStart w:name="z51" w:id="41"/>
    <w:p>
      <w:pPr>
        <w:spacing w:after="0"/>
        <w:ind w:left="0"/>
        <w:jc w:val="both"/>
      </w:pPr>
      <w:r>
        <w:rPr>
          <w:rFonts w:ascii="Times New Roman"/>
          <w:b w:val="false"/>
          <w:i w:val="false"/>
          <w:color w:val="000000"/>
          <w:sz w:val="28"/>
        </w:rPr>
        <w:t>
      2) "Монополияға қарсы қызметтің үздігі".";</w:t>
      </w:r>
    </w:p>
    <w:bookmarkEnd w:id="41"/>
    <w:bookmarkStart w:name="z52" w:id="42"/>
    <w:p>
      <w:pPr>
        <w:spacing w:after="0"/>
        <w:ind w:left="0"/>
        <w:jc w:val="both"/>
      </w:pPr>
      <w:r>
        <w:rPr>
          <w:rFonts w:ascii="Times New Roman"/>
          <w:b w:val="false"/>
          <w:i w:val="false"/>
          <w:color w:val="000000"/>
          <w:sz w:val="28"/>
        </w:rPr>
        <w:t>
      "2. Қазақстан Республикасы Үкіметінің құрылымына кіретін кейбір мемлекеттік органдардың ведомстволық наградаларының сипаттамалары (бұдан әрі – сипаттамалар)" деген бөлімде:</w:t>
      </w:r>
    </w:p>
    <w:bookmarkEnd w:id="42"/>
    <w:bookmarkStart w:name="z53" w:id="43"/>
    <w:p>
      <w:pPr>
        <w:spacing w:after="0"/>
        <w:ind w:left="0"/>
        <w:jc w:val="both"/>
      </w:pPr>
      <w:r>
        <w:rPr>
          <w:rFonts w:ascii="Times New Roman"/>
          <w:b w:val="false"/>
          <w:i w:val="false"/>
          <w:color w:val="000000"/>
          <w:sz w:val="28"/>
        </w:rPr>
        <w:t>
       "Қазақстан Республикасы Денсаулық сақтау және әлеуметтік даму министрлігінің төсбелгілері" деген бөлімнің тақырыбы мынадай редакцияда жазылсын:</w:t>
      </w:r>
    </w:p>
    <w:bookmarkEnd w:id="43"/>
    <w:bookmarkStart w:name="z54" w:id="44"/>
    <w:p>
      <w:pPr>
        <w:spacing w:after="0"/>
        <w:ind w:left="0"/>
        <w:jc w:val="both"/>
      </w:pPr>
      <w:r>
        <w:rPr>
          <w:rFonts w:ascii="Times New Roman"/>
          <w:b w:val="false"/>
          <w:i w:val="false"/>
          <w:color w:val="000000"/>
          <w:sz w:val="28"/>
        </w:rPr>
        <w:t>
      "Қазақстан Республикасы Денсаулық сақтау министрлігінің төсбелгілері";</w:t>
      </w:r>
    </w:p>
    <w:bookmarkEnd w:id="44"/>
    <w:bookmarkStart w:name="z55" w:id="45"/>
    <w:p>
      <w:pPr>
        <w:spacing w:after="0"/>
        <w:ind w:left="0"/>
        <w:jc w:val="both"/>
      </w:pPr>
      <w:r>
        <w:rPr>
          <w:rFonts w:ascii="Times New Roman"/>
          <w:b w:val="false"/>
          <w:i w:val="false"/>
          <w:color w:val="000000"/>
          <w:sz w:val="28"/>
        </w:rPr>
        <w:t>
      "Әлеуметтік-еңбек саласының үздігі" (23-қосымша)" деген тарау алып тасталсын;</w:t>
      </w:r>
    </w:p>
    <w:bookmarkEnd w:id="45"/>
    <w:bookmarkStart w:name="z56" w:id="46"/>
    <w:p>
      <w:pPr>
        <w:spacing w:after="0"/>
        <w:ind w:left="0"/>
        <w:jc w:val="both"/>
      </w:pPr>
      <w:r>
        <w:rPr>
          <w:rFonts w:ascii="Times New Roman"/>
          <w:b w:val="false"/>
          <w:i w:val="false"/>
          <w:color w:val="000000"/>
          <w:sz w:val="28"/>
        </w:rPr>
        <w:t xml:space="preserve">
      мынадай мазмұндағы кіші бөліммен және тараумен толықтырылсын: </w:t>
      </w:r>
    </w:p>
    <w:bookmarkEnd w:id="46"/>
    <w:bookmarkStart w:name="z57" w:id="47"/>
    <w:p>
      <w:pPr>
        <w:spacing w:after="0"/>
        <w:ind w:left="0"/>
        <w:jc w:val="both"/>
      </w:pPr>
      <w:r>
        <w:rPr>
          <w:rFonts w:ascii="Times New Roman"/>
          <w:b w:val="false"/>
          <w:i w:val="false"/>
          <w:color w:val="000000"/>
          <w:sz w:val="28"/>
        </w:rPr>
        <w:t>
      "Қазақстан Республикасы Еңбек және халықты әлеуметтік қорғау министрлігінің төсбелгілері"</w:t>
      </w:r>
    </w:p>
    <w:bookmarkEnd w:id="47"/>
    <w:bookmarkStart w:name="z58" w:id="48"/>
    <w:p>
      <w:pPr>
        <w:spacing w:after="0"/>
        <w:ind w:left="0"/>
        <w:jc w:val="both"/>
      </w:pPr>
      <w:r>
        <w:rPr>
          <w:rFonts w:ascii="Times New Roman"/>
          <w:b w:val="false"/>
          <w:i w:val="false"/>
          <w:color w:val="000000"/>
          <w:sz w:val="28"/>
        </w:rPr>
        <w:t>
      "Әлеуметтік-еңбек саласының үздігі" (25-1-қосымша)</w:t>
      </w:r>
    </w:p>
    <w:bookmarkEnd w:id="48"/>
    <w:bookmarkStart w:name="z59" w:id="49"/>
    <w:p>
      <w:pPr>
        <w:spacing w:after="0"/>
        <w:ind w:left="0"/>
        <w:jc w:val="both"/>
      </w:pPr>
      <w:r>
        <w:rPr>
          <w:rFonts w:ascii="Times New Roman"/>
          <w:b w:val="false"/>
          <w:i w:val="false"/>
          <w:color w:val="000000"/>
          <w:sz w:val="28"/>
        </w:rPr>
        <w:t>
      "Әлеуметтік-еңбек саласының үздігі" төсбелгісі диаметрі 37 мм шеңбер нысанында жезден жасалады.</w:t>
      </w:r>
    </w:p>
    <w:bookmarkEnd w:id="49"/>
    <w:bookmarkStart w:name="z60" w:id="50"/>
    <w:p>
      <w:pPr>
        <w:spacing w:after="0"/>
        <w:ind w:left="0"/>
        <w:jc w:val="both"/>
      </w:pPr>
      <w:r>
        <w:rPr>
          <w:rFonts w:ascii="Times New Roman"/>
          <w:b w:val="false"/>
          <w:i w:val="false"/>
          <w:color w:val="000000"/>
          <w:sz w:val="28"/>
        </w:rPr>
        <w:t>
      Төсбелгінің беткі жағында шеңбердің жиегінде ұлттық ою-өрнек және "ӘЛЕУМЕТТІК ЕҢБЕК САЛАСЫНЫҢ ҮЗДІГІ" деген мәтін орналасқан. Шеңбердің ортасында үш шеңберден тұратын фигура орналасқан, шеңберлер күрделі үшбұрышты фигура түзілетіндей тәсілмен байланыстырылған. Фигураның ішінде қозғалыс динамикасын білдіретін үш элементтен тұратын ұлттық ою-өрнек орналасады.</w:t>
      </w:r>
    </w:p>
    <w:bookmarkEnd w:id="50"/>
    <w:bookmarkStart w:name="z61" w:id="51"/>
    <w:p>
      <w:pPr>
        <w:spacing w:after="0"/>
        <w:ind w:left="0"/>
        <w:jc w:val="both"/>
      </w:pPr>
      <w:r>
        <w:rPr>
          <w:rFonts w:ascii="Times New Roman"/>
          <w:b w:val="false"/>
          <w:i w:val="false"/>
          <w:color w:val="000000"/>
          <w:sz w:val="28"/>
        </w:rPr>
        <w:t>
      Айналасының жиегі, мәтін, ою-өрнек және символ – шығыңқы жылтырақ. Айналасының ішкі бөлігі – күңгірт. Символ көгілдір эмальмен құйылған.</w:t>
      </w:r>
    </w:p>
    <w:bookmarkEnd w:id="51"/>
    <w:bookmarkStart w:name="z62" w:id="52"/>
    <w:p>
      <w:pPr>
        <w:spacing w:after="0"/>
        <w:ind w:left="0"/>
        <w:jc w:val="both"/>
      </w:pPr>
      <w:r>
        <w:rPr>
          <w:rFonts w:ascii="Times New Roman"/>
          <w:b w:val="false"/>
          <w:i w:val="false"/>
          <w:color w:val="000000"/>
          <w:sz w:val="28"/>
        </w:rPr>
        <w:t>
      Төсбелгінің сыртқы жағында ортасында "ҚАЗАҚСТАН РЕСПУБЛИКАСЫ ЕҢБЕК ЖӘНЕ ХАЛЫҚТЫ ӘЛЕУМЕТТІК ҚОРҒАУ МИНИСТРЛІГІ" деген жазу, жиектерінде ұлттық ою-өрнек орналасқан. Төсбелгінің сыртқы беті күңгірт. Жазу және ою-өрнек – шығыңқы жылтырақ.</w:t>
      </w:r>
    </w:p>
    <w:bookmarkEnd w:id="52"/>
    <w:bookmarkStart w:name="z63" w:id="53"/>
    <w:p>
      <w:pPr>
        <w:spacing w:after="0"/>
        <w:ind w:left="0"/>
        <w:jc w:val="both"/>
      </w:pPr>
      <w:r>
        <w:rPr>
          <w:rFonts w:ascii="Times New Roman"/>
          <w:b w:val="false"/>
          <w:i w:val="false"/>
          <w:color w:val="000000"/>
          <w:sz w:val="28"/>
        </w:rPr>
        <w:t>
      Төсбелгі құлақша мен шығыршық арқылы ені 28 мм және биіктігі 19 мм бес бұрышты тағанмен жалғанады. Тағанның ішкі бөлігі көгілдір эмальмен құйылған.</w:t>
      </w:r>
    </w:p>
    <w:bookmarkEnd w:id="53"/>
    <w:bookmarkStart w:name="z64" w:id="54"/>
    <w:p>
      <w:pPr>
        <w:spacing w:after="0"/>
        <w:ind w:left="0"/>
        <w:jc w:val="both"/>
      </w:pPr>
      <w:r>
        <w:rPr>
          <w:rFonts w:ascii="Times New Roman"/>
          <w:b w:val="false"/>
          <w:i w:val="false"/>
          <w:color w:val="000000"/>
          <w:sz w:val="28"/>
        </w:rPr>
        <w:t>
      Төсбелгі киімге визорлы бекіткіші бар түйреуіш арқылы бекітіледі.";</w:t>
      </w:r>
    </w:p>
    <w:bookmarkEnd w:id="54"/>
    <w:bookmarkStart w:name="z65" w:id="55"/>
    <w:p>
      <w:pPr>
        <w:spacing w:after="0"/>
        <w:ind w:left="0"/>
        <w:jc w:val="both"/>
      </w:pPr>
      <w:r>
        <w:rPr>
          <w:rFonts w:ascii="Times New Roman"/>
          <w:b w:val="false"/>
          <w:i w:val="false"/>
          <w:color w:val="000000"/>
          <w:sz w:val="28"/>
        </w:rPr>
        <w:t xml:space="preserve">
      "Қазақстан Республикасы Инвестициялар және даму министрлігінің төсбелгілері" деген кіші бөлімде:  </w:t>
      </w:r>
    </w:p>
    <w:bookmarkEnd w:id="55"/>
    <w:bookmarkStart w:name="z66" w:id="56"/>
    <w:p>
      <w:pPr>
        <w:spacing w:after="0"/>
        <w:ind w:left="0"/>
        <w:jc w:val="both"/>
      </w:pPr>
      <w:r>
        <w:rPr>
          <w:rFonts w:ascii="Times New Roman"/>
          <w:b w:val="false"/>
          <w:i w:val="false"/>
          <w:color w:val="000000"/>
          <w:sz w:val="28"/>
        </w:rPr>
        <w:t xml:space="preserve">
      "Туризм саласына сіңірген еңбегі үшін" (38-қосымша) және "Туризм саласының үздігі" (39-қосымша) деген тараулар алып тасталсын; </w:t>
      </w:r>
    </w:p>
    <w:bookmarkEnd w:id="56"/>
    <w:bookmarkStart w:name="z67" w:id="57"/>
    <w:p>
      <w:pPr>
        <w:spacing w:after="0"/>
        <w:ind w:left="0"/>
        <w:jc w:val="both"/>
      </w:pPr>
      <w:r>
        <w:rPr>
          <w:rFonts w:ascii="Times New Roman"/>
          <w:b w:val="false"/>
          <w:i w:val="false"/>
          <w:color w:val="000000"/>
          <w:sz w:val="28"/>
        </w:rPr>
        <w:t>
      мынадай мазмұндағы тараулармен толықтырылсын:</w:t>
      </w:r>
    </w:p>
    <w:bookmarkEnd w:id="57"/>
    <w:bookmarkStart w:name="z68" w:id="58"/>
    <w:p>
      <w:pPr>
        <w:spacing w:after="0"/>
        <w:ind w:left="0"/>
        <w:jc w:val="both"/>
      </w:pPr>
      <w:r>
        <w:rPr>
          <w:rFonts w:ascii="Times New Roman"/>
          <w:b w:val="false"/>
          <w:i w:val="false"/>
          <w:color w:val="000000"/>
          <w:sz w:val="28"/>
        </w:rPr>
        <w:t>
       "Құрметті құрылысшы" (47-1-қосымша)</w:t>
      </w:r>
    </w:p>
    <w:bookmarkEnd w:id="58"/>
    <w:bookmarkStart w:name="z69" w:id="59"/>
    <w:p>
      <w:pPr>
        <w:spacing w:after="0"/>
        <w:ind w:left="0"/>
        <w:jc w:val="both"/>
      </w:pPr>
      <w:r>
        <w:rPr>
          <w:rFonts w:ascii="Times New Roman"/>
          <w:b w:val="false"/>
          <w:i w:val="false"/>
          <w:color w:val="000000"/>
          <w:sz w:val="28"/>
        </w:rPr>
        <w:t>
      "Құрметтi құрылысшы" төсбелгiсi диаметрi 28 мм және қалыңдығы 2 мм шеңбер нысанында мыс-никель қорытпасынан дайындалады.</w:t>
      </w:r>
    </w:p>
    <w:bookmarkEnd w:id="59"/>
    <w:bookmarkStart w:name="z70" w:id="60"/>
    <w:p>
      <w:pPr>
        <w:spacing w:after="0"/>
        <w:ind w:left="0"/>
        <w:jc w:val="both"/>
      </w:pPr>
      <w:r>
        <w:rPr>
          <w:rFonts w:ascii="Times New Roman"/>
          <w:b w:val="false"/>
          <w:i w:val="false"/>
          <w:color w:val="000000"/>
          <w:sz w:val="28"/>
        </w:rPr>
        <w:t>
      Төсбелгiнiң беткі жағында шартты түрде бедерлi өрнектелген шаңырақты айналдыра "ҚҰРМЕТТI ҚҰРЫЛЫСШЫ" деген жазу шығыңқы орналастырылады. Шаңырақтың iшi және жазулар қою көгілдір түстi эмальмен боялған.</w:t>
      </w:r>
    </w:p>
    <w:bookmarkEnd w:id="60"/>
    <w:bookmarkStart w:name="z71" w:id="61"/>
    <w:p>
      <w:pPr>
        <w:spacing w:after="0"/>
        <w:ind w:left="0"/>
        <w:jc w:val="both"/>
      </w:pPr>
      <w:r>
        <w:rPr>
          <w:rFonts w:ascii="Times New Roman"/>
          <w:b w:val="false"/>
          <w:i w:val="false"/>
          <w:color w:val="000000"/>
          <w:sz w:val="28"/>
        </w:rPr>
        <w:t>
      Төсбелгiнiң сыртқы жағында тiркеу нөмiрi орналасқан. Төсбелгiнiң қыры тегiс.</w:t>
      </w:r>
    </w:p>
    <w:bookmarkEnd w:id="61"/>
    <w:bookmarkStart w:name="z72" w:id="62"/>
    <w:p>
      <w:pPr>
        <w:spacing w:after="0"/>
        <w:ind w:left="0"/>
        <w:jc w:val="both"/>
      </w:pPr>
      <w:r>
        <w:rPr>
          <w:rFonts w:ascii="Times New Roman"/>
          <w:b w:val="false"/>
          <w:i w:val="false"/>
          <w:color w:val="000000"/>
          <w:sz w:val="28"/>
        </w:rPr>
        <w:t>
      Төсбелгi құлақша мен шығыршық арқылы енi 25 мм және биiктiгi 15 мм қою көгілдір түстi қатқыл лентамен қапталған тiк бұрышты тағанмен жалғанады.</w:t>
      </w:r>
    </w:p>
    <w:bookmarkEnd w:id="62"/>
    <w:bookmarkStart w:name="z73" w:id="63"/>
    <w:p>
      <w:pPr>
        <w:spacing w:after="0"/>
        <w:ind w:left="0"/>
        <w:jc w:val="both"/>
      </w:pPr>
      <w:r>
        <w:rPr>
          <w:rFonts w:ascii="Times New Roman"/>
          <w:b w:val="false"/>
          <w:i w:val="false"/>
          <w:color w:val="000000"/>
          <w:sz w:val="28"/>
        </w:rPr>
        <w:t>
      Төсбелгi киiмге визорлы бекiткiшi бар түйреуiш арқылы бекiтiледi. "Құрметті сәулетші" (47-2-қосымша)</w:t>
      </w:r>
    </w:p>
    <w:bookmarkEnd w:id="63"/>
    <w:bookmarkStart w:name="z74" w:id="64"/>
    <w:p>
      <w:pPr>
        <w:spacing w:after="0"/>
        <w:ind w:left="0"/>
        <w:jc w:val="both"/>
      </w:pPr>
      <w:r>
        <w:rPr>
          <w:rFonts w:ascii="Times New Roman"/>
          <w:b w:val="false"/>
          <w:i w:val="false"/>
          <w:color w:val="000000"/>
          <w:sz w:val="28"/>
        </w:rPr>
        <w:t>
      "Құрметтi сәулетшi" төсбелгiсi диаметрi 28 мм және қалыңдығы 2 мм шеңбер нысанында мыс-никель қорытпасынан дайындалады.</w:t>
      </w:r>
    </w:p>
    <w:bookmarkEnd w:id="64"/>
    <w:bookmarkStart w:name="z75" w:id="65"/>
    <w:p>
      <w:pPr>
        <w:spacing w:after="0"/>
        <w:ind w:left="0"/>
        <w:jc w:val="both"/>
      </w:pPr>
      <w:r>
        <w:rPr>
          <w:rFonts w:ascii="Times New Roman"/>
          <w:b w:val="false"/>
          <w:i w:val="false"/>
          <w:color w:val="000000"/>
          <w:sz w:val="28"/>
        </w:rPr>
        <w:t>
      Төсбелгiнiң беткі жағында шартты түрде өрнектелген шаңырақты айналдыра "ҚҰРМЕТТI СӘУЛЕТШI" деген жазу орналастырылады. Шаңырақтың iшi және жазулар қою көгілдір түстi эмальмен боялған.</w:t>
      </w:r>
    </w:p>
    <w:bookmarkEnd w:id="65"/>
    <w:bookmarkStart w:name="z76" w:id="66"/>
    <w:p>
      <w:pPr>
        <w:spacing w:after="0"/>
        <w:ind w:left="0"/>
        <w:jc w:val="both"/>
      </w:pPr>
      <w:r>
        <w:rPr>
          <w:rFonts w:ascii="Times New Roman"/>
          <w:b w:val="false"/>
          <w:i w:val="false"/>
          <w:color w:val="000000"/>
          <w:sz w:val="28"/>
        </w:rPr>
        <w:t>
      Төсбелгiнiң сыртқы жағында тiркеу нөмiрi орналасқан. Төсбелгiнiң қыры тегiс.</w:t>
      </w:r>
    </w:p>
    <w:bookmarkEnd w:id="66"/>
    <w:bookmarkStart w:name="z77" w:id="67"/>
    <w:p>
      <w:pPr>
        <w:spacing w:after="0"/>
        <w:ind w:left="0"/>
        <w:jc w:val="both"/>
      </w:pPr>
      <w:r>
        <w:rPr>
          <w:rFonts w:ascii="Times New Roman"/>
          <w:b w:val="false"/>
          <w:i w:val="false"/>
          <w:color w:val="000000"/>
          <w:sz w:val="28"/>
        </w:rPr>
        <w:t>
      Төсбелгi құлақша мен шығыршық арқылы енi 25 мм және биiктiгi 15 мм қою көгілдір түстi қатқыл лентамен қапталған тiк бұрышты тағанмен жалғанады.</w:t>
      </w:r>
    </w:p>
    <w:bookmarkEnd w:id="67"/>
    <w:bookmarkStart w:name="z78" w:id="68"/>
    <w:p>
      <w:pPr>
        <w:spacing w:after="0"/>
        <w:ind w:left="0"/>
        <w:jc w:val="both"/>
      </w:pPr>
      <w:r>
        <w:rPr>
          <w:rFonts w:ascii="Times New Roman"/>
          <w:b w:val="false"/>
          <w:i w:val="false"/>
          <w:color w:val="000000"/>
          <w:sz w:val="28"/>
        </w:rPr>
        <w:t>
      Төсбелгi киiмге визорлы бекiткiшi бар түйреуiш арқылы бекiтiледi.</w:t>
      </w:r>
    </w:p>
    <w:bookmarkEnd w:id="68"/>
    <w:bookmarkStart w:name="z79" w:id="69"/>
    <w:p>
      <w:pPr>
        <w:spacing w:after="0"/>
        <w:ind w:left="0"/>
        <w:jc w:val="both"/>
      </w:pPr>
      <w:r>
        <w:rPr>
          <w:rFonts w:ascii="Times New Roman"/>
          <w:b w:val="false"/>
          <w:i w:val="false"/>
          <w:color w:val="000000"/>
          <w:sz w:val="28"/>
        </w:rPr>
        <w:t>
      "Тұрғын үй-коммуналдық шаруашылығының құрметті қызметкері" (47-3-қосымша)</w:t>
      </w:r>
    </w:p>
    <w:bookmarkEnd w:id="69"/>
    <w:bookmarkStart w:name="z80" w:id="70"/>
    <w:p>
      <w:pPr>
        <w:spacing w:after="0"/>
        <w:ind w:left="0"/>
        <w:jc w:val="both"/>
      </w:pPr>
      <w:r>
        <w:rPr>
          <w:rFonts w:ascii="Times New Roman"/>
          <w:b w:val="false"/>
          <w:i w:val="false"/>
          <w:color w:val="000000"/>
          <w:sz w:val="28"/>
        </w:rPr>
        <w:t>
      "Тұрғын үй-коммуналдық шаруашылығының құрметті қызметкері" төсбелгісі диаметрі 28 мм және қалыңдығы 2 мм шеңбер нысанында мыс-никель қорытпасынан жасалады.</w:t>
      </w:r>
    </w:p>
    <w:bookmarkEnd w:id="70"/>
    <w:bookmarkStart w:name="z81" w:id="71"/>
    <w:p>
      <w:pPr>
        <w:spacing w:after="0"/>
        <w:ind w:left="0"/>
        <w:jc w:val="both"/>
      </w:pPr>
      <w:r>
        <w:rPr>
          <w:rFonts w:ascii="Times New Roman"/>
          <w:b w:val="false"/>
          <w:i w:val="false"/>
          <w:color w:val="000000"/>
          <w:sz w:val="28"/>
        </w:rPr>
        <w:t>
      Төсбелгінің беткі жағында шартты түрде өрнектелген шаңырақты айналдыра "Тұрғын үй-коммуналдық шаруашылығының құрметті қызметкері" деген жазу шығыңқы орналастырылады. Шаңырақтың іші және жазулар қою көгілдір түсті эмальмен боялған.</w:t>
      </w:r>
    </w:p>
    <w:bookmarkEnd w:id="71"/>
    <w:bookmarkStart w:name="z82" w:id="72"/>
    <w:p>
      <w:pPr>
        <w:spacing w:after="0"/>
        <w:ind w:left="0"/>
        <w:jc w:val="both"/>
      </w:pPr>
      <w:r>
        <w:rPr>
          <w:rFonts w:ascii="Times New Roman"/>
          <w:b w:val="false"/>
          <w:i w:val="false"/>
          <w:color w:val="000000"/>
          <w:sz w:val="28"/>
        </w:rPr>
        <w:t>
      Төсбелгінің сыртқы жағында тіркеу нөмірі орналастырылады. Төсбелгінің қыры тегіс.</w:t>
      </w:r>
    </w:p>
    <w:bookmarkEnd w:id="72"/>
    <w:bookmarkStart w:name="z83" w:id="73"/>
    <w:p>
      <w:pPr>
        <w:spacing w:after="0"/>
        <w:ind w:left="0"/>
        <w:jc w:val="both"/>
      </w:pPr>
      <w:r>
        <w:rPr>
          <w:rFonts w:ascii="Times New Roman"/>
          <w:b w:val="false"/>
          <w:i w:val="false"/>
          <w:color w:val="000000"/>
          <w:sz w:val="28"/>
        </w:rPr>
        <w:t>
      Төсбелгі құлақша мен шығыршы қарқылы ені 25 мм және биіктігі 15 мм қою көгілдір түсті қатқыл лентамен қапталған тік бұрышты тағанмен жалғанады.</w:t>
      </w:r>
    </w:p>
    <w:bookmarkEnd w:id="73"/>
    <w:bookmarkStart w:name="z84" w:id="74"/>
    <w:p>
      <w:pPr>
        <w:spacing w:after="0"/>
        <w:ind w:left="0"/>
        <w:jc w:val="both"/>
      </w:pPr>
      <w:r>
        <w:rPr>
          <w:rFonts w:ascii="Times New Roman"/>
          <w:b w:val="false"/>
          <w:i w:val="false"/>
          <w:color w:val="000000"/>
          <w:sz w:val="28"/>
        </w:rPr>
        <w:t>
      Төсбелгі киімге визорлы бекіткіші бар түйреуіш арқылы бекітіледі.";</w:t>
      </w:r>
    </w:p>
    <w:bookmarkEnd w:id="74"/>
    <w:bookmarkStart w:name="z85" w:id="75"/>
    <w:p>
      <w:pPr>
        <w:spacing w:after="0"/>
        <w:ind w:left="0"/>
        <w:jc w:val="both"/>
      </w:pPr>
      <w:r>
        <w:rPr>
          <w:rFonts w:ascii="Times New Roman"/>
          <w:b w:val="false"/>
          <w:i w:val="false"/>
          <w:color w:val="000000"/>
          <w:sz w:val="28"/>
        </w:rPr>
        <w:t xml:space="preserve">
      "Қазақстан Республикасы Мәдениет және спорт министрлігінің төсбелгілері" деген кіші бөлім мынадай мазмұндағы тараулармен толықтырылсын: </w:t>
      </w:r>
    </w:p>
    <w:bookmarkEnd w:id="75"/>
    <w:bookmarkStart w:name="z86" w:id="76"/>
    <w:p>
      <w:pPr>
        <w:spacing w:after="0"/>
        <w:ind w:left="0"/>
        <w:jc w:val="both"/>
      </w:pPr>
      <w:r>
        <w:rPr>
          <w:rFonts w:ascii="Times New Roman"/>
          <w:b w:val="false"/>
          <w:i w:val="false"/>
          <w:color w:val="000000"/>
          <w:sz w:val="28"/>
        </w:rPr>
        <w:t>
      "Туризм саласына сiңiрген еңбегi үшiн" (53-1-қосымша)</w:t>
      </w:r>
    </w:p>
    <w:bookmarkEnd w:id="76"/>
    <w:bookmarkStart w:name="z87" w:id="77"/>
    <w:p>
      <w:pPr>
        <w:spacing w:after="0"/>
        <w:ind w:left="0"/>
        <w:jc w:val="both"/>
      </w:pPr>
      <w:r>
        <w:rPr>
          <w:rFonts w:ascii="Times New Roman"/>
          <w:b w:val="false"/>
          <w:i w:val="false"/>
          <w:color w:val="000000"/>
          <w:sz w:val="28"/>
        </w:rPr>
        <w:t>
      "Туризм саласына сiңiрген еңбегi үшiн" төсбелгiсi биiктiгi 32 мм, енi 25 мм және қалыңдығы 2 мм тiкбұрыш нысанында жезден жасалады.</w:t>
      </w:r>
    </w:p>
    <w:bookmarkEnd w:id="77"/>
    <w:bookmarkStart w:name="z88" w:id="78"/>
    <w:p>
      <w:pPr>
        <w:spacing w:after="0"/>
        <w:ind w:left="0"/>
        <w:jc w:val="both"/>
      </w:pPr>
      <w:r>
        <w:rPr>
          <w:rFonts w:ascii="Times New Roman"/>
          <w:b w:val="false"/>
          <w:i w:val="false"/>
          <w:color w:val="000000"/>
          <w:sz w:val="28"/>
        </w:rPr>
        <w:t>
      Төсбелгiнiң ортасында көгiлдiр реңде алтын түстi реңкте бүркiттiң қанатында Қазақстанның картасы бар жер шары бейнеленген.</w:t>
      </w:r>
    </w:p>
    <w:bookmarkEnd w:id="78"/>
    <w:bookmarkStart w:name="z89" w:id="79"/>
    <w:p>
      <w:pPr>
        <w:spacing w:after="0"/>
        <w:ind w:left="0"/>
        <w:jc w:val="both"/>
      </w:pPr>
      <w:r>
        <w:rPr>
          <w:rFonts w:ascii="Times New Roman"/>
          <w:b w:val="false"/>
          <w:i w:val="false"/>
          <w:color w:val="000000"/>
          <w:sz w:val="28"/>
        </w:rPr>
        <w:t>
      Төсбелгiнiң жоғарғы бөлiгiнде "ТУРИЗМ САЛАСЫНА СIҢIРГЕН ЕҢБЕГI ҮШIН" деген жазу орналасқан. Жер шарының жоғарғы бөлiгiнде "ҚАЗАҚСТАН РЕСПУБЛИКАСЫ" деген жазу орналасқан.</w:t>
      </w:r>
    </w:p>
    <w:bookmarkEnd w:id="79"/>
    <w:bookmarkStart w:name="z90" w:id="80"/>
    <w:p>
      <w:pPr>
        <w:spacing w:after="0"/>
        <w:ind w:left="0"/>
        <w:jc w:val="both"/>
      </w:pPr>
      <w:r>
        <w:rPr>
          <w:rFonts w:ascii="Times New Roman"/>
          <w:b w:val="false"/>
          <w:i w:val="false"/>
          <w:color w:val="000000"/>
          <w:sz w:val="28"/>
        </w:rPr>
        <w:t>
      Қондырмасы – мельхиор, көк эмаль, қызыл эмаль.</w:t>
      </w:r>
    </w:p>
    <w:bookmarkEnd w:id="80"/>
    <w:bookmarkStart w:name="z91" w:id="81"/>
    <w:p>
      <w:pPr>
        <w:spacing w:after="0"/>
        <w:ind w:left="0"/>
        <w:jc w:val="both"/>
      </w:pPr>
      <w:r>
        <w:rPr>
          <w:rFonts w:ascii="Times New Roman"/>
          <w:b w:val="false"/>
          <w:i w:val="false"/>
          <w:color w:val="000000"/>
          <w:sz w:val="28"/>
        </w:rPr>
        <w:t>
      Төсбелгi киiмге визорлы бекiткiшi бар түйреуiш арқылы бекiтiледi.</w:t>
      </w:r>
    </w:p>
    <w:bookmarkEnd w:id="81"/>
    <w:bookmarkStart w:name="z92" w:id="82"/>
    <w:p>
      <w:pPr>
        <w:spacing w:after="0"/>
        <w:ind w:left="0"/>
        <w:jc w:val="both"/>
      </w:pPr>
      <w:r>
        <w:rPr>
          <w:rFonts w:ascii="Times New Roman"/>
          <w:b w:val="false"/>
          <w:i w:val="false"/>
          <w:color w:val="000000"/>
          <w:sz w:val="28"/>
        </w:rPr>
        <w:t>
      "Туризм саласының үздiгi" (53-2-қосымша)</w:t>
      </w:r>
    </w:p>
    <w:bookmarkEnd w:id="82"/>
    <w:bookmarkStart w:name="z93" w:id="83"/>
    <w:p>
      <w:pPr>
        <w:spacing w:after="0"/>
        <w:ind w:left="0"/>
        <w:jc w:val="both"/>
      </w:pPr>
      <w:r>
        <w:rPr>
          <w:rFonts w:ascii="Times New Roman"/>
          <w:b w:val="false"/>
          <w:i w:val="false"/>
          <w:color w:val="000000"/>
          <w:sz w:val="28"/>
        </w:rPr>
        <w:t>
      "Туризм саласының үздiгi" төсбелгiсi биiктiгi 32 мм, енi 25 мм және қалыңдығы 2 мм тiкбұрыш нысанында жезден жасалады.</w:t>
      </w:r>
    </w:p>
    <w:bookmarkEnd w:id="83"/>
    <w:bookmarkStart w:name="z94" w:id="84"/>
    <w:p>
      <w:pPr>
        <w:spacing w:after="0"/>
        <w:ind w:left="0"/>
        <w:jc w:val="both"/>
      </w:pPr>
      <w:r>
        <w:rPr>
          <w:rFonts w:ascii="Times New Roman"/>
          <w:b w:val="false"/>
          <w:i w:val="false"/>
          <w:color w:val="000000"/>
          <w:sz w:val="28"/>
        </w:rPr>
        <w:t>
      Төсбелгiнiң беткі жағында қою жасыл реңде Қазақстан Республикасының картасы бейнеленген. Картаның жоғары бөлiгiнде "ҚАЗАҚСТАН РЕСПУБЛИКАСЫ" деген жазу, төменгi бөлiгiнде "ТУРИЗМ САЛАСЫНЫҢ ҮЗДIГI" деген жазу орналасқан.</w:t>
      </w:r>
    </w:p>
    <w:bookmarkEnd w:id="84"/>
    <w:bookmarkStart w:name="z95" w:id="85"/>
    <w:p>
      <w:pPr>
        <w:spacing w:after="0"/>
        <w:ind w:left="0"/>
        <w:jc w:val="both"/>
      </w:pPr>
      <w:r>
        <w:rPr>
          <w:rFonts w:ascii="Times New Roman"/>
          <w:b w:val="false"/>
          <w:i w:val="false"/>
          <w:color w:val="000000"/>
          <w:sz w:val="28"/>
        </w:rPr>
        <w:t>
      Төсбелгi киiмге визорлы бекiткiшi бар түйреуiш арқылы бекiтiледi.";</w:t>
      </w:r>
    </w:p>
    <w:bookmarkEnd w:id="85"/>
    <w:bookmarkStart w:name="z96" w:id="86"/>
    <w:p>
      <w:pPr>
        <w:spacing w:after="0"/>
        <w:ind w:left="0"/>
        <w:jc w:val="both"/>
      </w:pPr>
      <w:r>
        <w:rPr>
          <w:rFonts w:ascii="Times New Roman"/>
          <w:b w:val="false"/>
          <w:i w:val="false"/>
          <w:color w:val="000000"/>
          <w:sz w:val="28"/>
        </w:rPr>
        <w:t>
      "Қазақстан Республикасы Ұлттық экономика министрлігінің төсбелгілері" деген кіші бөлімде:</w:t>
      </w:r>
    </w:p>
    <w:bookmarkEnd w:id="86"/>
    <w:bookmarkStart w:name="z97" w:id="87"/>
    <w:p>
      <w:pPr>
        <w:spacing w:after="0"/>
        <w:ind w:left="0"/>
        <w:jc w:val="both"/>
      </w:pPr>
      <w:r>
        <w:rPr>
          <w:rFonts w:ascii="Times New Roman"/>
          <w:b w:val="false"/>
          <w:i w:val="false"/>
          <w:color w:val="000000"/>
          <w:sz w:val="28"/>
        </w:rPr>
        <w:t xml:space="preserve">
      "Құрметтi құрылысшы" (54-қосымша)", "Құрметтi сәулетшi" </w:t>
      </w:r>
      <w:r>
        <w:br/>
      </w:r>
      <w:r>
        <w:rPr>
          <w:rFonts w:ascii="Times New Roman"/>
          <w:b w:val="false"/>
          <w:i w:val="false"/>
          <w:color w:val="000000"/>
          <w:sz w:val="28"/>
        </w:rPr>
        <w:t>(55-қосымша)" және "Тұрғын үй-коммуналдық шаруашылығының құрметті қызметкері" (56-қосымша)" деген тараулар алып тасталсын;</w:t>
      </w:r>
    </w:p>
    <w:bookmarkEnd w:id="87"/>
    <w:bookmarkStart w:name="z98" w:id="88"/>
    <w:p>
      <w:pPr>
        <w:spacing w:after="0"/>
        <w:ind w:left="0"/>
        <w:jc w:val="both"/>
      </w:pPr>
      <w:r>
        <w:rPr>
          <w:rFonts w:ascii="Times New Roman"/>
          <w:b w:val="false"/>
          <w:i w:val="false"/>
          <w:color w:val="000000"/>
          <w:sz w:val="28"/>
        </w:rPr>
        <w:t>
      мынадай мазмұндағы тараумен толықтырылсын:</w:t>
      </w:r>
    </w:p>
    <w:bookmarkEnd w:id="88"/>
    <w:bookmarkStart w:name="z99" w:id="89"/>
    <w:p>
      <w:pPr>
        <w:spacing w:after="0"/>
        <w:ind w:left="0"/>
        <w:jc w:val="both"/>
      </w:pPr>
      <w:r>
        <w:rPr>
          <w:rFonts w:ascii="Times New Roman"/>
          <w:b w:val="false"/>
          <w:i w:val="false"/>
          <w:color w:val="000000"/>
          <w:sz w:val="28"/>
        </w:rPr>
        <w:t>
      "Монополияға қарсы қызметтің үздігі" (57-1-қосымша)</w:t>
      </w:r>
    </w:p>
    <w:bookmarkEnd w:id="89"/>
    <w:bookmarkStart w:name="z100" w:id="90"/>
    <w:p>
      <w:pPr>
        <w:spacing w:after="0"/>
        <w:ind w:left="0"/>
        <w:jc w:val="both"/>
      </w:pPr>
      <w:r>
        <w:rPr>
          <w:rFonts w:ascii="Times New Roman"/>
          <w:b w:val="false"/>
          <w:i w:val="false"/>
          <w:color w:val="000000"/>
          <w:sz w:val="28"/>
        </w:rPr>
        <w:t>
      "Монополияға қарсы қызметтің үздігі" төсбелгісі диаметрі 35 мм сегіз бұрышты нысанда болады және сары түсті металл (жез) мен көгілдір түсті қатқыл лентадан жасалады.</w:t>
      </w:r>
    </w:p>
    <w:bookmarkEnd w:id="90"/>
    <w:bookmarkStart w:name="z101" w:id="91"/>
    <w:p>
      <w:pPr>
        <w:spacing w:after="0"/>
        <w:ind w:left="0"/>
        <w:jc w:val="both"/>
      </w:pPr>
      <w:r>
        <w:rPr>
          <w:rFonts w:ascii="Times New Roman"/>
          <w:b w:val="false"/>
          <w:i w:val="false"/>
          <w:color w:val="000000"/>
          <w:sz w:val="28"/>
        </w:rPr>
        <w:t>
      Төсбелгінің беткі жағында шаңырақ пен қалықтаған қыран орналасқан және айналасында – "Монополияға қарсы қызметтің үздігі" деген жазу бар. Эмблема және мәтін – шығыңқы жылтырақ.</w:t>
      </w:r>
    </w:p>
    <w:bookmarkEnd w:id="91"/>
    <w:bookmarkStart w:name="z102" w:id="92"/>
    <w:p>
      <w:pPr>
        <w:spacing w:after="0"/>
        <w:ind w:left="0"/>
        <w:jc w:val="both"/>
      </w:pPr>
      <w:r>
        <w:rPr>
          <w:rFonts w:ascii="Times New Roman"/>
          <w:b w:val="false"/>
          <w:i w:val="false"/>
          <w:color w:val="000000"/>
          <w:sz w:val="28"/>
        </w:rPr>
        <w:t xml:space="preserve">
      Төсбелгінің сыртқы жағында ортасында Қазақстан Республикасының шекарасының бейнесімен "ҚАЗАҚСТАН РЕСПУБЛИКАСЫ" деген жазу, жоғарғы және төменгі жағында ұлттық ою-өрнек орналасқан. Төсбелгінің сыртқы беті-күңгірт. Мәтін және ою-өрнек – шығыңқы жылтыр. </w:t>
      </w:r>
    </w:p>
    <w:bookmarkEnd w:id="92"/>
    <w:bookmarkStart w:name="z103" w:id="93"/>
    <w:p>
      <w:pPr>
        <w:spacing w:after="0"/>
        <w:ind w:left="0"/>
        <w:jc w:val="both"/>
      </w:pPr>
      <w:r>
        <w:rPr>
          <w:rFonts w:ascii="Times New Roman"/>
          <w:b w:val="false"/>
          <w:i w:val="false"/>
          <w:color w:val="000000"/>
          <w:sz w:val="28"/>
        </w:rPr>
        <w:t xml:space="preserve">
      Төсбелгі киімге визорлы бекіткіші бар түйреуіш арқылы бекітіледі."; </w:t>
      </w:r>
    </w:p>
    <w:bookmarkEnd w:id="93"/>
    <w:bookmarkStart w:name="z104" w:id="94"/>
    <w:p>
      <w:pPr>
        <w:spacing w:after="0"/>
        <w:ind w:left="0"/>
        <w:jc w:val="both"/>
      </w:pPr>
      <w:r>
        <w:rPr>
          <w:rFonts w:ascii="Times New Roman"/>
          <w:b w:val="false"/>
          <w:i w:val="false"/>
          <w:color w:val="000000"/>
          <w:sz w:val="28"/>
        </w:rPr>
        <w:t xml:space="preserve">
      сипаттамаларға </w:t>
      </w:r>
      <w:r>
        <w:rPr>
          <w:rFonts w:ascii="Times New Roman"/>
          <w:b w:val="false"/>
          <w:i w:val="false"/>
          <w:color w:val="000000"/>
          <w:sz w:val="28"/>
        </w:rPr>
        <w:t>23</w:t>
      </w:r>
      <w:r>
        <w:rPr>
          <w:rFonts w:ascii="Times New Roman"/>
          <w:b w:val="false"/>
          <w:i w:val="false"/>
          <w:color w:val="000000"/>
          <w:sz w:val="28"/>
        </w:rPr>
        <w:t xml:space="preserve">, </w:t>
      </w:r>
      <w:r>
        <w:rPr>
          <w:rFonts w:ascii="Times New Roman"/>
          <w:b w:val="false"/>
          <w:i w:val="false"/>
          <w:color w:val="000000"/>
          <w:sz w:val="28"/>
        </w:rPr>
        <w:t>38</w:t>
      </w:r>
      <w:r>
        <w:rPr>
          <w:rFonts w:ascii="Times New Roman"/>
          <w:b w:val="false"/>
          <w:i w:val="false"/>
          <w:color w:val="000000"/>
          <w:sz w:val="28"/>
        </w:rPr>
        <w:t xml:space="preserve">, </w:t>
      </w:r>
      <w:r>
        <w:rPr>
          <w:rFonts w:ascii="Times New Roman"/>
          <w:b w:val="false"/>
          <w:i w:val="false"/>
          <w:color w:val="000000"/>
          <w:sz w:val="28"/>
        </w:rPr>
        <w:t>39</w:t>
      </w:r>
      <w:r>
        <w:rPr>
          <w:rFonts w:ascii="Times New Roman"/>
          <w:b w:val="false"/>
          <w:i w:val="false"/>
          <w:color w:val="000000"/>
          <w:sz w:val="28"/>
        </w:rPr>
        <w:t xml:space="preserve">, </w:t>
      </w:r>
      <w:r>
        <w:rPr>
          <w:rFonts w:ascii="Times New Roman"/>
          <w:b w:val="false"/>
          <w:i w:val="false"/>
          <w:color w:val="000000"/>
          <w:sz w:val="28"/>
        </w:rPr>
        <w:t>54</w:t>
      </w:r>
      <w:r>
        <w:rPr>
          <w:rFonts w:ascii="Times New Roman"/>
          <w:b w:val="false"/>
          <w:i w:val="false"/>
          <w:color w:val="000000"/>
          <w:sz w:val="28"/>
        </w:rPr>
        <w:t xml:space="preserve">, </w:t>
      </w:r>
      <w:r>
        <w:rPr>
          <w:rFonts w:ascii="Times New Roman"/>
          <w:b w:val="false"/>
          <w:i w:val="false"/>
          <w:color w:val="000000"/>
          <w:sz w:val="28"/>
        </w:rPr>
        <w:t>55</w:t>
      </w:r>
      <w:r>
        <w:rPr>
          <w:rFonts w:ascii="Times New Roman"/>
          <w:b w:val="false"/>
          <w:i w:val="false"/>
          <w:color w:val="000000"/>
          <w:sz w:val="28"/>
        </w:rPr>
        <w:t xml:space="preserve"> және </w:t>
      </w:r>
      <w:r>
        <w:rPr>
          <w:rFonts w:ascii="Times New Roman"/>
          <w:b w:val="false"/>
          <w:i w:val="false"/>
          <w:color w:val="000000"/>
          <w:sz w:val="28"/>
        </w:rPr>
        <w:t>56-қосымшалар</w:t>
      </w:r>
      <w:r>
        <w:rPr>
          <w:rFonts w:ascii="Times New Roman"/>
          <w:b w:val="false"/>
          <w:i w:val="false"/>
          <w:color w:val="000000"/>
          <w:sz w:val="28"/>
        </w:rPr>
        <w:t xml:space="preserve"> алып тасталсын;</w:t>
      </w:r>
    </w:p>
    <w:bookmarkEnd w:id="94"/>
    <w:bookmarkStart w:name="z105" w:id="95"/>
    <w:p>
      <w:pPr>
        <w:spacing w:after="0"/>
        <w:ind w:left="0"/>
        <w:jc w:val="both"/>
      </w:pPr>
      <w:r>
        <w:rPr>
          <w:rFonts w:ascii="Times New Roman"/>
          <w:b w:val="false"/>
          <w:i w:val="false"/>
          <w:color w:val="000000"/>
          <w:sz w:val="28"/>
        </w:rPr>
        <w:t xml:space="preserve">
      осы қаулыға </w:t>
      </w:r>
      <w:r>
        <w:rPr>
          <w:rFonts w:ascii="Times New Roman"/>
          <w:b w:val="false"/>
          <w:i w:val="false"/>
          <w:color w:val="000000"/>
          <w:sz w:val="28"/>
        </w:rPr>
        <w:t>2</w:t>
      </w: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 xml:space="preserve">, 4, 5, 6, 7 және 8-қосымшаларға сәйкес сипаттамаларға 25-1, 47-1, 47-2, 47-3, 53-1, 53-2 және 57-1-қосымшалармен толықтырылсын. </w:t>
      </w:r>
    </w:p>
    <w:bookmarkEnd w:id="95"/>
    <w:bookmarkStart w:name="z106" w:id="96"/>
    <w:p>
      <w:pPr>
        <w:spacing w:after="0"/>
        <w:ind w:left="0"/>
        <w:jc w:val="both"/>
      </w:pPr>
      <w:r>
        <w:rPr>
          <w:rFonts w:ascii="Times New Roman"/>
          <w:b w:val="false"/>
          <w:i w:val="false"/>
          <w:color w:val="000000"/>
          <w:sz w:val="28"/>
        </w:rPr>
        <w:t>
      2. Осы қаулы қол қойылған күнінен бастап қолданысқа енгізіледі.</w:t>
      </w:r>
    </w:p>
    <w:bookmarkEnd w:id="96"/>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Қазақстан Республикасының</w:t>
            </w:r>
            <w:r>
              <w:br/>
            </w:r>
            <w:r>
              <w:rPr>
                <w:rFonts w:ascii="Times New Roman"/>
                <w:b w:val="false"/>
                <w:i/>
                <w:color w:val="000000"/>
                <w:sz w:val="20"/>
              </w:rPr>
              <w:t>Премьер-Министрі</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Б. Сағынтаев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Үкіметінің</w:t>
            </w:r>
            <w:r>
              <w:br/>
            </w:r>
            <w:r>
              <w:rPr>
                <w:rFonts w:ascii="Times New Roman"/>
                <w:b w:val="false"/>
                <w:i w:val="false"/>
                <w:color w:val="000000"/>
                <w:sz w:val="20"/>
              </w:rPr>
              <w:t>2018 жылғы 17 қаңтардағы</w:t>
            </w:r>
            <w:r>
              <w:br/>
            </w:r>
            <w:r>
              <w:rPr>
                <w:rFonts w:ascii="Times New Roman"/>
                <w:b w:val="false"/>
                <w:i w:val="false"/>
                <w:color w:val="000000"/>
                <w:sz w:val="20"/>
              </w:rPr>
              <w:t>№ 17 қаулысына</w:t>
            </w:r>
            <w:r>
              <w:br/>
            </w:r>
            <w:r>
              <w:rPr>
                <w:rFonts w:ascii="Times New Roman"/>
                <w:b w:val="false"/>
                <w:i w:val="false"/>
                <w:color w:val="000000"/>
                <w:sz w:val="20"/>
              </w:rPr>
              <w:t>1-қосымша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Үкіметінің құрылымына</w:t>
            </w:r>
            <w:r>
              <w:br/>
            </w:r>
            <w:r>
              <w:rPr>
                <w:rFonts w:ascii="Times New Roman"/>
                <w:b w:val="false"/>
                <w:i w:val="false"/>
                <w:color w:val="000000"/>
                <w:sz w:val="20"/>
              </w:rPr>
              <w:t>кіретін кейбір мемлекеттік</w:t>
            </w:r>
            <w:r>
              <w:br/>
            </w:r>
            <w:r>
              <w:rPr>
                <w:rFonts w:ascii="Times New Roman"/>
                <w:b w:val="false"/>
                <w:i w:val="false"/>
                <w:color w:val="000000"/>
                <w:sz w:val="20"/>
              </w:rPr>
              <w:t>органдардың ведомстволық</w:t>
            </w:r>
            <w:r>
              <w:br/>
            </w:r>
            <w:r>
              <w:rPr>
                <w:rFonts w:ascii="Times New Roman"/>
                <w:b w:val="false"/>
                <w:i w:val="false"/>
                <w:color w:val="000000"/>
                <w:sz w:val="20"/>
              </w:rPr>
              <w:t>наградаларымен марапаттау</w:t>
            </w:r>
            <w:r>
              <w:br/>
            </w:r>
            <w:r>
              <w:rPr>
                <w:rFonts w:ascii="Times New Roman"/>
                <w:b w:val="false"/>
                <w:i w:val="false"/>
                <w:color w:val="000000"/>
                <w:sz w:val="20"/>
              </w:rPr>
              <w:t>(ведомстволық наградаларынан айыру) қағидаларына</w:t>
            </w:r>
            <w:r>
              <w:br/>
            </w:r>
            <w:r>
              <w:rPr>
                <w:rFonts w:ascii="Times New Roman"/>
                <w:b w:val="false"/>
                <w:i w:val="false"/>
                <w:color w:val="000000"/>
                <w:sz w:val="20"/>
              </w:rPr>
              <w:t>2-қосымша</w:t>
            </w:r>
          </w:p>
        </w:tc>
      </w:tr>
    </w:tbl>
    <w:bookmarkStart w:name="z109" w:id="97"/>
    <w:p>
      <w:pPr>
        <w:spacing w:after="0"/>
        <w:ind w:left="0"/>
        <w:jc w:val="both"/>
      </w:pPr>
      <w:r>
        <w:rPr>
          <w:rFonts w:ascii="Times New Roman"/>
          <w:b w:val="false"/>
          <w:i w:val="false"/>
          <w:color w:val="000000"/>
          <w:sz w:val="28"/>
        </w:rPr>
        <w:t xml:space="preserve">
      </w:t>
      </w:r>
      <w:r>
        <w:rPr>
          <w:rFonts w:ascii="Times New Roman"/>
          <w:b/>
          <w:i w:val="false"/>
          <w:color w:val="000000"/>
          <w:sz w:val="28"/>
        </w:rPr>
        <w:t>КУӘЛІК</w:t>
      </w:r>
    </w:p>
    <w:bookmarkEnd w:id="97"/>
    <w:bookmarkStart w:name="z110" w:id="98"/>
    <w:p>
      <w:pPr>
        <w:spacing w:after="0"/>
        <w:ind w:left="0"/>
        <w:jc w:val="both"/>
      </w:pPr>
      <w:r>
        <w:rPr>
          <w:rFonts w:ascii="Times New Roman"/>
          <w:b w:val="false"/>
          <w:i w:val="false"/>
          <w:color w:val="000000"/>
          <w:sz w:val="28"/>
        </w:rPr>
        <w:t>
      Беткі жағы</w:t>
      </w:r>
    </w:p>
    <w:bookmarkEnd w:id="98"/>
    <w:tbl>
      <w:tblPr>
        <w:tblW w:w="0" w:type="auto"/>
        <w:tblCellSpacing w:w="0" w:type="auto"/>
        <w:tblBorders>
          <w:top w:val="none"/>
          <w:left w:val="none"/>
          <w:bottom w:val="none"/>
          <w:right w:val="none"/>
          <w:insideH w:val="none"/>
          <w:insideV w:val="none"/>
        </w:tblBorders>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50" w:type="dxa"/>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КУӘЛІК</w:t>
            </w:r>
          </w:p>
        </w:tc>
      </w:tr>
    </w:tbl>
    <w:bookmarkStart w:name="z112" w:id="99"/>
    <w:p>
      <w:pPr>
        <w:spacing w:after="0"/>
        <w:ind w:left="0"/>
        <w:jc w:val="both"/>
      </w:pPr>
      <w:r>
        <w:rPr>
          <w:rFonts w:ascii="Times New Roman"/>
          <w:b w:val="false"/>
          <w:i w:val="false"/>
          <w:color w:val="000000"/>
          <w:sz w:val="28"/>
        </w:rPr>
        <w:t>
      Ішкі жағы</w:t>
      </w:r>
    </w:p>
    <w:bookmarkEnd w:id="9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055"/>
        <w:gridCol w:w="6245"/>
      </w:tblGrid>
      <w:tr>
        <w:trPr>
          <w:trHeight w:val="30" w:hRule="atLeast"/>
        </w:trPr>
        <w:tc>
          <w:tcPr>
            <w:tcW w:w="6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w:t>
            </w:r>
            <w:r>
              <w:br/>
            </w:r>
            <w:r>
              <w:rPr>
                <w:rFonts w:ascii="Times New Roman"/>
                <w:b w:val="false"/>
                <w:i w:val="false"/>
                <w:color w:val="000000"/>
                <w:sz w:val="20"/>
              </w:rPr>
              <w:t>(органның атауы)</w:t>
            </w:r>
            <w:r>
              <w:br/>
            </w:r>
            <w:r>
              <w:rPr>
                <w:rFonts w:ascii="Times New Roman"/>
                <w:b w:val="false"/>
                <w:i w:val="false"/>
                <w:color w:val="000000"/>
                <w:sz w:val="20"/>
              </w:rPr>
              <w:t>_______________________________</w:t>
            </w:r>
            <w:r>
              <w:br/>
            </w:r>
            <w:r>
              <w:rPr>
                <w:rFonts w:ascii="Times New Roman"/>
                <w:b/>
                <w:i w:val="false"/>
                <w:color w:val="000000"/>
                <w:sz w:val="20"/>
              </w:rPr>
              <w:t>медаліне</w:t>
            </w:r>
            <w:r>
              <w:rPr>
                <w:rFonts w:ascii="Times New Roman"/>
                <w:b/>
                <w:i w:val="false"/>
                <w:color w:val="000000"/>
                <w:sz w:val="20"/>
              </w:rPr>
              <w:t xml:space="preserve"> (</w:t>
            </w:r>
            <w:r>
              <w:rPr>
                <w:rFonts w:ascii="Times New Roman"/>
                <w:b/>
                <w:i w:val="false"/>
                <w:color w:val="000000"/>
                <w:sz w:val="20"/>
              </w:rPr>
              <w:t>төсбелгісіне</w:t>
            </w:r>
            <w:r>
              <w:rPr>
                <w:rFonts w:ascii="Times New Roman"/>
                <w:b/>
                <w:i w:val="false"/>
                <w:color w:val="000000"/>
                <w:sz w:val="20"/>
              </w:rPr>
              <w:t>)</w:t>
            </w:r>
            <w:r>
              <w:br/>
            </w:r>
            <w:r>
              <w:rPr>
                <w:rFonts w:ascii="Times New Roman"/>
                <w:b/>
                <w:i w:val="false"/>
                <w:color w:val="000000"/>
                <w:sz w:val="20"/>
              </w:rPr>
              <w:t xml:space="preserve">№ ____ </w:t>
            </w:r>
            <w:r>
              <w:rPr>
                <w:rFonts w:ascii="Times New Roman"/>
                <w:b/>
                <w:i w:val="false"/>
                <w:color w:val="000000"/>
                <w:sz w:val="20"/>
              </w:rPr>
              <w:t>куәлігі</w:t>
            </w:r>
            <w:r>
              <w:br/>
            </w:r>
            <w:r>
              <w:rPr>
                <w:rFonts w:ascii="Times New Roman"/>
                <w:b w:val="false"/>
                <w:i w:val="false"/>
                <w:color w:val="000000"/>
                <w:sz w:val="20"/>
              </w:rPr>
              <w:t>_______________________________</w:t>
            </w:r>
            <w:r>
              <w:br/>
            </w:r>
            <w:r>
              <w:rPr>
                <w:rFonts w:ascii="Times New Roman"/>
                <w:b w:val="false"/>
                <w:i w:val="false"/>
                <w:color w:val="000000"/>
                <w:sz w:val="20"/>
              </w:rPr>
              <w:t xml:space="preserve"> (тегі)</w:t>
            </w:r>
            <w:r>
              <w:br/>
            </w:r>
            <w:r>
              <w:rPr>
                <w:rFonts w:ascii="Times New Roman"/>
                <w:b w:val="false"/>
                <w:i w:val="false"/>
                <w:color w:val="000000"/>
                <w:sz w:val="20"/>
              </w:rPr>
              <w:t>_______________________________</w:t>
            </w:r>
            <w:r>
              <w:br/>
            </w:r>
            <w:r>
              <w:rPr>
                <w:rFonts w:ascii="Times New Roman"/>
                <w:b w:val="false"/>
                <w:i w:val="false"/>
                <w:color w:val="000000"/>
                <w:sz w:val="20"/>
              </w:rPr>
              <w:t xml:space="preserve"> (аты)</w:t>
            </w:r>
            <w:r>
              <w:br/>
            </w:r>
            <w:r>
              <w:rPr>
                <w:rFonts w:ascii="Times New Roman"/>
                <w:b w:val="false"/>
                <w:i w:val="false"/>
                <w:color w:val="000000"/>
                <w:sz w:val="20"/>
              </w:rPr>
              <w:t>_______________________________</w:t>
            </w:r>
            <w:r>
              <w:br/>
            </w:r>
            <w:r>
              <w:rPr>
                <w:rFonts w:ascii="Times New Roman"/>
                <w:b w:val="false"/>
                <w:i w:val="false"/>
                <w:color w:val="000000"/>
                <w:sz w:val="20"/>
              </w:rPr>
              <w:t>(әкесінің аты)</w:t>
            </w:r>
            <w:r>
              <w:br/>
            </w:r>
            <w:r>
              <w:rPr>
                <w:rFonts w:ascii="Times New Roman"/>
                <w:b w:val="false"/>
                <w:i w:val="false"/>
                <w:color w:val="000000"/>
                <w:sz w:val="20"/>
              </w:rPr>
              <w:t>Жауапты хатшы ________________</w:t>
            </w:r>
            <w:r>
              <w:br/>
            </w:r>
            <w:r>
              <w:rPr>
                <w:rFonts w:ascii="Times New Roman"/>
                <w:b w:val="false"/>
                <w:i w:val="false"/>
                <w:color w:val="000000"/>
                <w:sz w:val="20"/>
              </w:rPr>
              <w:t>(қолы)</w:t>
            </w:r>
            <w:r>
              <w:br/>
            </w:r>
            <w:r>
              <w:rPr>
                <w:rFonts w:ascii="Times New Roman"/>
                <w:b w:val="false"/>
                <w:i w:val="false"/>
                <w:color w:val="000000"/>
                <w:sz w:val="20"/>
              </w:rPr>
              <w:t>
М.О.</w:t>
            </w:r>
          </w:p>
        </w:tc>
        <w:tc>
          <w:tcPr>
            <w:tcW w:w="6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w:t>
            </w:r>
            <w:r>
              <w:br/>
            </w:r>
            <w:r>
              <w:rPr>
                <w:rFonts w:ascii="Times New Roman"/>
                <w:b w:val="false"/>
                <w:i w:val="false"/>
                <w:color w:val="000000"/>
                <w:sz w:val="20"/>
              </w:rPr>
              <w:t xml:space="preserve">  </w:t>
            </w:r>
            <w:r>
              <w:rPr>
                <w:rFonts w:ascii="Times New Roman"/>
                <w:b/>
                <w:i w:val="false"/>
                <w:color w:val="000000"/>
                <w:sz w:val="20"/>
              </w:rPr>
              <w:t>(</w:t>
            </w:r>
            <w:r>
              <w:rPr>
                <w:rFonts w:ascii="Times New Roman"/>
                <w:b/>
                <w:i w:val="false"/>
                <w:color w:val="000000"/>
                <w:sz w:val="20"/>
              </w:rPr>
              <w:t>наименование органа)</w:t>
            </w:r>
            <w:r>
              <w:br/>
            </w:r>
            <w:r>
              <w:rPr>
                <w:rFonts w:ascii="Times New Roman"/>
                <w:b/>
                <w:i w:val="false"/>
                <w:color w:val="000000"/>
                <w:sz w:val="20"/>
              </w:rPr>
              <w:t>Удостоверение № ____</w:t>
            </w:r>
            <w:r>
              <w:br/>
            </w:r>
            <w:r>
              <w:rPr>
                <w:rFonts w:ascii="Times New Roman"/>
                <w:b w:val="false"/>
                <w:i w:val="false"/>
                <w:color w:val="000000"/>
                <w:sz w:val="20"/>
              </w:rPr>
              <w:t>к медали (нагрудному знаку)</w:t>
            </w:r>
            <w:r>
              <w:br/>
            </w:r>
            <w:r>
              <w:rPr>
                <w:rFonts w:ascii="Times New Roman"/>
                <w:b w:val="false"/>
                <w:i w:val="false"/>
                <w:color w:val="000000"/>
                <w:sz w:val="20"/>
              </w:rPr>
              <w:t>______________________________</w:t>
            </w:r>
            <w:r>
              <w:br/>
            </w:r>
            <w:r>
              <w:rPr>
                <w:rFonts w:ascii="Times New Roman"/>
                <w:b w:val="false"/>
                <w:i w:val="false"/>
                <w:color w:val="000000"/>
                <w:sz w:val="20"/>
              </w:rPr>
              <w:t>______________________________</w:t>
            </w:r>
            <w:r>
              <w:br/>
            </w:r>
            <w:r>
              <w:rPr>
                <w:rFonts w:ascii="Times New Roman"/>
                <w:b w:val="false"/>
                <w:i w:val="false"/>
                <w:color w:val="000000"/>
                <w:sz w:val="20"/>
              </w:rPr>
              <w:t xml:space="preserve"> (фамилия)</w:t>
            </w:r>
            <w:r>
              <w:br/>
            </w:r>
            <w:r>
              <w:rPr>
                <w:rFonts w:ascii="Times New Roman"/>
                <w:b w:val="false"/>
                <w:i w:val="false"/>
                <w:color w:val="000000"/>
                <w:sz w:val="20"/>
              </w:rPr>
              <w:t>______________________________</w:t>
            </w:r>
            <w:r>
              <w:br/>
            </w:r>
            <w:r>
              <w:rPr>
                <w:rFonts w:ascii="Times New Roman"/>
                <w:b w:val="false"/>
                <w:i w:val="false"/>
                <w:color w:val="000000"/>
                <w:sz w:val="20"/>
              </w:rPr>
              <w:t xml:space="preserve"> (имя)</w:t>
            </w:r>
            <w:r>
              <w:br/>
            </w:r>
            <w:r>
              <w:rPr>
                <w:rFonts w:ascii="Times New Roman"/>
                <w:b w:val="false"/>
                <w:i w:val="false"/>
                <w:color w:val="000000"/>
                <w:sz w:val="20"/>
              </w:rPr>
              <w:t>______________________________</w:t>
            </w:r>
            <w:r>
              <w:br/>
            </w:r>
            <w:r>
              <w:rPr>
                <w:rFonts w:ascii="Times New Roman"/>
                <w:b w:val="false"/>
                <w:i w:val="false"/>
                <w:color w:val="000000"/>
                <w:sz w:val="20"/>
              </w:rPr>
              <w:t xml:space="preserve"> (отчество)</w:t>
            </w:r>
            <w:r>
              <w:br/>
            </w:r>
            <w:r>
              <w:rPr>
                <w:rFonts w:ascii="Times New Roman"/>
                <w:b w:val="false"/>
                <w:i w:val="false"/>
                <w:color w:val="000000"/>
                <w:sz w:val="20"/>
              </w:rPr>
              <w:t>Выдано _______________________</w:t>
            </w:r>
            <w:r>
              <w:br/>
            </w:r>
            <w:r>
              <w:rPr>
                <w:rFonts w:ascii="Times New Roman"/>
                <w:b w:val="false"/>
                <w:i w:val="false"/>
                <w:color w:val="000000"/>
                <w:sz w:val="20"/>
              </w:rPr>
              <w:t>(дата, № приказа)</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Үкіметінің</w:t>
            </w:r>
            <w:r>
              <w:br/>
            </w:r>
            <w:r>
              <w:rPr>
                <w:rFonts w:ascii="Times New Roman"/>
                <w:b w:val="false"/>
                <w:i w:val="false"/>
                <w:color w:val="000000"/>
                <w:sz w:val="20"/>
              </w:rPr>
              <w:t>2018 жылғы 17 қаңтардағы</w:t>
            </w:r>
            <w:r>
              <w:br/>
            </w:r>
            <w:r>
              <w:rPr>
                <w:rFonts w:ascii="Times New Roman"/>
                <w:b w:val="false"/>
                <w:i w:val="false"/>
                <w:color w:val="000000"/>
                <w:sz w:val="20"/>
              </w:rPr>
              <w:t>№ 17 қаулысына</w:t>
            </w:r>
            <w:r>
              <w:br/>
            </w:r>
            <w:r>
              <w:rPr>
                <w:rFonts w:ascii="Times New Roman"/>
                <w:b w:val="false"/>
                <w:i w:val="false"/>
                <w:color w:val="000000"/>
                <w:sz w:val="20"/>
              </w:rPr>
              <w:t>2-қосымша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Сипаттамаларға</w:t>
            </w:r>
            <w:r>
              <w:br/>
            </w:r>
            <w:r>
              <w:rPr>
                <w:rFonts w:ascii="Times New Roman"/>
                <w:b w:val="false"/>
                <w:i w:val="false"/>
                <w:color w:val="000000"/>
                <w:sz w:val="20"/>
              </w:rPr>
              <w:t>25-1-қосымша </w:t>
            </w:r>
          </w:p>
        </w:tc>
      </w:tr>
    </w:tbl>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r>
        <w:rPr>
          <w:rFonts w:ascii="Times New Roman"/>
          <w:b w:val="false"/>
          <w:i w:val="false"/>
          <w:color w:val="000000"/>
          <w:sz w:val="28"/>
        </w:rPr>
        <w:t>
</w:t>
      </w:r>
    </w:p>
    <w:bookmarkStart w:name="z115" w:id="100"/>
    <w:p>
      <w:pPr>
        <w:spacing w:after="0"/>
        <w:ind w:left="0"/>
        <w:jc w:val="left"/>
      </w:pPr>
      <w:r>
        <w:rPr>
          <w:rFonts w:ascii="Times New Roman"/>
          <w:b/>
          <w:i w:val="false"/>
          <w:color w:val="000000"/>
        </w:rPr>
        <w:t xml:space="preserve"> "Әлеуметтік-еңбек саласының үздігі" төсбелгісі</w:t>
      </w:r>
    </w:p>
    <w:bookmarkEnd w:id="100"/>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549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5499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Үкіметінің</w:t>
            </w:r>
            <w:r>
              <w:br/>
            </w:r>
            <w:r>
              <w:rPr>
                <w:rFonts w:ascii="Times New Roman"/>
                <w:b w:val="false"/>
                <w:i w:val="false"/>
                <w:color w:val="000000"/>
                <w:sz w:val="20"/>
              </w:rPr>
              <w:t>2018 жылғы 17 қаңтардағы</w:t>
            </w:r>
            <w:r>
              <w:br/>
            </w:r>
            <w:r>
              <w:rPr>
                <w:rFonts w:ascii="Times New Roman"/>
                <w:b w:val="false"/>
                <w:i w:val="false"/>
                <w:color w:val="000000"/>
                <w:sz w:val="20"/>
              </w:rPr>
              <w:t>№ 17 қаулысына</w:t>
            </w:r>
            <w:r>
              <w:br/>
            </w:r>
            <w:r>
              <w:rPr>
                <w:rFonts w:ascii="Times New Roman"/>
                <w:b w:val="false"/>
                <w:i w:val="false"/>
                <w:color w:val="000000"/>
                <w:sz w:val="20"/>
              </w:rPr>
              <w:t>3-қосымша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Сипаттамаларға</w:t>
            </w:r>
            <w:r>
              <w:br/>
            </w:r>
            <w:r>
              <w:rPr>
                <w:rFonts w:ascii="Times New Roman"/>
                <w:b w:val="false"/>
                <w:i w:val="false"/>
                <w:color w:val="000000"/>
                <w:sz w:val="20"/>
              </w:rPr>
              <w:t>47-1-қосымша</w:t>
            </w:r>
          </w:p>
        </w:tc>
      </w:tr>
    </w:tbl>
    <w:p>
      <w:pPr>
        <w:spacing w:after="0"/>
        <w:ind w:left="0"/>
        <w:jc w:val="left"/>
      </w:pPr>
      <w:r>
        <w:br/>
      </w:r>
      <w:r>
        <w:rPr>
          <w:rFonts w:ascii="Times New Roman"/>
          <w:b w:val="false"/>
          <w:i w:val="false"/>
          <w:color w:val="000000"/>
          <w:sz w:val="28"/>
        </w:rPr>
        <w:t>
</w:t>
      </w:r>
    </w:p>
    <w:bookmarkStart w:name="z118" w:id="101"/>
    <w:p>
      <w:pPr>
        <w:spacing w:after="0"/>
        <w:ind w:left="0"/>
        <w:jc w:val="left"/>
      </w:pPr>
      <w:r>
        <w:rPr>
          <w:rFonts w:ascii="Times New Roman"/>
          <w:b/>
          <w:i w:val="false"/>
          <w:color w:val="000000"/>
        </w:rPr>
        <w:t xml:space="preserve"> "Құрметті құрылысшы" төсбелгісі</w:t>
      </w:r>
    </w:p>
    <w:bookmarkEnd w:id="101"/>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552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5524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Үкіметінің</w:t>
            </w:r>
            <w:r>
              <w:br/>
            </w:r>
            <w:r>
              <w:rPr>
                <w:rFonts w:ascii="Times New Roman"/>
                <w:b w:val="false"/>
                <w:i w:val="false"/>
                <w:color w:val="000000"/>
                <w:sz w:val="20"/>
              </w:rPr>
              <w:t>2018 жылғы 17 қаңтардағы</w:t>
            </w:r>
            <w:r>
              <w:br/>
            </w:r>
            <w:r>
              <w:rPr>
                <w:rFonts w:ascii="Times New Roman"/>
                <w:b w:val="false"/>
                <w:i w:val="false"/>
                <w:color w:val="000000"/>
                <w:sz w:val="20"/>
              </w:rPr>
              <w:t>№ 17 қаулысына</w:t>
            </w:r>
            <w:r>
              <w:br/>
            </w:r>
            <w:r>
              <w:rPr>
                <w:rFonts w:ascii="Times New Roman"/>
                <w:b w:val="false"/>
                <w:i w:val="false"/>
                <w:color w:val="000000"/>
                <w:sz w:val="20"/>
              </w:rPr>
              <w:t>4-қосымша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Сипаттамаларға</w:t>
            </w:r>
            <w:r>
              <w:br/>
            </w:r>
            <w:r>
              <w:rPr>
                <w:rFonts w:ascii="Times New Roman"/>
                <w:b w:val="false"/>
                <w:i w:val="false"/>
                <w:color w:val="000000"/>
                <w:sz w:val="20"/>
              </w:rPr>
              <w:t>47-2-қосымша </w:t>
            </w:r>
          </w:p>
        </w:tc>
      </w:tr>
    </w:tbl>
    <w:bookmarkStart w:name="z121" w:id="102"/>
    <w:p>
      <w:pPr>
        <w:spacing w:after="0"/>
        <w:ind w:left="0"/>
        <w:jc w:val="left"/>
      </w:pPr>
      <w:r>
        <w:rPr>
          <w:rFonts w:ascii="Times New Roman"/>
          <w:b/>
          <w:i w:val="false"/>
          <w:color w:val="000000"/>
        </w:rPr>
        <w:t xml:space="preserve"> "Құрметті сәулетші" төсбелгісі</w:t>
      </w:r>
    </w:p>
    <w:bookmarkEnd w:id="102"/>
    <w:p>
      <w:pPr>
        <w:spacing w:after="0"/>
        <w:ind w:left="0"/>
        <w:jc w:val="left"/>
      </w:pPr>
      <w:r>
        <w:br/>
      </w:r>
    </w:p>
    <w:p>
      <w:pPr>
        <w:spacing w:after="0"/>
        <w:ind w:left="0"/>
        <w:jc w:val="both"/>
      </w:pPr>
      <w:r>
        <w:drawing>
          <wp:inline distT="0" distB="0" distL="0" distR="0">
            <wp:extent cx="7810500" cy="571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5715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Үкіметінің</w:t>
            </w:r>
            <w:r>
              <w:br/>
            </w:r>
            <w:r>
              <w:rPr>
                <w:rFonts w:ascii="Times New Roman"/>
                <w:b w:val="false"/>
                <w:i w:val="false"/>
                <w:color w:val="000000"/>
                <w:sz w:val="20"/>
              </w:rPr>
              <w:t>2018 жылғы 17 қаңтардағы</w:t>
            </w:r>
            <w:r>
              <w:br/>
            </w:r>
            <w:r>
              <w:rPr>
                <w:rFonts w:ascii="Times New Roman"/>
                <w:b w:val="false"/>
                <w:i w:val="false"/>
                <w:color w:val="000000"/>
                <w:sz w:val="20"/>
              </w:rPr>
              <w:t>№ 17 қаулысына</w:t>
            </w:r>
            <w:r>
              <w:br/>
            </w:r>
            <w:r>
              <w:rPr>
                <w:rFonts w:ascii="Times New Roman"/>
                <w:b w:val="false"/>
                <w:i w:val="false"/>
                <w:color w:val="000000"/>
                <w:sz w:val="20"/>
              </w:rPr>
              <w:t>5-қосымша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Сипаттамаларға</w:t>
            </w:r>
            <w:r>
              <w:br/>
            </w:r>
            <w:r>
              <w:rPr>
                <w:rFonts w:ascii="Times New Roman"/>
                <w:b w:val="false"/>
                <w:i w:val="false"/>
                <w:color w:val="000000"/>
                <w:sz w:val="20"/>
              </w:rPr>
              <w:t>47-3-қосымша </w:t>
            </w:r>
          </w:p>
        </w:tc>
      </w:tr>
    </w:tbl>
    <w:bookmarkStart w:name="z124" w:id="103"/>
    <w:p>
      <w:pPr>
        <w:spacing w:after="0"/>
        <w:ind w:left="0"/>
        <w:jc w:val="left"/>
      </w:pPr>
      <w:r>
        <w:rPr>
          <w:rFonts w:ascii="Times New Roman"/>
          <w:b/>
          <w:i w:val="false"/>
          <w:color w:val="000000"/>
        </w:rPr>
        <w:t xml:space="preserve"> "Тұрғын үй-коммуналдық шаруашылығының құрметті қызметкері" төсбелгісі</w:t>
      </w:r>
    </w:p>
    <w:bookmarkEnd w:id="103"/>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579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5791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Үкіметінің</w:t>
            </w:r>
            <w:r>
              <w:br/>
            </w:r>
            <w:r>
              <w:rPr>
                <w:rFonts w:ascii="Times New Roman"/>
                <w:b w:val="false"/>
                <w:i w:val="false"/>
                <w:color w:val="000000"/>
                <w:sz w:val="20"/>
              </w:rPr>
              <w:t>2018 жылғы 17 қаңтардағы</w:t>
            </w:r>
            <w:r>
              <w:br/>
            </w:r>
            <w:r>
              <w:rPr>
                <w:rFonts w:ascii="Times New Roman"/>
                <w:b w:val="false"/>
                <w:i w:val="false"/>
                <w:color w:val="000000"/>
                <w:sz w:val="20"/>
              </w:rPr>
              <w:t>№ 17 қаулысына</w:t>
            </w:r>
            <w:r>
              <w:br/>
            </w:r>
            <w:r>
              <w:rPr>
                <w:rFonts w:ascii="Times New Roman"/>
                <w:b w:val="false"/>
                <w:i w:val="false"/>
                <w:color w:val="000000"/>
                <w:sz w:val="20"/>
              </w:rPr>
              <w:t>6-қосымша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Сипаттамаларға</w:t>
            </w:r>
            <w:r>
              <w:br/>
            </w:r>
            <w:r>
              <w:rPr>
                <w:rFonts w:ascii="Times New Roman"/>
                <w:b w:val="false"/>
                <w:i w:val="false"/>
                <w:color w:val="000000"/>
                <w:sz w:val="20"/>
              </w:rPr>
              <w:t>53-1-қосымша</w:t>
            </w:r>
          </w:p>
        </w:tc>
      </w:tr>
    </w:tbl>
    <w:bookmarkStart w:name="z127" w:id="104"/>
    <w:p>
      <w:pPr>
        <w:spacing w:after="0"/>
        <w:ind w:left="0"/>
        <w:jc w:val="left"/>
      </w:pPr>
      <w:r>
        <w:rPr>
          <w:rFonts w:ascii="Times New Roman"/>
          <w:b/>
          <w:i w:val="false"/>
          <w:color w:val="000000"/>
        </w:rPr>
        <w:t xml:space="preserve"> "Туризм саласына сіңірген еңбегі үшін" төсбелгісі</w:t>
      </w:r>
    </w:p>
    <w:bookmarkEnd w:id="104"/>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562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5626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Үкіметінің</w:t>
            </w:r>
            <w:r>
              <w:br/>
            </w:r>
            <w:r>
              <w:rPr>
                <w:rFonts w:ascii="Times New Roman"/>
                <w:b w:val="false"/>
                <w:i w:val="false"/>
                <w:color w:val="000000"/>
                <w:sz w:val="20"/>
              </w:rPr>
              <w:t>2018 жылғы 17 қаңтардағы</w:t>
            </w:r>
            <w:r>
              <w:br/>
            </w:r>
            <w:r>
              <w:rPr>
                <w:rFonts w:ascii="Times New Roman"/>
                <w:b w:val="false"/>
                <w:i w:val="false"/>
                <w:color w:val="000000"/>
                <w:sz w:val="20"/>
              </w:rPr>
              <w:t>№ 17 қаулысына</w:t>
            </w:r>
            <w:r>
              <w:br/>
            </w:r>
            <w:r>
              <w:rPr>
                <w:rFonts w:ascii="Times New Roman"/>
                <w:b w:val="false"/>
                <w:i w:val="false"/>
                <w:color w:val="000000"/>
                <w:sz w:val="20"/>
              </w:rPr>
              <w:t>7-қосымша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Сипаттамаларға</w:t>
            </w:r>
            <w:r>
              <w:br/>
            </w:r>
            <w:r>
              <w:rPr>
                <w:rFonts w:ascii="Times New Roman"/>
                <w:b w:val="false"/>
                <w:i w:val="false"/>
                <w:color w:val="000000"/>
                <w:sz w:val="20"/>
              </w:rPr>
              <w:t>53-2-қосымша </w:t>
            </w:r>
          </w:p>
        </w:tc>
      </w:tr>
    </w:tbl>
    <w:bookmarkStart w:name="z130" w:id="105"/>
    <w:p>
      <w:pPr>
        <w:spacing w:after="0"/>
        <w:ind w:left="0"/>
        <w:jc w:val="left"/>
      </w:pPr>
      <w:r>
        <w:rPr>
          <w:rFonts w:ascii="Times New Roman"/>
          <w:b/>
          <w:i w:val="false"/>
          <w:color w:val="000000"/>
        </w:rPr>
        <w:t xml:space="preserve">  "Туризм саласының үздігі" төсбелгісі</w:t>
      </w:r>
    </w:p>
    <w:bookmarkEnd w:id="105"/>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6388100" cy="438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6388100" cy="438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Үкіметінің</w:t>
            </w:r>
            <w:r>
              <w:br/>
            </w:r>
            <w:r>
              <w:rPr>
                <w:rFonts w:ascii="Times New Roman"/>
                <w:b w:val="false"/>
                <w:i w:val="false"/>
                <w:color w:val="000000"/>
                <w:sz w:val="20"/>
              </w:rPr>
              <w:t>2018 жылғы 17 қаңтардағы</w:t>
            </w:r>
            <w:r>
              <w:br/>
            </w:r>
            <w:r>
              <w:rPr>
                <w:rFonts w:ascii="Times New Roman"/>
                <w:b w:val="false"/>
                <w:i w:val="false"/>
                <w:color w:val="000000"/>
                <w:sz w:val="20"/>
              </w:rPr>
              <w:t>№ 17 қаулысына</w:t>
            </w:r>
            <w:r>
              <w:br/>
            </w:r>
            <w:r>
              <w:rPr>
                <w:rFonts w:ascii="Times New Roman"/>
                <w:b w:val="false"/>
                <w:i w:val="false"/>
                <w:color w:val="000000"/>
                <w:sz w:val="20"/>
              </w:rPr>
              <w:t>8-қосымша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Сипаттамаларға</w:t>
            </w:r>
            <w:r>
              <w:br/>
            </w:r>
            <w:r>
              <w:rPr>
                <w:rFonts w:ascii="Times New Roman"/>
                <w:b w:val="false"/>
                <w:i w:val="false"/>
                <w:color w:val="000000"/>
                <w:sz w:val="20"/>
              </w:rPr>
              <w:t>57-1-қосымша</w:t>
            </w:r>
          </w:p>
        </w:tc>
      </w:tr>
    </w:tbl>
    <w:bookmarkStart w:name="z133" w:id="106"/>
    <w:p>
      <w:pPr>
        <w:spacing w:after="0"/>
        <w:ind w:left="0"/>
        <w:jc w:val="left"/>
      </w:pPr>
      <w:r>
        <w:rPr>
          <w:rFonts w:ascii="Times New Roman"/>
          <w:b/>
          <w:i w:val="false"/>
          <w:color w:val="000000"/>
        </w:rPr>
        <w:t xml:space="preserve">  "Монополияға қарсы қызметтің үздігі" төсбелгісі</w:t>
      </w:r>
    </w:p>
    <w:bookmarkEnd w:id="106"/>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551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551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АВЕРС                                      РЕВЕРС</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r>
        <w:br/>
      </w:r>
      <w:r>
        <w:rPr>
          <w:rFonts w:ascii="Times New Roman"/>
          <w:b w:val="false"/>
          <w:i w:val="false"/>
          <w:color w:val="000000"/>
          <w:sz w:val="28"/>
        </w:rPr>
        <w:t>
</w:t>
      </w: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