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25a36" w14:textId="c025a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ғылыми кеңестердің құрамын бекіту туралы" Қазақстан Республикасы Үкіметінің 2011 жылғы 12 шілдедегі № 785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2017 жылғы 26 желтоқсандағы № 879 қаулысы. Күші жойылды - Қазақстан Республикасы Үкіметінің 2023 жылғы 23 тамыздағы № 716 қаулысымен</w:t>
      </w:r>
    </w:p>
    <w:p>
      <w:pPr>
        <w:spacing w:after="0"/>
        <w:ind w:left="0"/>
        <w:jc w:val="both"/>
      </w:pPr>
      <w:r>
        <w:rPr>
          <w:rFonts w:ascii="Times New Roman"/>
          <w:b w:val="false"/>
          <w:i w:val="false"/>
          <w:color w:val="ff0000"/>
          <w:sz w:val="28"/>
        </w:rPr>
        <w:t xml:space="preserve">
      Ескерту. Күші жойылды - ҚР Үкіметінің 23.08.2023 </w:t>
      </w:r>
      <w:r>
        <w:rPr>
          <w:rFonts w:ascii="Times New Roman"/>
          <w:b w:val="false"/>
          <w:i w:val="false"/>
          <w:color w:val="ff0000"/>
          <w:sz w:val="28"/>
        </w:rPr>
        <w:t>№ 716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1. "Ұлттық ғылыми кеңестердің құрамын бекіту туралы" Қазақстан Республикасы Үкіметінің 2011 жылғы 12 шілдедегі № 785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көрсетілген қаулымен бекітілген ұлттық ғылыми кеңестердің </w:t>
      </w:r>
      <w:r>
        <w:rPr>
          <w:rFonts w:ascii="Times New Roman"/>
          <w:b w:val="false"/>
          <w:i w:val="false"/>
          <w:color w:val="000000"/>
          <w:sz w:val="28"/>
        </w:rPr>
        <w:t>құрамы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879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12 шілдедегі</w:t>
            </w:r>
            <w:r>
              <w:br/>
            </w:r>
            <w:r>
              <w:rPr>
                <w:rFonts w:ascii="Times New Roman"/>
                <w:b w:val="false"/>
                <w:i w:val="false"/>
                <w:color w:val="000000"/>
                <w:sz w:val="20"/>
              </w:rPr>
              <w:t>№ 785 қаулысымен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Ұлттық ғылыми кеңестердің құрамы </w:t>
      </w:r>
    </w:p>
    <w:bookmarkEnd w:id="4"/>
    <w:bookmarkStart w:name="z8" w:id="5"/>
    <w:p>
      <w:pPr>
        <w:spacing w:after="0"/>
        <w:ind w:left="0"/>
        <w:jc w:val="left"/>
      </w:pPr>
      <w:r>
        <w:rPr>
          <w:rFonts w:ascii="Times New Roman"/>
          <w:b/>
          <w:i w:val="false"/>
          <w:color w:val="000000"/>
        </w:rPr>
        <w:t xml:space="preserve"> Табиғи ресурстарды, оның ішінде су ресурстарын ұтымды пайдалану, геология, қайта өңдеу,  жаңа материалдар мен технологиялар, қауіпсіз бұйымдар мен құрастырмалар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Зейнуллин </w:t>
            </w:r>
          </w:p>
          <w:p>
            <w:pPr>
              <w:spacing w:after="20"/>
              <w:ind w:left="20"/>
              <w:jc w:val="both"/>
            </w:pPr>
            <w:r>
              <w:rPr>
                <w:rFonts w:ascii="Times New Roman"/>
                <w:b w:val="false"/>
                <w:i w:val="false"/>
                <w:color w:val="000000"/>
                <w:sz w:val="20"/>
              </w:rPr>
              <w:t>
Әбдікәрім Әбжәлелұлы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жаратылыстану ғылымдары академиясы" республикалық қоғамдық бірлестігінің бас ғалым хатшысы, техника ғылымдарының докторы, төраға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Ғабдуллин </w:t>
            </w:r>
          </w:p>
          <w:p>
            <w:pPr>
              <w:spacing w:after="20"/>
              <w:ind w:left="20"/>
              <w:jc w:val="both"/>
            </w:pPr>
            <w:r>
              <w:rPr>
                <w:rFonts w:ascii="Times New Roman"/>
                <w:b w:val="false"/>
                <w:i w:val="false"/>
                <w:color w:val="000000"/>
                <w:sz w:val="20"/>
              </w:rPr>
              <w:t>
Мұратбек Төлебергенұлы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"Әл-Фараби атындағы Қазақ ұлттық университеті" республикалық мемлекеттік  кәсіпорнының плазма физикасы және компьютерлік физика кафедрасының қауымдастырылған профессоры, физика-математика ғылымдарының кандидаты, PhD докторы, төрағаның орынбасары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Толоконников </w:t>
            </w:r>
          </w:p>
          <w:p>
            <w:pPr>
              <w:spacing w:after="20"/>
              <w:ind w:left="20"/>
              <w:jc w:val="both"/>
            </w:pPr>
            <w:r>
              <w:rPr>
                <w:rFonts w:ascii="Times New Roman"/>
                <w:b w:val="false"/>
                <w:i w:val="false"/>
                <w:color w:val="000000"/>
                <w:sz w:val="20"/>
              </w:rPr>
              <w:t>
Евгений Геннадьевич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фармацевтикалық зауыты" жауапкершілігі шектеулі серіктестігінің директоры, фармацевтика ғылымдарының докторы (келісім бойынша)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Бұхарбаев </w:t>
            </w:r>
          </w:p>
          <w:p>
            <w:pPr>
              <w:spacing w:after="20"/>
              <w:ind w:left="20"/>
              <w:jc w:val="both"/>
            </w:pPr>
            <w:r>
              <w:rPr>
                <w:rFonts w:ascii="Times New Roman"/>
                <w:b w:val="false"/>
                <w:i w:val="false"/>
                <w:color w:val="000000"/>
                <w:sz w:val="20"/>
              </w:rPr>
              <w:t>
Кұралбай Сейітбайұлы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 Инновациялық және технологиялық даму департаменті директорының орынбасары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Қонысов </w:t>
            </w:r>
          </w:p>
          <w:p>
            <w:pPr>
              <w:spacing w:after="20"/>
              <w:ind w:left="20"/>
              <w:jc w:val="both"/>
            </w:pPr>
            <w:r>
              <w:rPr>
                <w:rFonts w:ascii="Times New Roman"/>
                <w:b w:val="false"/>
                <w:i w:val="false"/>
                <w:color w:val="000000"/>
                <w:sz w:val="20"/>
              </w:rPr>
              <w:t xml:space="preserve">
Нұрлан Қанатұлы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ұлттық компаниясы" акционерлік қоғамы Геология және геофизика департаментінің директоры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Қасенов </w:t>
            </w:r>
          </w:p>
          <w:p>
            <w:pPr>
              <w:spacing w:after="20"/>
              <w:ind w:left="20"/>
              <w:jc w:val="both"/>
            </w:pPr>
            <w:r>
              <w:rPr>
                <w:rFonts w:ascii="Times New Roman"/>
                <w:b w:val="false"/>
                <w:i w:val="false"/>
                <w:color w:val="000000"/>
                <w:sz w:val="20"/>
              </w:rPr>
              <w:t>
Ақжан Қайноллаұлы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өндіру және бұрғылау технологиялары ғылыми-зерттеу институты" жауапкершілігі шектеулі серіктестігі  департаментінің  директоры, техника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Рахымжанов </w:t>
            </w:r>
          </w:p>
          <w:p>
            <w:pPr>
              <w:spacing w:after="20"/>
              <w:ind w:left="20"/>
              <w:jc w:val="both"/>
            </w:pPr>
            <w:r>
              <w:rPr>
                <w:rFonts w:ascii="Times New Roman"/>
                <w:b w:val="false"/>
                <w:i w:val="false"/>
                <w:color w:val="000000"/>
                <w:sz w:val="20"/>
              </w:rPr>
              <w:t>
Берік Құмарұлы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Ғарыш Сапары" ұлттық компаниясы" акционерлік қоғамы Жерді қашықтықтан зондтау ғарыш жүйесі орталығының жетекші инженері, PhD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Хамзин </w:t>
            </w:r>
          </w:p>
          <w:p>
            <w:pPr>
              <w:spacing w:after="20"/>
              <w:ind w:left="20"/>
              <w:jc w:val="both"/>
            </w:pPr>
            <w:r>
              <w:rPr>
                <w:rFonts w:ascii="Times New Roman"/>
                <w:b w:val="false"/>
                <w:i w:val="false"/>
                <w:color w:val="000000"/>
                <w:sz w:val="20"/>
              </w:rPr>
              <w:t>
Берікбол Серікбайұлы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"Қазгеология" ұлттық геологиялық барлау компаниясы" акционерлік қоғамының бас геологы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Қайрақбаев </w:t>
            </w:r>
          </w:p>
          <w:p>
            <w:pPr>
              <w:spacing w:after="20"/>
              <w:ind w:left="20"/>
              <w:jc w:val="both"/>
            </w:pPr>
            <w:r>
              <w:rPr>
                <w:rFonts w:ascii="Times New Roman"/>
                <w:b w:val="false"/>
                <w:i w:val="false"/>
                <w:color w:val="000000"/>
                <w:sz w:val="20"/>
              </w:rPr>
              <w:t>
Аят Қырымұлы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"Зерек"  технопаркі"  жауапкершілігі шектеулі серіктестігінің "Техногендік қалдықтарды кәдеге жарату" ғылыми-зерттеу зертханасының меңгерушісі,  физика-математика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Давыденко </w:t>
            </w:r>
          </w:p>
          <w:p>
            <w:pPr>
              <w:spacing w:after="20"/>
              <w:ind w:left="20"/>
              <w:jc w:val="both"/>
            </w:pPr>
            <w:r>
              <w:rPr>
                <w:rFonts w:ascii="Times New Roman"/>
                <w:b w:val="false"/>
                <w:i w:val="false"/>
                <w:color w:val="000000"/>
                <w:sz w:val="20"/>
              </w:rPr>
              <w:t>
Петр Васильевич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автожолшылар қауымдастығы" заңды тұлғалар бірлестігінің директоры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Сармурзина </w:t>
            </w:r>
          </w:p>
          <w:p>
            <w:pPr>
              <w:spacing w:after="20"/>
              <w:ind w:left="20"/>
              <w:jc w:val="both"/>
            </w:pPr>
            <w:r>
              <w:rPr>
                <w:rFonts w:ascii="Times New Roman"/>
                <w:b w:val="false"/>
                <w:i w:val="false"/>
                <w:color w:val="000000"/>
                <w:sz w:val="20"/>
              </w:rPr>
              <w:t>
Раушан Ғайсақызы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мұнай-газ ұйымдарының қауымдастығы және "KAZENERGY" энергетикалық кешені" заңды тұлғалар бірлестігінің басқарма төрағасы орынбасарының кеңесшісі,  техника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Андреев </w:t>
            </w:r>
          </w:p>
          <w:p>
            <w:pPr>
              <w:spacing w:after="20"/>
              <w:ind w:left="20"/>
              <w:jc w:val="both"/>
            </w:pPr>
            <w:r>
              <w:rPr>
                <w:rFonts w:ascii="Times New Roman"/>
                <w:b w:val="false"/>
                <w:i w:val="false"/>
                <w:color w:val="000000"/>
                <w:sz w:val="20"/>
              </w:rPr>
              <w:t>
Владимир Ильич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"КазэкотехАстана" ғылыми-техникалық кәсіпорны" жауапкершілігі шектеулі серіктестігінің басқарушы әріптесі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Ұқашова </w:t>
            </w:r>
          </w:p>
          <w:p>
            <w:pPr>
              <w:spacing w:after="20"/>
              <w:ind w:left="20"/>
              <w:jc w:val="both"/>
            </w:pPr>
            <w:r>
              <w:rPr>
                <w:rFonts w:ascii="Times New Roman"/>
                <w:b w:val="false"/>
                <w:i w:val="false"/>
                <w:color w:val="000000"/>
                <w:sz w:val="20"/>
              </w:rPr>
              <w:t>
Гүлмаржан Абылайқызы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"ТуранПромРесурс" жауапкершілігі шектеулі серіктестігінің директоры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Алагуджаева </w:t>
            </w:r>
          </w:p>
          <w:p>
            <w:pPr>
              <w:spacing w:after="20"/>
              <w:ind w:left="20"/>
              <w:jc w:val="both"/>
            </w:pPr>
            <w:r>
              <w:rPr>
                <w:rFonts w:ascii="Times New Roman"/>
                <w:b w:val="false"/>
                <w:i w:val="false"/>
                <w:color w:val="000000"/>
                <w:sz w:val="20"/>
              </w:rPr>
              <w:t>
Манира Амангелдіқызы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"KAZWATER" су пайдаланушылар, су тұтынушылары және су көлігі қауымдастығы" заңды тұлғалар бірлестігінің сарапшысы,  PhD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Данильченко </w:t>
            </w:r>
          </w:p>
          <w:p>
            <w:pPr>
              <w:spacing w:after="20"/>
              <w:ind w:left="20"/>
              <w:jc w:val="both"/>
            </w:pPr>
            <w:r>
              <w:rPr>
                <w:rFonts w:ascii="Times New Roman"/>
                <w:b w:val="false"/>
                <w:i w:val="false"/>
                <w:color w:val="000000"/>
                <w:sz w:val="20"/>
              </w:rPr>
              <w:t>
Дмитро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"Green Recycle" жауапкершілігі шектеулі серіктестігінің директоры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Адамова </w:t>
            </w:r>
          </w:p>
          <w:p>
            <w:pPr>
              <w:spacing w:after="20"/>
              <w:ind w:left="20"/>
              <w:jc w:val="both"/>
            </w:pPr>
            <w:r>
              <w:rPr>
                <w:rFonts w:ascii="Times New Roman"/>
                <w:b w:val="false"/>
                <w:i w:val="false"/>
                <w:color w:val="000000"/>
                <w:sz w:val="20"/>
              </w:rPr>
              <w:t>
Раиса Қасымқызы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иелері және теңіз индустриясы кәсіпкерлерінің қауымдастығы" заңды тұлғалар бірлестігінің президенті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Кенжалин </w:t>
            </w:r>
          </w:p>
          <w:p>
            <w:pPr>
              <w:spacing w:after="20"/>
              <w:ind w:left="20"/>
              <w:jc w:val="both"/>
            </w:pPr>
            <w:r>
              <w:rPr>
                <w:rFonts w:ascii="Times New Roman"/>
                <w:b w:val="false"/>
                <w:i w:val="false"/>
                <w:color w:val="000000"/>
                <w:sz w:val="20"/>
              </w:rPr>
              <w:t>
Жасұлан Қазезтайұлы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экологиялық аудиторлар палатасы" қауымдастығы" жеке кәсіпкерлер және заңды тұлғалар бірлестігінің президенті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Бітімбаев </w:t>
            </w:r>
          </w:p>
          <w:p>
            <w:pPr>
              <w:spacing w:after="20"/>
              <w:ind w:left="20"/>
              <w:jc w:val="both"/>
            </w:pPr>
            <w:r>
              <w:rPr>
                <w:rFonts w:ascii="Times New Roman"/>
                <w:b w:val="false"/>
                <w:i w:val="false"/>
                <w:color w:val="000000"/>
                <w:sz w:val="20"/>
              </w:rPr>
              <w:t>
Марат Жақыпұлы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корпорациясы" жауапкершілігі шектеулі серіктестігінің сарапшысы, техника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Скоринцева </w:t>
            </w:r>
          </w:p>
          <w:p>
            <w:pPr>
              <w:spacing w:after="20"/>
              <w:ind w:left="20"/>
              <w:jc w:val="both"/>
            </w:pPr>
            <w:r>
              <w:rPr>
                <w:rFonts w:ascii="Times New Roman"/>
                <w:b w:val="false"/>
                <w:i w:val="false"/>
                <w:color w:val="000000"/>
                <w:sz w:val="20"/>
              </w:rPr>
              <w:t>
Ирина Борисовна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институты" жауапкершілігі шектеулі серіктестігі Ландшафттану және табиғатты пайдалану проблемалары зертханасының басшысы, география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Купчишин </w:t>
            </w:r>
          </w:p>
          <w:p>
            <w:pPr>
              <w:spacing w:after="20"/>
              <w:ind w:left="20"/>
              <w:jc w:val="both"/>
            </w:pPr>
            <w:r>
              <w:rPr>
                <w:rFonts w:ascii="Times New Roman"/>
                <w:b w:val="false"/>
                <w:i w:val="false"/>
                <w:color w:val="000000"/>
                <w:sz w:val="20"/>
              </w:rPr>
              <w:t>
Анатолий Иванович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"Абай атындағы Қазақ ұлттық педагогикалық университеті" шаруашылық жүргізу құқығындағы республикалық мемлекеттік кәсіпорнының зертхана меңгерушісі, физика-математика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Портнов </w:t>
            </w:r>
          </w:p>
          <w:p>
            <w:pPr>
              <w:spacing w:after="20"/>
              <w:ind w:left="20"/>
              <w:jc w:val="both"/>
            </w:pPr>
            <w:r>
              <w:rPr>
                <w:rFonts w:ascii="Times New Roman"/>
                <w:b w:val="false"/>
                <w:i w:val="false"/>
                <w:color w:val="000000"/>
                <w:sz w:val="20"/>
              </w:rPr>
              <w:t>
Василий Сергеевич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"Қарағанды мемлекеттік техникалық университеті"  шаруашылық жүргізу құқығындағы республикалық мемлекеттік кәсіпорнының геология  және пайдалы қазбалар және кен орындарын барлау кафедрасының профессоры, техника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Едрисов</w:t>
            </w:r>
          </w:p>
          <w:p>
            <w:pPr>
              <w:spacing w:after="20"/>
              <w:ind w:left="20"/>
              <w:jc w:val="both"/>
            </w:pPr>
            <w:r>
              <w:rPr>
                <w:rFonts w:ascii="Times New Roman"/>
                <w:b w:val="false"/>
                <w:i w:val="false"/>
                <w:color w:val="000000"/>
                <w:sz w:val="20"/>
              </w:rPr>
              <w:t>
Азамат Тіржанұлы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"Назабаев Университеті" дербес білім беру ұйымының "National Laboratory Astana" жеке мекемесінің Күн энергетикасы зертханасының жетекшісі, химия ғылымдарының докторы (келісім бойынша)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Төлеушев </w:t>
            </w:r>
          </w:p>
          <w:p>
            <w:pPr>
              <w:spacing w:after="20"/>
              <w:ind w:left="20"/>
              <w:jc w:val="both"/>
            </w:pPr>
            <w:r>
              <w:rPr>
                <w:rFonts w:ascii="Times New Roman"/>
                <w:b w:val="false"/>
                <w:i w:val="false"/>
                <w:color w:val="000000"/>
                <w:sz w:val="20"/>
              </w:rPr>
              <w:t>
Юрий Жианшахұлы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"Ядролық физика институты"  шаруашылық жүргізу құқығындағы республикалық мемлекеттік кәсіпорнының иондық-плазмалық технологиялар зертханасының жетекші ғылыми қызметкері, физика-математика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Әбішева </w:t>
            </w:r>
          </w:p>
          <w:p>
            <w:pPr>
              <w:spacing w:after="20"/>
              <w:ind w:left="20"/>
              <w:jc w:val="both"/>
            </w:pPr>
            <w:r>
              <w:rPr>
                <w:rFonts w:ascii="Times New Roman"/>
                <w:b w:val="false"/>
                <w:i w:val="false"/>
                <w:color w:val="000000"/>
                <w:sz w:val="20"/>
              </w:rPr>
              <w:t>
Зинеш Садырқызы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Самұрық" ұлттық тау-кен компаниясы" акционерлік қоғамының сарапшысы, техника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Бочевская </w:t>
            </w:r>
          </w:p>
          <w:p>
            <w:pPr>
              <w:spacing w:after="20"/>
              <w:ind w:left="20"/>
              <w:jc w:val="both"/>
            </w:pPr>
            <w:r>
              <w:rPr>
                <w:rFonts w:ascii="Times New Roman"/>
                <w:b w:val="false"/>
                <w:i w:val="false"/>
                <w:color w:val="000000"/>
                <w:sz w:val="20"/>
              </w:rPr>
              <w:t>
Елена Геннадьевна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және кен байыту институты" акционерлік қоғамының сирек шашыраңқы элементтер зертханасының меңгерушісі,  техника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Календар </w:t>
            </w:r>
          </w:p>
          <w:p>
            <w:pPr>
              <w:spacing w:after="20"/>
              <w:ind w:left="20"/>
              <w:jc w:val="both"/>
            </w:pPr>
            <w:r>
              <w:rPr>
                <w:rFonts w:ascii="Times New Roman"/>
                <w:b w:val="false"/>
                <w:i w:val="false"/>
                <w:color w:val="000000"/>
                <w:sz w:val="20"/>
              </w:rPr>
              <w:t xml:space="preserve">
Руслан Николаевич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Ғылым комитетінің "Ұлттық биотехнология орталығы" шаруашылық жүргізу құқындағы республикалық мемлекеттік кәсіпорнының зертхана меңгерушісі, биология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Мун </w:t>
            </w:r>
          </w:p>
          <w:p>
            <w:pPr>
              <w:spacing w:after="20"/>
              <w:ind w:left="20"/>
              <w:jc w:val="both"/>
            </w:pPr>
            <w:r>
              <w:rPr>
                <w:rFonts w:ascii="Times New Roman"/>
                <w:b w:val="false"/>
                <w:i w:val="false"/>
                <w:color w:val="000000"/>
                <w:sz w:val="20"/>
              </w:rPr>
              <w:t>
Григорий Алексеевич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ғылым академиясы" республикалық қоғамдық бірлестігінің сарапшысы,  химия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Бубин </w:t>
            </w:r>
          </w:p>
          <w:p>
            <w:pPr>
              <w:spacing w:after="20"/>
              <w:ind w:left="20"/>
              <w:jc w:val="both"/>
            </w:pPr>
            <w:r>
              <w:rPr>
                <w:rFonts w:ascii="Times New Roman"/>
                <w:b w:val="false"/>
                <w:i w:val="false"/>
                <w:color w:val="000000"/>
                <w:sz w:val="20"/>
              </w:rPr>
              <w:t xml:space="preserve">
Сергей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дербес білім беру ұйымы Ғылым және технология мектебінің қауымдастырылған профессоры,  PhD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Сүлейменов </w:t>
            </w:r>
          </w:p>
          <w:p>
            <w:pPr>
              <w:spacing w:after="20"/>
              <w:ind w:left="20"/>
              <w:jc w:val="both"/>
            </w:pPr>
            <w:r>
              <w:rPr>
                <w:rFonts w:ascii="Times New Roman"/>
                <w:b w:val="false"/>
                <w:i w:val="false"/>
                <w:color w:val="000000"/>
                <w:sz w:val="20"/>
              </w:rPr>
              <w:t>
Ибраһим Есенұлы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инженерлік академиясы" республикалық қоғамдық бірлестігінің корреспондент-мүшесі, химия ғылымдарының докторы (келісім бойынша)</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9" w:id="6"/>
    <w:p>
      <w:pPr>
        <w:spacing w:after="0"/>
        <w:ind w:left="0"/>
        <w:jc w:val="left"/>
      </w:pPr>
      <w:r>
        <w:rPr>
          <w:rFonts w:ascii="Times New Roman"/>
          <w:b/>
          <w:i w:val="false"/>
          <w:color w:val="000000"/>
        </w:rPr>
        <w:t xml:space="preserve"> Энергетика және машина жасау</w:t>
      </w:r>
    </w:p>
    <w:bookmarkEnd w:id="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Здоровец </w:t>
            </w:r>
          </w:p>
          <w:p>
            <w:pPr>
              <w:spacing w:after="20"/>
              <w:ind w:left="20"/>
              <w:jc w:val="both"/>
            </w:pPr>
            <w:r>
              <w:rPr>
                <w:rFonts w:ascii="Times New Roman"/>
                <w:b w:val="false"/>
                <w:i w:val="false"/>
                <w:color w:val="000000"/>
                <w:sz w:val="20"/>
              </w:rPr>
              <w:t xml:space="preserve">
Максим Владимирович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 "Ядролық физика институты" шаруашылық жүргізу құқығындағы республикалық мемлекеттік кәсіпорнының Астана қаласындағы филиалының басшысы, физика-математика ғылымдарының кандидаты, төраға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Қадыржанов </w:t>
            </w:r>
          </w:p>
          <w:p>
            <w:pPr>
              <w:spacing w:after="20"/>
              <w:ind w:left="20"/>
              <w:jc w:val="both"/>
            </w:pPr>
            <w:r>
              <w:rPr>
                <w:rFonts w:ascii="Times New Roman"/>
                <w:b w:val="false"/>
                <w:i w:val="false"/>
                <w:color w:val="000000"/>
                <w:sz w:val="20"/>
              </w:rPr>
              <w:t>
Қайрат Қамалұлы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"Л.Н. Гумилев атындағы Еуразия ұлттық университеті" республикалық мемлекеттік кәсіпорнының ядролық физика және жаңа материалдар кафедрасының профессоры, физика-математика ғылымдарының докторы, төрағаның орынбасары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Рүстемов </w:t>
            </w:r>
          </w:p>
          <w:p>
            <w:pPr>
              <w:spacing w:after="20"/>
              <w:ind w:left="20"/>
              <w:jc w:val="both"/>
            </w:pPr>
            <w:r>
              <w:rPr>
                <w:rFonts w:ascii="Times New Roman"/>
                <w:b w:val="false"/>
                <w:i w:val="false"/>
                <w:color w:val="000000"/>
                <w:sz w:val="20"/>
              </w:rPr>
              <w:t>
Нұржан Арыстанұлы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Энергетика министрлігінің Мұнай өнеркәсібін дамыту департаментінің мұнай тасымалдауды мониторингтеу және мұнай жобаларын дамыту басқармасының басшысы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Жетесова </w:t>
            </w:r>
          </w:p>
          <w:p>
            <w:pPr>
              <w:spacing w:after="20"/>
              <w:ind w:left="20"/>
              <w:jc w:val="both"/>
            </w:pPr>
            <w:r>
              <w:rPr>
                <w:rFonts w:ascii="Times New Roman"/>
                <w:b w:val="false"/>
                <w:i w:val="false"/>
                <w:color w:val="000000"/>
                <w:sz w:val="20"/>
              </w:rPr>
              <w:t>
Гүлнәр Сантайқызы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"Қарағанды мемлекеттік техникалық университеті" шаруашылық жүргізу құқығындағы республикалық мемлекеттік кәсіпорнының профессоры, техника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Омаров </w:t>
            </w:r>
          </w:p>
          <w:p>
            <w:pPr>
              <w:spacing w:after="20"/>
              <w:ind w:left="20"/>
              <w:jc w:val="both"/>
            </w:pPr>
            <w:r>
              <w:rPr>
                <w:rFonts w:ascii="Times New Roman"/>
                <w:b w:val="false"/>
                <w:i w:val="false"/>
                <w:color w:val="000000"/>
                <w:sz w:val="20"/>
              </w:rPr>
              <w:t>
Азамат Құдысұлы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ұлттық басқарушы холдингі" акционерлік қоғамының "Қазақстанның даму банкі" акционерлік қоғамының техникалық талдау басқармасының бас менеджері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Сыздықов </w:t>
            </w:r>
          </w:p>
          <w:p>
            <w:pPr>
              <w:spacing w:after="20"/>
              <w:ind w:left="20"/>
              <w:jc w:val="both"/>
            </w:pPr>
            <w:r>
              <w:rPr>
                <w:rFonts w:ascii="Times New Roman"/>
                <w:b w:val="false"/>
                <w:i w:val="false"/>
                <w:color w:val="000000"/>
                <w:sz w:val="20"/>
              </w:rPr>
              <w:t>
Арман Базарбайұлы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Ғарыш Сапары" ұлттық компаниясы" акционерлік қоғамы Қазақстан Республикасы Дәлдігі жоғары спутниктік навигациясы жүйесінің жер үсті инфрақұрылымын құру орталығының 2-санатты инженері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Ыбыраев </w:t>
            </w:r>
          </w:p>
          <w:p>
            <w:pPr>
              <w:spacing w:after="20"/>
              <w:ind w:left="20"/>
              <w:jc w:val="both"/>
            </w:pPr>
            <w:r>
              <w:rPr>
                <w:rFonts w:ascii="Times New Roman"/>
                <w:b w:val="false"/>
                <w:i w:val="false"/>
                <w:color w:val="000000"/>
                <w:sz w:val="20"/>
              </w:rPr>
              <w:t>
Бауыржан Мұхтарханұлы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"Қазатомөнеркәсіп" ұлттық атом компаниясы" акционерлік қоғамының басқарма мүшесі – өндіріс жөніндегі бас директоры, физика-математика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Сүлейменов </w:t>
            </w:r>
          </w:p>
          <w:p>
            <w:pPr>
              <w:spacing w:after="20"/>
              <w:ind w:left="20"/>
              <w:jc w:val="both"/>
            </w:pPr>
            <w:r>
              <w:rPr>
                <w:rFonts w:ascii="Times New Roman"/>
                <w:b w:val="false"/>
                <w:i w:val="false"/>
                <w:color w:val="000000"/>
                <w:sz w:val="20"/>
              </w:rPr>
              <w:t>
Ербол Зинаддинұлы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әлеуметтік-кәсіпкерлік корпорациясы" акционерлік қоғамының басқарма төрағасының орынбасары, физика-математика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Тайбасаров </w:t>
            </w:r>
          </w:p>
          <w:p>
            <w:pPr>
              <w:spacing w:after="20"/>
              <w:ind w:left="20"/>
              <w:jc w:val="both"/>
            </w:pPr>
            <w:r>
              <w:rPr>
                <w:rFonts w:ascii="Times New Roman"/>
                <w:b w:val="false"/>
                <w:i w:val="false"/>
                <w:color w:val="000000"/>
                <w:sz w:val="20"/>
              </w:rPr>
              <w:t>
Жанболат Қарарұлы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министрлігінің "Л.Н. Гумилев атындағы Еуразия ұлттық университеті" шаруашылық жүргізу құқығындағы республикалық мемлекеттік кәсіпорнының жылу энергетикасы кафедрасының профессоры, Қазақстан Республикасының "Атамекен" ұлттық кәсіпкерлер палатасының сарапшысы (келісім бойынша)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Баққұлов </w:t>
            </w:r>
          </w:p>
          <w:p>
            <w:pPr>
              <w:spacing w:after="20"/>
              <w:ind w:left="20"/>
              <w:jc w:val="both"/>
            </w:pPr>
            <w:r>
              <w:rPr>
                <w:rFonts w:ascii="Times New Roman"/>
                <w:b w:val="false"/>
                <w:i w:val="false"/>
                <w:color w:val="000000"/>
                <w:sz w:val="20"/>
              </w:rPr>
              <w:t>
Марат Сатыбалдыұлы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желдеткіш зауыты" жауапкершілігі шектеулі серіктестігінің директорлар кеңесінің төрағасы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Ілиясов </w:t>
            </w:r>
          </w:p>
          <w:p>
            <w:pPr>
              <w:spacing w:after="20"/>
              <w:ind w:left="20"/>
              <w:jc w:val="both"/>
            </w:pPr>
            <w:r>
              <w:rPr>
                <w:rFonts w:ascii="Times New Roman"/>
                <w:b w:val="false"/>
                <w:i w:val="false"/>
                <w:color w:val="000000"/>
                <w:sz w:val="20"/>
              </w:rPr>
              <w:t>
Еркебұлан Сайдоллаұлы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"Alageum Group" акционерлік қоғамы директорлар кеңесінің төрағасы (келісім бойынша)</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Өтеғұлов </w:t>
            </w:r>
          </w:p>
          <w:p>
            <w:pPr>
              <w:spacing w:after="20"/>
              <w:ind w:left="20"/>
              <w:jc w:val="both"/>
            </w:pPr>
            <w:r>
              <w:rPr>
                <w:rFonts w:ascii="Times New Roman"/>
                <w:b w:val="false"/>
                <w:i w:val="false"/>
                <w:color w:val="000000"/>
                <w:sz w:val="20"/>
              </w:rPr>
              <w:t>
Нұржан Иманғалиұлы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"ZHERSU" инвестициялық-өнеркәсіптік корпорациясы директорының орынбасары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Ержанов </w:t>
            </w:r>
          </w:p>
          <w:p>
            <w:pPr>
              <w:spacing w:after="20"/>
              <w:ind w:left="20"/>
              <w:jc w:val="both"/>
            </w:pPr>
            <w:r>
              <w:rPr>
                <w:rFonts w:ascii="Times New Roman"/>
                <w:b w:val="false"/>
                <w:i w:val="false"/>
                <w:color w:val="000000"/>
                <w:sz w:val="20"/>
              </w:rPr>
              <w:t>
Өмірсерік Құзтайұлы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"Атамекен" ұлттық кәсіпкерлер палатасының Өңдеу өнеркәсібі департаментінің сарапшысы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Әбдірахманов </w:t>
            </w:r>
          </w:p>
          <w:p>
            <w:pPr>
              <w:spacing w:after="20"/>
              <w:ind w:left="20"/>
              <w:jc w:val="both"/>
            </w:pPr>
            <w:r>
              <w:rPr>
                <w:rFonts w:ascii="Times New Roman"/>
                <w:b w:val="false"/>
                <w:i w:val="false"/>
                <w:color w:val="000000"/>
                <w:sz w:val="20"/>
              </w:rPr>
              <w:t>
Есіркеп Оңланбекұлы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машина жасау одағы" заңды тұлғалар бірлестігі басқарма төрағасының кеңесшісі (келісім бойынша)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Өмірәлин </w:t>
            </w:r>
          </w:p>
          <w:p>
            <w:pPr>
              <w:spacing w:after="20"/>
              <w:ind w:left="20"/>
              <w:jc w:val="both"/>
            </w:pPr>
            <w:r>
              <w:rPr>
                <w:rFonts w:ascii="Times New Roman"/>
                <w:b w:val="false"/>
                <w:i w:val="false"/>
                <w:color w:val="000000"/>
                <w:sz w:val="20"/>
              </w:rPr>
              <w:t>
Ахат Наурызбайұлы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жаңартылмалы энергетика қауымдастығы" заңды тұлғалар бірлестігінің бас директоры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Мәжитов </w:t>
            </w:r>
          </w:p>
          <w:p>
            <w:pPr>
              <w:spacing w:after="20"/>
              <w:ind w:left="20"/>
              <w:jc w:val="both"/>
            </w:pPr>
            <w:r>
              <w:rPr>
                <w:rFonts w:ascii="Times New Roman"/>
                <w:b w:val="false"/>
                <w:i w:val="false"/>
                <w:color w:val="000000"/>
                <w:sz w:val="20"/>
              </w:rPr>
              <w:t>
Тахир Ғабдоллаұлы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"Kazcentrelectroprovod" жауапкершілігі шектеулі серіктестігінің дамыту жөніндегі директоры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Распопин </w:t>
            </w:r>
          </w:p>
          <w:p>
            <w:pPr>
              <w:spacing w:after="20"/>
              <w:ind w:left="20"/>
              <w:jc w:val="both"/>
            </w:pPr>
            <w:r>
              <w:rPr>
                <w:rFonts w:ascii="Times New Roman"/>
                <w:b w:val="false"/>
                <w:i w:val="false"/>
                <w:color w:val="000000"/>
                <w:sz w:val="20"/>
              </w:rPr>
              <w:t>
Виталий Леонидович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"Казэлектромаш" жауапкершілігі шектеулі серіктестігінің директоры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Ахметов </w:t>
            </w:r>
          </w:p>
          <w:p>
            <w:pPr>
              <w:spacing w:after="20"/>
              <w:ind w:left="20"/>
              <w:jc w:val="both"/>
            </w:pPr>
            <w:r>
              <w:rPr>
                <w:rFonts w:ascii="Times New Roman"/>
                <w:b w:val="false"/>
                <w:i w:val="false"/>
                <w:color w:val="000000"/>
                <w:sz w:val="20"/>
              </w:rPr>
              <w:t>
Дәулет Дәлелұлы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электр энергетикалық қауымдастығы" (ҚЭҚ) заңды тұлғалар бірлестігінің мемлекеттік органдармен байланыс жөніндегі директоры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Қылышқанов </w:t>
            </w:r>
          </w:p>
          <w:p>
            <w:pPr>
              <w:spacing w:after="20"/>
              <w:ind w:left="20"/>
              <w:jc w:val="both"/>
            </w:pPr>
            <w:r>
              <w:rPr>
                <w:rFonts w:ascii="Times New Roman"/>
                <w:b w:val="false"/>
                <w:i w:val="false"/>
                <w:color w:val="000000"/>
                <w:sz w:val="20"/>
              </w:rPr>
              <w:t>
Манарбек Қалымұлы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"Сәрсен Аманжолов атындағы Шығыс Қазақстан мемлекеттік университеті" шаруашылық жүргізу құқығындағы республикалық мемлекеттік кәсіпорнының Ақпараттық және коммуникациялық технологиялар департаментінің директоры, физика-математика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Аймұханов </w:t>
            </w:r>
          </w:p>
          <w:p>
            <w:pPr>
              <w:spacing w:after="20"/>
              <w:ind w:left="20"/>
              <w:jc w:val="both"/>
            </w:pPr>
            <w:r>
              <w:rPr>
                <w:rFonts w:ascii="Times New Roman"/>
                <w:b w:val="false"/>
                <w:i w:val="false"/>
                <w:color w:val="000000"/>
                <w:sz w:val="20"/>
              </w:rPr>
              <w:t>
Айтбек Қалиұлы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"Академик Е.А. Бөкетов атындағы Қарағанды мемлекеттік университеті" шаруашылық жүргізу құқығындағы республикалық мемлекеттік кәсіпорнының радиофизика және электроника кафедрасының доценті, физика-математика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Пернебеков </w:t>
            </w:r>
          </w:p>
          <w:p>
            <w:pPr>
              <w:spacing w:after="20"/>
              <w:ind w:left="20"/>
              <w:jc w:val="both"/>
            </w:pPr>
            <w:r>
              <w:rPr>
                <w:rFonts w:ascii="Times New Roman"/>
                <w:b w:val="false"/>
                <w:i w:val="false"/>
                <w:color w:val="000000"/>
                <w:sz w:val="20"/>
              </w:rPr>
              <w:t>
Сәкен Сәдібекұлы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"М. Әуезов атындағы Оңтүстік Қазақстан мемлекеттік университеті" шаруашылық жүргізу құқығындағы республикалық мемлекеттік кәсіпорнының көлік, тасымалдау мен қозғалысты ұйымдастыру кафедрасының "Көлік" мамандығы бойынша қауымдастырылған профессоры, техника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Тоқмолдин </w:t>
            </w:r>
          </w:p>
          <w:p>
            <w:pPr>
              <w:spacing w:after="20"/>
              <w:ind w:left="20"/>
              <w:jc w:val="both"/>
            </w:pPr>
            <w:r>
              <w:rPr>
                <w:rFonts w:ascii="Times New Roman"/>
                <w:b w:val="false"/>
                <w:i w:val="false"/>
                <w:color w:val="000000"/>
                <w:sz w:val="20"/>
              </w:rPr>
              <w:t>
Нұрлан Серікболұлы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"Физика-техникалық институты" жауапкершілігі шектеулі серіктестігінің жетекші ғылыми қызметкері, PhD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Қасабеков </w:t>
            </w:r>
          </w:p>
          <w:p>
            <w:pPr>
              <w:spacing w:after="20"/>
              <w:ind w:left="20"/>
              <w:jc w:val="both"/>
            </w:pPr>
            <w:r>
              <w:rPr>
                <w:rFonts w:ascii="Times New Roman"/>
                <w:b w:val="false"/>
                <w:i w:val="false"/>
                <w:color w:val="000000"/>
                <w:sz w:val="20"/>
              </w:rPr>
              <w:t>
Асқар Серікбайұлы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ұлттық жаратылыстану ғылымдары академиясы" республикалық қоғамдық бірлестігінің сарапшылар тобының жетекшісі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Мессерле </w:t>
            </w:r>
          </w:p>
          <w:p>
            <w:pPr>
              <w:spacing w:after="20"/>
              <w:ind w:left="20"/>
              <w:jc w:val="both"/>
            </w:pPr>
            <w:r>
              <w:rPr>
                <w:rFonts w:ascii="Times New Roman"/>
                <w:b w:val="false"/>
                <w:i w:val="false"/>
                <w:color w:val="000000"/>
                <w:sz w:val="20"/>
              </w:rPr>
              <w:t>
Владимир Ефремович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"Әл-Фараби атындағы Қазақ ұлттық университеті"   республикалық мемлекеттік кәсіпорнының "Ашық типті ұлттық нанотехнологиялық зертхана" шаруашылық жүргізу құқығындағы еншілес мемлекеттік кәсіпорнының бас ғылыми қызметкері, техника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Бөлегенова </w:t>
            </w:r>
          </w:p>
          <w:p>
            <w:pPr>
              <w:spacing w:after="20"/>
              <w:ind w:left="20"/>
              <w:jc w:val="both"/>
            </w:pPr>
            <w:r>
              <w:rPr>
                <w:rFonts w:ascii="Times New Roman"/>
                <w:b w:val="false"/>
                <w:i w:val="false"/>
                <w:color w:val="000000"/>
                <w:sz w:val="20"/>
              </w:rPr>
              <w:t>
Салтанат Әлиханқызы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"Әл-Фараби атындағы Қазақ ұлттық университеті" шаруашылық жүргізу құқығындағы республикалық мемлекеттік кәсіпорнының физика-техника кафедрасының меңгерушісі, физика-математика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Мулай-Рашид-Бабаа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дербес білім беру ұйымының Инженерия мектебі профессорының ассистенті, PhD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Косов </w:t>
            </w:r>
          </w:p>
          <w:p>
            <w:pPr>
              <w:spacing w:after="20"/>
              <w:ind w:left="20"/>
              <w:jc w:val="both"/>
            </w:pPr>
            <w:r>
              <w:rPr>
                <w:rFonts w:ascii="Times New Roman"/>
                <w:b w:val="false"/>
                <w:i w:val="false"/>
                <w:color w:val="000000"/>
                <w:sz w:val="20"/>
              </w:rPr>
              <w:t>
Владимир Николаевич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ғылым академиясы" республикалық қоғамдық бірлестігінің корреспондент-мүшесі, физика-математика ғылымдарының докторы (келісім бойынша)</w:t>
            </w:r>
          </w:p>
        </w:tc>
      </w:tr>
    </w:tbl>
    <w:p>
      <w:pPr>
        <w:spacing w:after="0"/>
        <w:ind w:left="0"/>
        <w:jc w:val="left"/>
      </w:pPr>
      <w:r>
        <w:br/>
      </w:r>
      <w:r>
        <w:rPr>
          <w:rFonts w:ascii="Times New Roman"/>
          <w:b w:val="false"/>
          <w:i w:val="false"/>
          <w:color w:val="000000"/>
          <w:sz w:val="28"/>
        </w:rPr>
        <w:t>
</w:t>
      </w:r>
    </w:p>
    <w:bookmarkStart w:name="z10" w:id="7"/>
    <w:p>
      <w:pPr>
        <w:spacing w:after="0"/>
        <w:ind w:left="0"/>
        <w:jc w:val="left"/>
      </w:pPr>
      <w:r>
        <w:rPr>
          <w:rFonts w:ascii="Times New Roman"/>
          <w:b/>
          <w:i w:val="false"/>
          <w:color w:val="000000"/>
        </w:rPr>
        <w:t xml:space="preserve"> Ақпараттық, телекоммуникациялық және ғарыштық технологиялар, жаратылыстану ғылымдары саласындағы ғылыми зерттеулер</w:t>
      </w:r>
    </w:p>
    <w:bookmarkEnd w:id="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Қалимолдаев </w:t>
            </w:r>
          </w:p>
          <w:p>
            <w:pPr>
              <w:spacing w:after="20"/>
              <w:ind w:left="20"/>
              <w:jc w:val="both"/>
            </w:pPr>
            <w:r>
              <w:rPr>
                <w:rFonts w:ascii="Times New Roman"/>
                <w:b w:val="false"/>
                <w:i w:val="false"/>
                <w:color w:val="000000"/>
                <w:sz w:val="20"/>
              </w:rPr>
              <w:t>
Мақсат Нұрәділұлы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ғылым академиясы" республикалық қоғамдық бірлестігінің академигі, физика-математика ғылымдарының докторы, төраға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Ахмед-Заки</w:t>
            </w:r>
          </w:p>
          <w:p>
            <w:pPr>
              <w:spacing w:after="20"/>
              <w:ind w:left="20"/>
              <w:jc w:val="both"/>
            </w:pPr>
            <w:r>
              <w:rPr>
                <w:rFonts w:ascii="Times New Roman"/>
                <w:b w:val="false"/>
                <w:i w:val="false"/>
                <w:color w:val="000000"/>
                <w:sz w:val="20"/>
              </w:rPr>
              <w:t>
Дархан Жұмақанұлы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оқу орындарының қауымдастығы" заңды тұлғаларының қауымдастық нысанындағы бірлестігінің профессоры, техника ғылымдарының докторы, төрағаның орынбасары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Мырзақұлов </w:t>
            </w:r>
          </w:p>
          <w:p>
            <w:pPr>
              <w:spacing w:after="20"/>
              <w:ind w:left="20"/>
              <w:jc w:val="both"/>
            </w:pPr>
            <w:r>
              <w:rPr>
                <w:rFonts w:ascii="Times New Roman"/>
                <w:b w:val="false"/>
                <w:i w:val="false"/>
                <w:color w:val="000000"/>
                <w:sz w:val="20"/>
              </w:rPr>
              <w:t>
Ратбай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"Л.Н. Гумилев атындағы Еуразия ұлттық университеті" шаруашылық жүргізу құқығындағы республикалық мемлекеттік кәсіпорнының кафедра меңгерушісі, физика-математика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Чечин </w:t>
            </w:r>
          </w:p>
          <w:p>
            <w:pPr>
              <w:spacing w:after="20"/>
              <w:ind w:left="20"/>
              <w:jc w:val="both"/>
            </w:pPr>
            <w:r>
              <w:rPr>
                <w:rFonts w:ascii="Times New Roman"/>
                <w:b w:val="false"/>
                <w:i w:val="false"/>
                <w:color w:val="000000"/>
                <w:sz w:val="20"/>
              </w:rPr>
              <w:t>
Леонид  Михайлович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және аэроғарыш өнеркәсібі министрлігінің "Ұлттық ғарыштық зерттеулер және технологиялар орталығы" акционерлік қоғамының "В.Г. Фесенков атындағы Астрофизика институты" жауапкершілігі шектеулі серіктестігінің бөлім басшысы, физика-математика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Қожамқұлов </w:t>
            </w:r>
          </w:p>
          <w:p>
            <w:pPr>
              <w:spacing w:after="20"/>
              <w:ind w:left="20"/>
              <w:jc w:val="both"/>
            </w:pPr>
            <w:r>
              <w:rPr>
                <w:rFonts w:ascii="Times New Roman"/>
                <w:b w:val="false"/>
                <w:i w:val="false"/>
                <w:color w:val="000000"/>
                <w:sz w:val="20"/>
              </w:rPr>
              <w:t>
Төлеген Әбдісағиұлы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ғылым академиясы" республикалық қоғамдық бірлестігінің академигі, физика-математика ғылымдарының докторы (келісім бойынша)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Ысқақов</w:t>
            </w:r>
          </w:p>
          <w:p>
            <w:pPr>
              <w:spacing w:after="20"/>
              <w:ind w:left="20"/>
              <w:jc w:val="both"/>
            </w:pPr>
            <w:r>
              <w:rPr>
                <w:rFonts w:ascii="Times New Roman"/>
                <w:b w:val="false"/>
                <w:i w:val="false"/>
                <w:color w:val="000000"/>
                <w:sz w:val="20"/>
              </w:rPr>
              <w:t>
Алмаз Айтбайұлы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ұлттық басқарушы холдингі" акционерлік қоғамының "Қазақстанның даму банкі" акционерлік қоғамының Ақпараттық технологиялар департаментінің бас менеджері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Бақтыбеков </w:t>
            </w:r>
          </w:p>
          <w:p>
            <w:pPr>
              <w:spacing w:after="20"/>
              <w:ind w:left="20"/>
              <w:jc w:val="both"/>
            </w:pPr>
            <w:r>
              <w:rPr>
                <w:rFonts w:ascii="Times New Roman"/>
                <w:b w:val="false"/>
                <w:i w:val="false"/>
                <w:color w:val="000000"/>
                <w:sz w:val="20"/>
              </w:rPr>
              <w:t>
Қазбек Сүлейменұлы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Ғарыш Сапары" ұлттық компаниясы" акционерлік қоғамының Геоақпараттық технологиялар орталығының тақырыптық өңдеу бөлімінің жетекші маманы, физика-математика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Азаматов </w:t>
            </w:r>
          </w:p>
          <w:p>
            <w:pPr>
              <w:spacing w:after="20"/>
              <w:ind w:left="20"/>
              <w:jc w:val="both"/>
            </w:pPr>
            <w:r>
              <w:rPr>
                <w:rFonts w:ascii="Times New Roman"/>
                <w:b w:val="false"/>
                <w:i w:val="false"/>
                <w:color w:val="000000"/>
                <w:sz w:val="20"/>
              </w:rPr>
              <w:t>
Жарқынбек Серікбекұлы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 ұлттық инфокоммуникация холдингі" акционерлік қоғамы басқарма төрағасының орынбасары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Омарбеков </w:t>
            </w:r>
          </w:p>
          <w:p>
            <w:pPr>
              <w:spacing w:after="20"/>
              <w:ind w:left="20"/>
              <w:jc w:val="both"/>
            </w:pPr>
            <w:r>
              <w:rPr>
                <w:rFonts w:ascii="Times New Roman"/>
                <w:b w:val="false"/>
                <w:i w:val="false"/>
                <w:color w:val="000000"/>
                <w:sz w:val="20"/>
              </w:rPr>
              <w:t>
Бекнұр Оразғалиұлы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индустрияны дамыту институты" акционерлік қоғамының "Индустрия 4.0" орталығының бас сарапшысы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Төреханов </w:t>
            </w:r>
          </w:p>
          <w:p>
            <w:pPr>
              <w:spacing w:after="20"/>
              <w:ind w:left="20"/>
              <w:jc w:val="both"/>
            </w:pPr>
            <w:r>
              <w:rPr>
                <w:rFonts w:ascii="Times New Roman"/>
                <w:b w:val="false"/>
                <w:i w:val="false"/>
                <w:color w:val="000000"/>
                <w:sz w:val="20"/>
              </w:rPr>
              <w:t>
Владимир Байдоллаұлы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автоматтандыру және робототехника қауымдастығы" заңды тұлғалар бірлестігінің президенті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Алабугин </w:t>
            </w:r>
          </w:p>
          <w:p>
            <w:pPr>
              <w:spacing w:after="20"/>
              <w:ind w:left="20"/>
              <w:jc w:val="both"/>
            </w:pPr>
            <w:r>
              <w:rPr>
                <w:rFonts w:ascii="Times New Roman"/>
                <w:b w:val="false"/>
                <w:i w:val="false"/>
                <w:color w:val="000000"/>
                <w:sz w:val="20"/>
              </w:rPr>
              <w:t>
Сергей Геннадьевич</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"SoftDeCo" жауапкершілігі шектеулі серіктестігінің бас директоры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Сүлейменов </w:t>
            </w:r>
          </w:p>
          <w:p>
            <w:pPr>
              <w:spacing w:after="20"/>
              <w:ind w:left="20"/>
              <w:jc w:val="both"/>
            </w:pPr>
            <w:r>
              <w:rPr>
                <w:rFonts w:ascii="Times New Roman"/>
                <w:b w:val="false"/>
                <w:i w:val="false"/>
                <w:color w:val="000000"/>
                <w:sz w:val="20"/>
              </w:rPr>
              <w:t>
Еркін Рамазанұлы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софтверлік компаниялар қауымдастығы" заңды тұлғалар бірлестігінің президенті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Покусов </w:t>
            </w:r>
          </w:p>
          <w:p>
            <w:pPr>
              <w:spacing w:after="20"/>
              <w:ind w:left="20"/>
              <w:jc w:val="both"/>
            </w:pPr>
            <w:r>
              <w:rPr>
                <w:rFonts w:ascii="Times New Roman"/>
                <w:b w:val="false"/>
                <w:i w:val="false"/>
                <w:color w:val="000000"/>
                <w:sz w:val="20"/>
              </w:rPr>
              <w:t>
Виктор Владимирович</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инновациялық орталық" жауапкершілігі шектеулі серіктестігінің төрағасы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Малишевский </w:t>
            </w:r>
          </w:p>
          <w:p>
            <w:pPr>
              <w:spacing w:after="20"/>
              <w:ind w:left="20"/>
              <w:jc w:val="both"/>
            </w:pPr>
            <w:r>
              <w:rPr>
                <w:rFonts w:ascii="Times New Roman"/>
                <w:b w:val="false"/>
                <w:i w:val="false"/>
                <w:color w:val="000000"/>
                <w:sz w:val="20"/>
              </w:rPr>
              <w:t>
Евгений Витальевич</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Ұлттық телекоммуникациялық қауымдастығы" заңды тұлғалар бірлестігінің Ғылыми-кеңес беру орталығының директоры, техника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Қонысбаев </w:t>
            </w:r>
          </w:p>
          <w:p>
            <w:pPr>
              <w:spacing w:after="20"/>
              <w:ind w:left="20"/>
              <w:jc w:val="both"/>
            </w:pPr>
            <w:r>
              <w:rPr>
                <w:rFonts w:ascii="Times New Roman"/>
                <w:b w:val="false"/>
                <w:i w:val="false"/>
                <w:color w:val="000000"/>
                <w:sz w:val="20"/>
              </w:rPr>
              <w:t>
Әмірет Тұяқұлы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технологиялар паркі" арнайы экономикалық аймағы инновациялық компаниялар қауымдастығының президенті, философия ғылымдардың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Иманғалиев</w:t>
            </w:r>
          </w:p>
          <w:p>
            <w:pPr>
              <w:spacing w:after="20"/>
              <w:ind w:left="20"/>
              <w:jc w:val="both"/>
            </w:pPr>
            <w:r>
              <w:rPr>
                <w:rFonts w:ascii="Times New Roman"/>
                <w:b w:val="false"/>
                <w:i w:val="false"/>
                <w:color w:val="000000"/>
                <w:sz w:val="20"/>
              </w:rPr>
              <w:t>
Ернар Иманғалиұлы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Ғылыми және технологиялық ұйымдар қауымдастығы" заңды тұлғалар бірлестігінің атқарушы директоры, математика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Мергенбаев </w:t>
            </w:r>
          </w:p>
          <w:p>
            <w:pPr>
              <w:spacing w:after="20"/>
              <w:ind w:left="20"/>
              <w:jc w:val="both"/>
            </w:pPr>
            <w:r>
              <w:rPr>
                <w:rFonts w:ascii="Times New Roman"/>
                <w:b w:val="false"/>
                <w:i w:val="false"/>
                <w:color w:val="000000"/>
                <w:sz w:val="20"/>
              </w:rPr>
              <w:t>
Әділ Қайырдинұлы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"Атамекен" ұлттық кәсіпкерлер палатасының сарапшысы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Ким </w:t>
            </w:r>
          </w:p>
          <w:p>
            <w:pPr>
              <w:spacing w:after="20"/>
              <w:ind w:left="20"/>
              <w:jc w:val="both"/>
            </w:pPr>
            <w:r>
              <w:rPr>
                <w:rFonts w:ascii="Times New Roman"/>
                <w:b w:val="false"/>
                <w:i w:val="false"/>
                <w:color w:val="000000"/>
                <w:sz w:val="20"/>
              </w:rPr>
              <w:t>
Виталий Юрьевич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"OpenIT қауымдастығы" заңды тұлғалар бірлестігінің атқарушы директоры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Құдайбергенов </w:t>
            </w:r>
          </w:p>
          <w:p>
            <w:pPr>
              <w:spacing w:after="20"/>
              <w:ind w:left="20"/>
              <w:jc w:val="both"/>
            </w:pPr>
            <w:r>
              <w:rPr>
                <w:rFonts w:ascii="Times New Roman"/>
                <w:b w:val="false"/>
                <w:i w:val="false"/>
                <w:color w:val="000000"/>
                <w:sz w:val="20"/>
              </w:rPr>
              <w:t xml:space="preserve">
Сарқыт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"Қ.И. Сәтпаев атындағы Қазақ ұлттық техникалық зерттеу университеті" коммерциялық емес акционерлік қоғамының зертхана меңгерушісі, химия ғылымдардың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Жаутықов </w:t>
            </w:r>
          </w:p>
          <w:p>
            <w:pPr>
              <w:spacing w:after="20"/>
              <w:ind w:left="20"/>
              <w:jc w:val="both"/>
            </w:pPr>
            <w:r>
              <w:rPr>
                <w:rFonts w:ascii="Times New Roman"/>
                <w:b w:val="false"/>
                <w:i w:val="false"/>
                <w:color w:val="000000"/>
                <w:sz w:val="20"/>
              </w:rPr>
              <w:t>
Болат Орымбекұлы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"Қ.И. Сәтпаев атындағы Қазақ ұлттық техникалық зерттеу университеті" коммерциялық емес акционерлік қоғамының "Физика-техникалық институты" жауапкершілігі шектеулі серіктестігінің жетекші ғылыми қызметкері, физика-математика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Питер </w:t>
            </w:r>
          </w:p>
          <w:p>
            <w:pPr>
              <w:spacing w:after="20"/>
              <w:ind w:left="20"/>
              <w:jc w:val="both"/>
            </w:pPr>
            <w:r>
              <w:rPr>
                <w:rFonts w:ascii="Times New Roman"/>
                <w:b w:val="false"/>
                <w:i w:val="false"/>
                <w:color w:val="000000"/>
                <w:sz w:val="20"/>
              </w:rPr>
              <w:t xml:space="preserve">
Хартманн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"Әл-Фараби атындағы Қазақ ұлттық университеті" шаруашылық жүргізу құқығындағы республикалық мемлекеттік кәсіпорнының Ұлттық Ашық типті нанотехнологиялық зертханасының жобалар бойынша консультанты Венгрия Ғылым академиясының Вигнер атындағы  Физиканы зерттеу орталығының қатты заттар физикасы және оптика институтының ғылыми қызметкері, PhD докторы (келісім бойынша)</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Тұрметов </w:t>
            </w:r>
          </w:p>
          <w:p>
            <w:pPr>
              <w:spacing w:after="20"/>
              <w:ind w:left="20"/>
              <w:jc w:val="both"/>
            </w:pPr>
            <w:r>
              <w:rPr>
                <w:rFonts w:ascii="Times New Roman"/>
                <w:b w:val="false"/>
                <w:i w:val="false"/>
                <w:color w:val="000000"/>
                <w:sz w:val="20"/>
              </w:rPr>
              <w:t>
Батырхан Құдайбергенұлы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Яссауи атындағы халықаралық қазақ-түрік университетінің профессоры,  физика-математика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Десятников </w:t>
            </w:r>
          </w:p>
          <w:p>
            <w:pPr>
              <w:spacing w:after="20"/>
              <w:ind w:left="20"/>
              <w:jc w:val="both"/>
            </w:pPr>
            <w:r>
              <w:rPr>
                <w:rFonts w:ascii="Times New Roman"/>
                <w:b w:val="false"/>
                <w:i w:val="false"/>
                <w:color w:val="000000"/>
                <w:sz w:val="20"/>
              </w:rPr>
              <w:t>
Антон Сергеевич</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дербес білім беру ұйымының қауымдастырылған профессоры, PhD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Әмірғалиев </w:t>
            </w:r>
          </w:p>
          <w:p>
            <w:pPr>
              <w:spacing w:after="20"/>
              <w:ind w:left="20"/>
              <w:jc w:val="both"/>
            </w:pPr>
            <w:r>
              <w:rPr>
                <w:rFonts w:ascii="Times New Roman"/>
                <w:b w:val="false"/>
                <w:i w:val="false"/>
                <w:color w:val="000000"/>
                <w:sz w:val="20"/>
              </w:rPr>
              <w:t>
Еділхан Несіпханұлы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ғылым академиясы" республикалық қоғамдық бірлестігінің сарапшысы, техника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Жапбасбаев </w:t>
            </w:r>
          </w:p>
          <w:p>
            <w:pPr>
              <w:spacing w:after="20"/>
              <w:ind w:left="20"/>
              <w:jc w:val="both"/>
            </w:pPr>
            <w:r>
              <w:rPr>
                <w:rFonts w:ascii="Times New Roman"/>
                <w:b w:val="false"/>
                <w:i w:val="false"/>
                <w:color w:val="000000"/>
                <w:sz w:val="20"/>
              </w:rPr>
              <w:t>
Ұзақ Қайырбекұлы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"Қазақстан-Британ техникалық университеті" акционерлік қоғамының "Мұнай-газ саласындағы технологиялық процестерді математикалық модельдеу" ғылыми-зерттеу зертханасының меңгерушісі, техника ғылымдарының докторы (келісім бойынша)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Жанбаев </w:t>
            </w:r>
          </w:p>
          <w:p>
            <w:pPr>
              <w:spacing w:after="20"/>
              <w:ind w:left="20"/>
              <w:jc w:val="both"/>
            </w:pPr>
            <w:r>
              <w:rPr>
                <w:rFonts w:ascii="Times New Roman"/>
                <w:b w:val="false"/>
                <w:i w:val="false"/>
                <w:color w:val="000000"/>
                <w:sz w:val="20"/>
              </w:rPr>
              <w:t>
Ринат Әбдіқадырұлы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энергетика және байланыс университеті" коммерциялық емес акционерлік қоғамының Маркетинг және коммерцияландыру департаментінің директоры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Өскенбаева </w:t>
            </w:r>
          </w:p>
          <w:p>
            <w:pPr>
              <w:spacing w:after="20"/>
              <w:ind w:left="20"/>
              <w:jc w:val="both"/>
            </w:pPr>
            <w:r>
              <w:rPr>
                <w:rFonts w:ascii="Times New Roman"/>
                <w:b w:val="false"/>
                <w:i w:val="false"/>
                <w:color w:val="000000"/>
                <w:sz w:val="20"/>
              </w:rPr>
              <w:t>
Раиса Қабиқызы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инженерлік академиясы" республикалық қоғамдық бірлестігінің сарапшысы, техника ғылымдарының докторы  (келісім бойынша)</w:t>
            </w:r>
          </w:p>
        </w:tc>
      </w:tr>
    </w:tbl>
    <w:bookmarkStart w:name="z11" w:id="8"/>
    <w:p>
      <w:pPr>
        <w:spacing w:after="0"/>
        <w:ind w:left="0"/>
        <w:jc w:val="left"/>
      </w:pPr>
      <w:r>
        <w:rPr>
          <w:rFonts w:ascii="Times New Roman"/>
          <w:b/>
          <w:i w:val="false"/>
          <w:color w:val="000000"/>
        </w:rPr>
        <w:t xml:space="preserve"> Өмір және денсаулық туралы ғылым</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Әдекенов </w:t>
            </w:r>
          </w:p>
          <w:p>
            <w:pPr>
              <w:spacing w:after="20"/>
              <w:ind w:left="20"/>
              <w:jc w:val="both"/>
            </w:pPr>
            <w:r>
              <w:rPr>
                <w:rFonts w:ascii="Times New Roman"/>
                <w:b w:val="false"/>
                <w:i w:val="false"/>
                <w:color w:val="000000"/>
                <w:sz w:val="20"/>
              </w:rPr>
              <w:t xml:space="preserve">
Серғазы Мыңжасарұлы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ғылым академиясы" республикалық қоғамдық бірлестігінің академигі, химия ғылымдарының докторы, төраға (келісім бойынша)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Тарлыков </w:t>
            </w:r>
          </w:p>
          <w:p>
            <w:pPr>
              <w:spacing w:after="20"/>
              <w:ind w:left="20"/>
              <w:jc w:val="both"/>
            </w:pPr>
            <w:r>
              <w:rPr>
                <w:rFonts w:ascii="Times New Roman"/>
                <w:b w:val="false"/>
                <w:i w:val="false"/>
                <w:color w:val="000000"/>
                <w:sz w:val="20"/>
              </w:rPr>
              <w:t>
Павел Викторович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"Ұлттық биотехнология орталығы" шаруашылық жүргізу құқындағы республикалық мемлекеттік кәсіпорнының зертхана меңгерушісі, PhD докторы, төрағаның орынбасары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Қаптағаева </w:t>
            </w:r>
          </w:p>
          <w:p>
            <w:pPr>
              <w:spacing w:after="20"/>
              <w:ind w:left="20"/>
              <w:jc w:val="both"/>
            </w:pPr>
            <w:r>
              <w:rPr>
                <w:rFonts w:ascii="Times New Roman"/>
                <w:b w:val="false"/>
                <w:i w:val="false"/>
                <w:color w:val="000000"/>
                <w:sz w:val="20"/>
              </w:rPr>
              <w:t>
Айгүл Қайратқызы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 Ғылыми және адами ресурстар департаментінің директоры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Қибатаев </w:t>
            </w:r>
          </w:p>
          <w:p>
            <w:pPr>
              <w:spacing w:after="20"/>
              <w:ind w:left="20"/>
              <w:jc w:val="both"/>
            </w:pPr>
            <w:r>
              <w:rPr>
                <w:rFonts w:ascii="Times New Roman"/>
                <w:b w:val="false"/>
                <w:i w:val="false"/>
                <w:color w:val="000000"/>
                <w:sz w:val="20"/>
              </w:rPr>
              <w:t>
Қозы Мырзаханұлы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әлеуметтік-кәсіпкерлік корпорациясы" ұлттық компаниясы" акционерлік қоғамының сарапшысы, медицина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Шарман </w:t>
            </w:r>
          </w:p>
          <w:p>
            <w:pPr>
              <w:spacing w:after="20"/>
              <w:ind w:left="20"/>
              <w:jc w:val="both"/>
            </w:pPr>
            <w:r>
              <w:rPr>
                <w:rFonts w:ascii="Times New Roman"/>
                <w:b w:val="false"/>
                <w:i w:val="false"/>
                <w:color w:val="000000"/>
                <w:sz w:val="20"/>
              </w:rPr>
              <w:t xml:space="preserve">
Алмаз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медицина академиясы" қоғамдық бірлестігінің президенті, медицина ғылымдарының докторы (келісім бойынша)</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Тәжина </w:t>
            </w:r>
          </w:p>
          <w:p>
            <w:pPr>
              <w:spacing w:after="20"/>
              <w:ind w:left="20"/>
              <w:jc w:val="both"/>
            </w:pPr>
            <w:r>
              <w:rPr>
                <w:rFonts w:ascii="Times New Roman"/>
                <w:b w:val="false"/>
                <w:i w:val="false"/>
                <w:color w:val="000000"/>
                <w:sz w:val="20"/>
              </w:rPr>
              <w:t>
Айнұр Ісләмбекқызы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"Қазақстанның іскер әйелдер қауымдастығы" қоғамдық ұйымының мүшесі, медицина ғылымдарының кандидаты (келісім бойынша)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Қауышева </w:t>
            </w:r>
          </w:p>
          <w:p>
            <w:pPr>
              <w:spacing w:after="20"/>
              <w:ind w:left="20"/>
              <w:jc w:val="both"/>
            </w:pPr>
            <w:r>
              <w:rPr>
                <w:rFonts w:ascii="Times New Roman"/>
                <w:b w:val="false"/>
                <w:i w:val="false"/>
                <w:color w:val="000000"/>
                <w:sz w:val="20"/>
              </w:rPr>
              <w:t>
Алмагүл Амангелдіқызы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ұлттық палатасы"  заңды тұлғалар мен жеке кәсіпкерлер бірлестігі басқарма төрағасының орынбасары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Бісмілдин </w:t>
            </w:r>
          </w:p>
          <w:p>
            <w:pPr>
              <w:spacing w:after="20"/>
              <w:ind w:left="20"/>
              <w:jc w:val="both"/>
            </w:pPr>
            <w:r>
              <w:rPr>
                <w:rFonts w:ascii="Times New Roman"/>
                <w:b w:val="false"/>
                <w:i w:val="false"/>
                <w:color w:val="000000"/>
                <w:sz w:val="20"/>
              </w:rPr>
              <w:t>
Хабибулла Бөкейұлы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кәсіпкерлер мен қызмет көрсету қауымдастығы" заңды тұлғалар және дара кәсіпкерлер бірлестігінің вице-президенті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Беркінбаев </w:t>
            </w:r>
          </w:p>
          <w:p>
            <w:pPr>
              <w:spacing w:after="20"/>
              <w:ind w:left="20"/>
              <w:jc w:val="both"/>
            </w:pPr>
            <w:r>
              <w:rPr>
                <w:rFonts w:ascii="Times New Roman"/>
                <w:b w:val="false"/>
                <w:i w:val="false"/>
                <w:color w:val="000000"/>
                <w:sz w:val="20"/>
              </w:rPr>
              <w:t>
Ғалым Жұманазарұлы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"Экосфера" мемлекеттік емес ұйымының директоры, биология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Бербер </w:t>
            </w:r>
          </w:p>
          <w:p>
            <w:pPr>
              <w:spacing w:after="20"/>
              <w:ind w:left="20"/>
              <w:jc w:val="both"/>
            </w:pPr>
            <w:r>
              <w:rPr>
                <w:rFonts w:ascii="Times New Roman"/>
                <w:b w:val="false"/>
                <w:i w:val="false"/>
                <w:color w:val="000000"/>
                <w:sz w:val="20"/>
              </w:rPr>
              <w:t>
Александр Петрович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"Қансонар" республикалық аңшылар және аң аулайтын шаруашылық субъектілерінің қоғамдық бірлестігі қауымдастығының бас директоры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Гунько </w:t>
            </w:r>
          </w:p>
          <w:p>
            <w:pPr>
              <w:spacing w:after="20"/>
              <w:ind w:left="20"/>
              <w:jc w:val="both"/>
            </w:pPr>
            <w:r>
              <w:rPr>
                <w:rFonts w:ascii="Times New Roman"/>
                <w:b w:val="false"/>
                <w:i w:val="false"/>
                <w:color w:val="000000"/>
                <w:sz w:val="20"/>
              </w:rPr>
              <w:t>
Наталья Александровна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фармацевтикалық өнімдерінің дистрибьюторлар қауымдастығы" заңды тұлғалар бірлестігінің атқарушы директоры, фармацевтика ғылымдарының кандидаты  (келісім бойынша)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Оспанова </w:t>
            </w:r>
          </w:p>
          <w:p>
            <w:pPr>
              <w:spacing w:after="20"/>
              <w:ind w:left="20"/>
              <w:jc w:val="both"/>
            </w:pPr>
            <w:r>
              <w:rPr>
                <w:rFonts w:ascii="Times New Roman"/>
                <w:b w:val="false"/>
                <w:i w:val="false"/>
                <w:color w:val="000000"/>
                <w:sz w:val="20"/>
              </w:rPr>
              <w:t>
Жанна Оспанқызы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"Атамекен" ұлттық кәсіпкерлер палатасының Қызмет көрсету саласы департаментінің директоры, медицина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Төкенов </w:t>
            </w:r>
          </w:p>
          <w:p>
            <w:pPr>
              <w:spacing w:after="20"/>
              <w:ind w:left="20"/>
              <w:jc w:val="both"/>
            </w:pPr>
            <w:r>
              <w:rPr>
                <w:rFonts w:ascii="Times New Roman"/>
                <w:b w:val="false"/>
                <w:i w:val="false"/>
                <w:color w:val="000000"/>
                <w:sz w:val="20"/>
              </w:rPr>
              <w:t>
Нұрлан  Жеңісұлы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"Өрлеу" есту қабілеті бойынша мүгедектерді әлеуметтік және еңбекпен оңалту ұйымдарының қауымдастығы" заңды тұлғалар бірлестігі төрағасының орынбасары (келісім бойынша)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Дурманова </w:t>
            </w:r>
          </w:p>
          <w:p>
            <w:pPr>
              <w:spacing w:after="20"/>
              <w:ind w:left="20"/>
              <w:jc w:val="both"/>
            </w:pPr>
            <w:r>
              <w:rPr>
                <w:rFonts w:ascii="Times New Roman"/>
                <w:b w:val="false"/>
                <w:i w:val="false"/>
                <w:color w:val="000000"/>
                <w:sz w:val="20"/>
              </w:rPr>
              <w:t>
Марина Ивановна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фармацевтикалық қызметті қолдау және дамыту қауымдастығы" заңды тұлғалар бірлестігінің президенті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Бөкенбаев </w:t>
            </w:r>
          </w:p>
          <w:p>
            <w:pPr>
              <w:spacing w:after="20"/>
              <w:ind w:left="20"/>
              <w:jc w:val="both"/>
            </w:pPr>
            <w:r>
              <w:rPr>
                <w:rFonts w:ascii="Times New Roman"/>
                <w:b w:val="false"/>
                <w:i w:val="false"/>
                <w:color w:val="000000"/>
                <w:sz w:val="20"/>
              </w:rPr>
              <w:t>
Азат Құттыбекұлы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көру қабілеті кем тұлғаларды әлеуметтік-еңбекпен оңалту ұйымдарының қауымдастығы" заңды тұлғалар бірлестігінің президенті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Локшин </w:t>
            </w:r>
          </w:p>
          <w:p>
            <w:pPr>
              <w:spacing w:after="20"/>
              <w:ind w:left="20"/>
              <w:jc w:val="both"/>
            </w:pPr>
            <w:r>
              <w:rPr>
                <w:rFonts w:ascii="Times New Roman"/>
                <w:b w:val="false"/>
                <w:i w:val="false"/>
                <w:color w:val="000000"/>
                <w:sz w:val="20"/>
              </w:rPr>
              <w:t>
Вячеслав Нотанович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халықаралық фармацевтика өндірушілерінің қауымдастығы" заңды тұлғалар бірлестігінің президенті, медицина ғылымдарының докторы, профессор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Сұлтанов </w:t>
            </w:r>
          </w:p>
          <w:p>
            <w:pPr>
              <w:spacing w:after="20"/>
              <w:ind w:left="20"/>
              <w:jc w:val="both"/>
            </w:pPr>
            <w:r>
              <w:rPr>
                <w:rFonts w:ascii="Times New Roman"/>
                <w:b w:val="false"/>
                <w:i w:val="false"/>
                <w:color w:val="000000"/>
                <w:sz w:val="20"/>
              </w:rPr>
              <w:t>
Руслан  Серікұлы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ФармМедИндустриясы" Қазақстанның фармацевтикалық және медициналық өнімдерін өндірушілердің қауымдастығы" заңды тұлғалар бірлестігінің президенті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Киян </w:t>
            </w:r>
          </w:p>
          <w:p>
            <w:pPr>
              <w:spacing w:after="20"/>
              <w:ind w:left="20"/>
              <w:jc w:val="both"/>
            </w:pPr>
            <w:r>
              <w:rPr>
                <w:rFonts w:ascii="Times New Roman"/>
                <w:b w:val="false"/>
                <w:i w:val="false"/>
                <w:color w:val="000000"/>
                <w:sz w:val="20"/>
              </w:rPr>
              <w:t>
Владимир Сергеевич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қоғамының биотехнология және микробиология кафедрасының аға оқытушысы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Нұржанова </w:t>
            </w:r>
          </w:p>
          <w:p>
            <w:pPr>
              <w:spacing w:after="20"/>
              <w:ind w:left="20"/>
              <w:jc w:val="both"/>
            </w:pPr>
            <w:r>
              <w:rPr>
                <w:rFonts w:ascii="Times New Roman"/>
                <w:b w:val="false"/>
                <w:i w:val="false"/>
                <w:color w:val="000000"/>
                <w:sz w:val="20"/>
              </w:rPr>
              <w:t>
Асыл Арынқызы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Ғылым комитетінің "Биология және өсімдіктер биотехнологиясы институты" республикалық мемлекеттік кәсіпорнының бас ғылыми қызметкері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Огай </w:t>
            </w:r>
          </w:p>
          <w:p>
            <w:pPr>
              <w:spacing w:after="20"/>
              <w:ind w:left="20"/>
              <w:jc w:val="both"/>
            </w:pPr>
            <w:r>
              <w:rPr>
                <w:rFonts w:ascii="Times New Roman"/>
                <w:b w:val="false"/>
                <w:i w:val="false"/>
                <w:color w:val="000000"/>
                <w:sz w:val="20"/>
              </w:rPr>
              <w:t>
Вячеслав Борисович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Ғылым комитеті "Ұлттық биотехнология орталығы" шаруашылық жүргізу құқығындағы республикалық мемлекеттік кәсіпорнының зертхана меңгерушісі, биология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Алтынбеков </w:t>
            </w:r>
          </w:p>
          <w:p>
            <w:pPr>
              <w:spacing w:after="20"/>
              <w:ind w:left="20"/>
              <w:jc w:val="both"/>
            </w:pPr>
            <w:r>
              <w:rPr>
                <w:rFonts w:ascii="Times New Roman"/>
                <w:b w:val="false"/>
                <w:i w:val="false"/>
                <w:color w:val="000000"/>
                <w:sz w:val="20"/>
              </w:rPr>
              <w:t>
Көбейсін Дүйсенбайұлы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"С.Д. Асфендияров атындағы Қазақ ұлттық медицина университеті" шаруашылық жүргізу құқығындағы республикалық мемлекеттік кәсіпорнының ортопедиялық стоматология кафедрасының меңгерушісі, медицина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Жұмаділов</w:t>
            </w:r>
          </w:p>
          <w:p>
            <w:pPr>
              <w:spacing w:after="20"/>
              <w:ind w:left="20"/>
              <w:jc w:val="both"/>
            </w:pPr>
            <w:r>
              <w:rPr>
                <w:rFonts w:ascii="Times New Roman"/>
                <w:b w:val="false"/>
                <w:i w:val="false"/>
                <w:color w:val="000000"/>
                <w:sz w:val="20"/>
              </w:rPr>
              <w:t>
Жақсыбай Шаймарданұлы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"Назабаев Университеті" дербес білім беру ұйымының "National Laboratory Astana" жеке мекемесінің Өмір туралы ғылым орталығының бас директоры, медицина ғылымдарының докторы (келісім бойынша)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Прокопович</w:t>
            </w:r>
          </w:p>
          <w:p>
            <w:pPr>
              <w:spacing w:after="20"/>
              <w:ind w:left="20"/>
              <w:jc w:val="both"/>
            </w:pPr>
            <w:r>
              <w:rPr>
                <w:rFonts w:ascii="Times New Roman"/>
                <w:b w:val="false"/>
                <w:i w:val="false"/>
                <w:color w:val="000000"/>
                <w:sz w:val="20"/>
              </w:rPr>
              <w:t>
Полина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Кардифф қаласының Кардифф университетінің профессоры,  PhD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Сәрсембаева </w:t>
            </w:r>
          </w:p>
          <w:p>
            <w:pPr>
              <w:spacing w:after="20"/>
              <w:ind w:left="20"/>
              <w:jc w:val="both"/>
            </w:pPr>
            <w:r>
              <w:rPr>
                <w:rFonts w:ascii="Times New Roman"/>
                <w:b w:val="false"/>
                <w:i w:val="false"/>
                <w:color w:val="000000"/>
                <w:sz w:val="20"/>
              </w:rPr>
              <w:t>
Нұржан Білтебайқызы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Қазақстан-Жапон инновациялық орталығының директоры, Еуропалық одақтың ветеринар-дәрігерлер қауымдастығының мүшесі, ветеринария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Ташев </w:t>
            </w:r>
          </w:p>
          <w:p>
            <w:pPr>
              <w:spacing w:after="20"/>
              <w:ind w:left="20"/>
              <w:jc w:val="both"/>
            </w:pPr>
            <w:r>
              <w:rPr>
                <w:rFonts w:ascii="Times New Roman"/>
                <w:b w:val="false"/>
                <w:i w:val="false"/>
                <w:color w:val="000000"/>
                <w:sz w:val="20"/>
              </w:rPr>
              <w:t>
Азат Әріпұлы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ғылым академиясы" республикалық қоғамдық бірлестігінің сарапшысы, техника ғылымдарының докторы (келісім бойынша)</w:t>
            </w:r>
          </w:p>
        </w:tc>
      </w:tr>
    </w:tbl>
    <w:bookmarkStart w:name="z12" w:id="9"/>
    <w:p>
      <w:pPr>
        <w:spacing w:after="0"/>
        <w:ind w:left="0"/>
        <w:jc w:val="left"/>
      </w:pPr>
      <w:r>
        <w:rPr>
          <w:rFonts w:ascii="Times New Roman"/>
          <w:b/>
          <w:i w:val="false"/>
          <w:color w:val="000000"/>
        </w:rPr>
        <w:t xml:space="preserve">  "Мәңгілік ел" ғылыми негіздері (XXI ғасырдағы білім беру, гуманитарлық ғылымдар саласындағы іргелі және қолданбалы зерттеулер)</w:t>
      </w:r>
    </w:p>
    <w:bookmarkEnd w:id="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Гамарник </w:t>
            </w:r>
          </w:p>
          <w:p>
            <w:pPr>
              <w:spacing w:after="20"/>
              <w:ind w:left="20"/>
              <w:jc w:val="both"/>
            </w:pPr>
            <w:r>
              <w:rPr>
                <w:rFonts w:ascii="Times New Roman"/>
                <w:b w:val="false"/>
                <w:i w:val="false"/>
                <w:color w:val="000000"/>
                <w:sz w:val="20"/>
              </w:rPr>
              <w:t>
Геннадий Николаевич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коммерциялық емес акционерлік қоғамы басқарма төрағасының кеңесшісі, экономика ғылымдарының докторы, төраға (келісім бойынша)</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Сатершинов </w:t>
            </w:r>
          </w:p>
          <w:p>
            <w:pPr>
              <w:spacing w:after="20"/>
              <w:ind w:left="20"/>
              <w:jc w:val="both"/>
            </w:pPr>
            <w:r>
              <w:rPr>
                <w:rFonts w:ascii="Times New Roman"/>
                <w:b w:val="false"/>
                <w:i w:val="false"/>
                <w:color w:val="000000"/>
                <w:sz w:val="20"/>
              </w:rPr>
              <w:t>
Бақытжан Меңлібекұлы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Ғылым комитеті "Философия, саясаттану және дінтану институты" республикалық мемлекеттік қазыналық кәсіпорнының дінтану бөлімінің меңгерушісі, филология ғылымдарының докторы, төрағаның орынбасары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Байпаков </w:t>
            </w:r>
          </w:p>
          <w:p>
            <w:pPr>
              <w:spacing w:after="20"/>
              <w:ind w:left="20"/>
              <w:jc w:val="both"/>
            </w:pPr>
            <w:r>
              <w:rPr>
                <w:rFonts w:ascii="Times New Roman"/>
                <w:b w:val="false"/>
                <w:i w:val="false"/>
                <w:color w:val="000000"/>
                <w:sz w:val="20"/>
              </w:rPr>
              <w:t>
Карл Молдахметұлы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ғылым академиясы" республикалық қоғамдық бірлестігінің академигі, тарих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Уәлиев </w:t>
            </w:r>
          </w:p>
          <w:p>
            <w:pPr>
              <w:spacing w:after="20"/>
              <w:ind w:left="20"/>
              <w:jc w:val="both"/>
            </w:pPr>
            <w:r>
              <w:rPr>
                <w:rFonts w:ascii="Times New Roman"/>
                <w:b w:val="false"/>
                <w:i w:val="false"/>
                <w:color w:val="000000"/>
                <w:sz w:val="20"/>
              </w:rPr>
              <w:t>
Қуатжан Серікказыұлы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Мәдениет және спорт министрлігінің жауапты хатшысы, заң ғылымдарының докторы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Таймағамбетов </w:t>
            </w:r>
          </w:p>
          <w:p>
            <w:pPr>
              <w:spacing w:after="20"/>
              <w:ind w:left="20"/>
              <w:jc w:val="both"/>
            </w:pPr>
            <w:r>
              <w:rPr>
                <w:rFonts w:ascii="Times New Roman"/>
                <w:b w:val="false"/>
                <w:i w:val="false"/>
                <w:color w:val="000000"/>
                <w:sz w:val="20"/>
              </w:rPr>
              <w:t>
Жәкен Қожахметұлы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 "Қазақстан Республикасы Ұлттық музейі" республикалық мемлекеттік қазыналық кәсіпорны директорының орынбасары, тарих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Байтанаева </w:t>
            </w:r>
          </w:p>
          <w:p>
            <w:pPr>
              <w:spacing w:after="20"/>
              <w:ind w:left="20"/>
              <w:jc w:val="both"/>
            </w:pPr>
            <w:r>
              <w:rPr>
                <w:rFonts w:ascii="Times New Roman"/>
                <w:b w:val="false"/>
                <w:i w:val="false"/>
                <w:color w:val="000000"/>
                <w:sz w:val="20"/>
              </w:rPr>
              <w:t>
Жұлдыз Болатқызы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ұлттық басқарушы холдингі" акционерлік қоғамы "Қазақстанның даму банкі" акционерлік қоғамының Қаржы институттарымен жұмыс жөніндегі департаментінің басқарма бастығы, экономика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Кенжеханов </w:t>
            </w:r>
          </w:p>
          <w:p>
            <w:pPr>
              <w:spacing w:after="20"/>
              <w:ind w:left="20"/>
              <w:jc w:val="both"/>
            </w:pPr>
            <w:r>
              <w:rPr>
                <w:rFonts w:ascii="Times New Roman"/>
                <w:b w:val="false"/>
                <w:i w:val="false"/>
                <w:color w:val="000000"/>
                <w:sz w:val="20"/>
              </w:rPr>
              <w:t>
Асқар Сәкенұлы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инжиниринг" ұлттық компаниясы" акционерлік қоғамы "Қазақстан инжинирингі" R&amp;D орталығы" жауапкершілігі шектеулі серіктестігі бас директорының орынбасары, заң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Аитова </w:t>
            </w:r>
          </w:p>
          <w:p>
            <w:pPr>
              <w:spacing w:after="20"/>
              <w:ind w:left="20"/>
              <w:jc w:val="both"/>
            </w:pPr>
            <w:r>
              <w:rPr>
                <w:rFonts w:ascii="Times New Roman"/>
                <w:b w:val="false"/>
                <w:i w:val="false"/>
                <w:color w:val="000000"/>
                <w:sz w:val="20"/>
              </w:rPr>
              <w:t>
Нұрлыхан Нұроллақызы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әлеуметтік-кәсіпкерлік корпорациясы" ұлттық компаниясы" акционерлік қоғамының сарапшысы, филология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Ақмурзина </w:t>
            </w:r>
          </w:p>
          <w:p>
            <w:pPr>
              <w:spacing w:after="20"/>
              <w:ind w:left="20"/>
              <w:jc w:val="both"/>
            </w:pPr>
            <w:r>
              <w:rPr>
                <w:rFonts w:ascii="Times New Roman"/>
                <w:b w:val="false"/>
                <w:i w:val="false"/>
                <w:color w:val="000000"/>
                <w:sz w:val="20"/>
              </w:rPr>
              <w:t>
Ләззат Жексенбайқызы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"KAZENERGY" мұнай газ және энергетикалық кешен ұйымдарының қазақстандық қауымдастығы" заңды тұлғалар бірлестігінің адами капиталды дамыту жөніндегі атқарушы директоры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Доскенов </w:t>
            </w:r>
          </w:p>
          <w:p>
            <w:pPr>
              <w:spacing w:after="20"/>
              <w:ind w:left="20"/>
              <w:jc w:val="both"/>
            </w:pPr>
            <w:r>
              <w:rPr>
                <w:rFonts w:ascii="Times New Roman"/>
                <w:b w:val="false"/>
                <w:i w:val="false"/>
                <w:color w:val="000000"/>
                <w:sz w:val="20"/>
              </w:rPr>
              <w:t>
Талғат Қазыкенұлы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"Қазақстандық кәсіпкерлер және қызмет көрсету қауымдастығы" заңды тұлғалар және дара кәсіпкерлер бірлестігінің вице-президенті, экономика ғылымдарының докторы (келісім бойынша)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Лавриненко </w:t>
            </w:r>
          </w:p>
          <w:p>
            <w:pPr>
              <w:spacing w:after="20"/>
              <w:ind w:left="20"/>
              <w:jc w:val="both"/>
            </w:pPr>
            <w:r>
              <w:rPr>
                <w:rFonts w:ascii="Times New Roman"/>
                <w:b w:val="false"/>
                <w:i w:val="false"/>
                <w:color w:val="000000"/>
                <w:sz w:val="20"/>
              </w:rPr>
              <w:t>
Юрий Иванович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"KAZLOGISTICS" көлік және логистикалық ұйымдар және  қауымдастықтар одағы" заңды тұлғалар бірлестігі төрағасының орынбасары, экономика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Рақымбаева </w:t>
            </w:r>
          </w:p>
          <w:p>
            <w:pPr>
              <w:spacing w:after="20"/>
              <w:ind w:left="20"/>
              <w:jc w:val="both"/>
            </w:pPr>
            <w:r>
              <w:rPr>
                <w:rFonts w:ascii="Times New Roman"/>
                <w:b w:val="false"/>
                <w:i w:val="false"/>
                <w:color w:val="000000"/>
                <w:sz w:val="20"/>
              </w:rPr>
              <w:t>
Қалимаш Тауфикқызы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білім беру ұйымдарының республикалық қауымдастығы" заңды тұлғалар бірлестігі директорының орынбасары, биология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Омаров </w:t>
            </w:r>
          </w:p>
          <w:p>
            <w:pPr>
              <w:spacing w:after="20"/>
              <w:ind w:left="20"/>
              <w:jc w:val="both"/>
            </w:pPr>
            <w:r>
              <w:rPr>
                <w:rFonts w:ascii="Times New Roman"/>
                <w:b w:val="false"/>
                <w:i w:val="false"/>
                <w:color w:val="000000"/>
                <w:sz w:val="20"/>
              </w:rPr>
              <w:t>
Мәнен Ембергенұлы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колледждерінің қауымдастығы" заңды тұлғалар бірлестігінің президенті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Сейдуманов </w:t>
            </w:r>
          </w:p>
          <w:p>
            <w:pPr>
              <w:spacing w:after="20"/>
              <w:ind w:left="20"/>
              <w:jc w:val="both"/>
            </w:pPr>
            <w:r>
              <w:rPr>
                <w:rFonts w:ascii="Times New Roman"/>
                <w:b w:val="false"/>
                <w:i w:val="false"/>
                <w:color w:val="000000"/>
                <w:sz w:val="20"/>
              </w:rPr>
              <w:t>
Жанат Тұрарұлы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басылымдары мен баспагерлері және кітап таратушылар қауымдастығы" заңды тұлғалар бірлестігінің президенті, саяси ғылымдар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Игембаева </w:t>
            </w:r>
          </w:p>
          <w:p>
            <w:pPr>
              <w:spacing w:after="20"/>
              <w:ind w:left="20"/>
              <w:jc w:val="both"/>
            </w:pPr>
            <w:r>
              <w:rPr>
                <w:rFonts w:ascii="Times New Roman"/>
                <w:b w:val="false"/>
                <w:i w:val="false"/>
                <w:color w:val="000000"/>
                <w:sz w:val="20"/>
              </w:rPr>
              <w:t>
Гүлнәр Тәңірбергенқызы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"Astana Ютария ltd" ПИК" жауапкершілігі шектеулі серіктестігі директорының орынбасары, PhD докторы (келісім бойынша)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Форе </w:t>
            </w:r>
          </w:p>
          <w:p>
            <w:pPr>
              <w:spacing w:after="20"/>
              <w:ind w:left="20"/>
              <w:jc w:val="both"/>
            </w:pPr>
            <w:r>
              <w:rPr>
                <w:rFonts w:ascii="Times New Roman"/>
                <w:b w:val="false"/>
                <w:i w:val="false"/>
                <w:color w:val="000000"/>
                <w:sz w:val="20"/>
              </w:rPr>
              <w:t xml:space="preserve">
Филлип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дербес білім беру ұйымының Гуманитария және әлеуметтік ғылымдар мектебінің профессоры, PhD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Ділімбетова </w:t>
            </w:r>
          </w:p>
          <w:p>
            <w:pPr>
              <w:spacing w:after="20"/>
              <w:ind w:left="20"/>
              <w:jc w:val="both"/>
            </w:pPr>
            <w:r>
              <w:rPr>
                <w:rFonts w:ascii="Times New Roman"/>
                <w:b w:val="false"/>
                <w:i w:val="false"/>
                <w:color w:val="000000"/>
                <w:sz w:val="20"/>
              </w:rPr>
              <w:t>
Ғайни Қарекеқызы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коммерциялық емес акционерлік қоғамының штаттан тыс сарапшысы, педагогика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Әбілқасымова </w:t>
            </w:r>
          </w:p>
          <w:p>
            <w:pPr>
              <w:spacing w:after="20"/>
              <w:ind w:left="20"/>
              <w:jc w:val="both"/>
            </w:pPr>
            <w:r>
              <w:rPr>
                <w:rFonts w:ascii="Times New Roman"/>
                <w:b w:val="false"/>
                <w:i w:val="false"/>
                <w:color w:val="000000"/>
                <w:sz w:val="20"/>
              </w:rPr>
              <w:t>
Алма Есімбекқызы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"Абай атындағы Қазақ ұлттық педагогика университеті" шаруашылық жүргізу құқығындағы республикалық мемлекеттік кәсіпорнының кафедра меңгерушісі, педагогика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Кәрібаев </w:t>
            </w:r>
          </w:p>
          <w:p>
            <w:pPr>
              <w:spacing w:after="20"/>
              <w:ind w:left="20"/>
              <w:jc w:val="both"/>
            </w:pPr>
            <w:r>
              <w:rPr>
                <w:rFonts w:ascii="Times New Roman"/>
                <w:b w:val="false"/>
                <w:i w:val="false"/>
                <w:color w:val="000000"/>
                <w:sz w:val="20"/>
              </w:rPr>
              <w:t>
Берекет Бақытжанұлы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ғылым академиясы" республикалық қоғамдық бірлестігінің корреспондент-мүшесі, тарих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Сақтағанова </w:t>
            </w:r>
          </w:p>
          <w:p>
            <w:pPr>
              <w:spacing w:after="20"/>
              <w:ind w:left="20"/>
              <w:jc w:val="both"/>
            </w:pPr>
            <w:r>
              <w:rPr>
                <w:rFonts w:ascii="Times New Roman"/>
                <w:b w:val="false"/>
                <w:i w:val="false"/>
                <w:color w:val="000000"/>
                <w:sz w:val="20"/>
              </w:rPr>
              <w:t>
Зәуреш Ғалымжанқызы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"Академик Е.А. Бөкетов атындағы Қарағанды мемлекеттік университеті" шаруашылық жүргізу құқығындағы республикалық мемлекеттік кәсіпорнының Әтномәдени және тарихи-антропологиялық зерттеулер орталығының директоры,  тарих ғылымдарының докторы (келісім бойынша)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Сыдықов </w:t>
            </w:r>
          </w:p>
          <w:p>
            <w:pPr>
              <w:spacing w:after="20"/>
              <w:ind w:left="20"/>
              <w:jc w:val="both"/>
            </w:pPr>
            <w:r>
              <w:rPr>
                <w:rFonts w:ascii="Times New Roman"/>
                <w:b w:val="false"/>
                <w:i w:val="false"/>
                <w:color w:val="000000"/>
                <w:sz w:val="20"/>
              </w:rPr>
              <w:t>
Бақыт Диқамбайұлы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ғылым академиясы" республикалық қоғамдық бірлестігінің сарапшысы, педагогика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Тілебаев </w:t>
            </w:r>
          </w:p>
          <w:p>
            <w:pPr>
              <w:spacing w:after="20"/>
              <w:ind w:left="20"/>
              <w:jc w:val="both"/>
            </w:pPr>
            <w:r>
              <w:rPr>
                <w:rFonts w:ascii="Times New Roman"/>
                <w:b w:val="false"/>
                <w:i w:val="false"/>
                <w:color w:val="000000"/>
                <w:sz w:val="20"/>
              </w:rPr>
              <w:t>
Қайрат Бейшенұлы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ғылым академиясы" республикалық қоғамдық бірлестігінің сарапшысы, физика-математика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Құсайынова </w:t>
            </w:r>
          </w:p>
          <w:p>
            <w:pPr>
              <w:spacing w:after="20"/>
              <w:ind w:left="20"/>
              <w:jc w:val="both"/>
            </w:pPr>
            <w:r>
              <w:rPr>
                <w:rFonts w:ascii="Times New Roman"/>
                <w:b w:val="false"/>
                <w:i w:val="false"/>
                <w:color w:val="000000"/>
                <w:sz w:val="20"/>
              </w:rPr>
              <w:t>
Айман Құдайбергенқызы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кітапхана одағы" заңды тұлғалар бірлестігінің вице-президенті, заң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Дәуітова </w:t>
            </w:r>
          </w:p>
          <w:p>
            <w:pPr>
              <w:spacing w:after="20"/>
              <w:ind w:left="20"/>
              <w:jc w:val="both"/>
            </w:pPr>
            <w:r>
              <w:rPr>
                <w:rFonts w:ascii="Times New Roman"/>
                <w:b w:val="false"/>
                <w:i w:val="false"/>
                <w:color w:val="000000"/>
                <w:sz w:val="20"/>
              </w:rPr>
              <w:t>
Сәуле Батталқызы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"Абай атындағы Қазақ ұлттық педагогикалық университеті" шаруашылық жүргізу құқығындағы республикалық мемлекеттік кәсіпорнының филологиялық зерттеулер ғылыми орталығының директоры, филология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Ерекешева </w:t>
            </w:r>
          </w:p>
          <w:p>
            <w:pPr>
              <w:spacing w:after="20"/>
              <w:ind w:left="20"/>
              <w:jc w:val="both"/>
            </w:pPr>
            <w:r>
              <w:rPr>
                <w:rFonts w:ascii="Times New Roman"/>
                <w:b w:val="false"/>
                <w:i w:val="false"/>
                <w:color w:val="000000"/>
                <w:sz w:val="20"/>
              </w:rPr>
              <w:t>
Лаура Ғибратқызы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Ғылым комитетінің "Р.Б. Сүлейменов атындағы Шығыстану институты" республикалық мемлекеттік қазыналық кәсіпорнының Орталық және Оңтүстік Азия бөлімінің меңгерушісі, тарих ғылымдарының докторы (келісім бойынша)</w:t>
            </w:r>
          </w:p>
        </w:tc>
      </w:tr>
    </w:tbl>
    <w:bookmarkStart w:name="z13" w:id="10"/>
    <w:p>
      <w:pPr>
        <w:spacing w:after="0"/>
        <w:ind w:left="0"/>
        <w:jc w:val="left"/>
      </w:pPr>
      <w:r>
        <w:rPr>
          <w:rFonts w:ascii="Times New Roman"/>
          <w:b/>
          <w:i w:val="false"/>
          <w:color w:val="000000"/>
        </w:rPr>
        <w:t xml:space="preserve"> Агроөнеркәсіптік кешенді тұрақты дамыту және ауыл шаруашылығы өнімдерінің қауіпсіздігі</w:t>
      </w:r>
    </w:p>
    <w:bookmarkEnd w:id="1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Наметов </w:t>
            </w:r>
          </w:p>
          <w:p>
            <w:pPr>
              <w:spacing w:after="20"/>
              <w:ind w:left="20"/>
              <w:jc w:val="both"/>
            </w:pPr>
            <w:r>
              <w:rPr>
                <w:rFonts w:ascii="Times New Roman"/>
                <w:b w:val="false"/>
                <w:i w:val="false"/>
                <w:color w:val="000000"/>
                <w:sz w:val="20"/>
              </w:rPr>
              <w:t>
Асқар Мырзахметұлы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аграрлық ғылыми-білім беру орталығы" коммерциялық емес акционерлік қоғамының басқарма төрағасы, ветеринарлық ғылымдар докторы, төраға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Сапаров </w:t>
            </w:r>
          </w:p>
          <w:p>
            <w:pPr>
              <w:spacing w:after="20"/>
              <w:ind w:left="20"/>
              <w:jc w:val="both"/>
            </w:pPr>
            <w:r>
              <w:rPr>
                <w:rFonts w:ascii="Times New Roman"/>
                <w:b w:val="false"/>
                <w:i w:val="false"/>
                <w:color w:val="000000"/>
                <w:sz w:val="20"/>
              </w:rPr>
              <w:t xml:space="preserve">
Абдолла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"Ө.О. Оспанов атындағы Қазақ топырақтану және агрохимиялық ғылыми-зерттеу институты" жауапкершілігі шектеулі серіктестігінің бас директоры, ауыл шаруашылығы ғылымдарының докторы, төрағаның орынбасары (келісім бойынша)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Төлеев </w:t>
            </w:r>
          </w:p>
          <w:p>
            <w:pPr>
              <w:spacing w:after="20"/>
              <w:ind w:left="20"/>
              <w:jc w:val="both"/>
            </w:pPr>
            <w:r>
              <w:rPr>
                <w:rFonts w:ascii="Times New Roman"/>
                <w:b w:val="false"/>
                <w:i w:val="false"/>
                <w:color w:val="000000"/>
                <w:sz w:val="20"/>
              </w:rPr>
              <w:t>
Бақыт Сейдәзімұлы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Tourism" ұлттық компаниясы" акционерлік қоғамы Стратегиялық даму департаментінің директоры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Есенеев </w:t>
            </w:r>
          </w:p>
          <w:p>
            <w:pPr>
              <w:spacing w:after="20"/>
              <w:ind w:left="20"/>
              <w:jc w:val="both"/>
            </w:pPr>
            <w:r>
              <w:rPr>
                <w:rFonts w:ascii="Times New Roman"/>
                <w:b w:val="false"/>
                <w:i w:val="false"/>
                <w:color w:val="000000"/>
                <w:sz w:val="20"/>
              </w:rPr>
              <w:t>
Ербол Еркенұлы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"Атамекен" ұлттық кәсіпкерлер палатасының Агроөнеркәсіптік кешен және тамақ өнеркәсібі департаменті директорының орынбасары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Рзалиев </w:t>
            </w:r>
          </w:p>
          <w:p>
            <w:pPr>
              <w:spacing w:after="20"/>
              <w:ind w:left="20"/>
              <w:jc w:val="both"/>
            </w:pPr>
            <w:r>
              <w:rPr>
                <w:rFonts w:ascii="Times New Roman"/>
                <w:b w:val="false"/>
                <w:i w:val="false"/>
                <w:color w:val="000000"/>
                <w:sz w:val="20"/>
              </w:rPr>
              <w:t>
Асқар Сапашұлы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ауыл шаруашылығын механикаландыру және электрлендіру ғылыми-зерттеу институты" </w:t>
            </w:r>
          </w:p>
          <w:p>
            <w:pPr>
              <w:spacing w:after="20"/>
              <w:ind w:left="20"/>
              <w:jc w:val="both"/>
            </w:pPr>
            <w:r>
              <w:rPr>
                <w:rFonts w:ascii="Times New Roman"/>
                <w:b w:val="false"/>
                <w:i w:val="false"/>
                <w:color w:val="000000"/>
                <w:sz w:val="20"/>
              </w:rPr>
              <w:t>
жауапкершілігі шектеулі серіктестігінің зертхана меңгерушісі, техника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Отыншиев </w:t>
            </w:r>
          </w:p>
          <w:p>
            <w:pPr>
              <w:spacing w:after="20"/>
              <w:ind w:left="20"/>
              <w:jc w:val="both"/>
            </w:pPr>
            <w:r>
              <w:rPr>
                <w:rFonts w:ascii="Times New Roman"/>
                <w:b w:val="false"/>
                <w:i w:val="false"/>
                <w:color w:val="000000"/>
                <w:sz w:val="20"/>
              </w:rPr>
              <w:t>
Мұрат Беделханұлы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"Oberon" жауапкершілігі шектеулі серіктестігінің бас директоры, техника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Қарымсақов </w:t>
            </w:r>
          </w:p>
          <w:p>
            <w:pPr>
              <w:spacing w:after="20"/>
              <w:ind w:left="20"/>
              <w:jc w:val="both"/>
            </w:pPr>
            <w:r>
              <w:rPr>
                <w:rFonts w:ascii="Times New Roman"/>
                <w:b w:val="false"/>
                <w:i w:val="false"/>
                <w:color w:val="000000"/>
                <w:sz w:val="20"/>
              </w:rPr>
              <w:t>
Талғат Николайұлы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мал шаруашылығы және азық өнімдерін өндіру ғылыми-зерттеу институты" жауапкершілігі шектеулі серіктестігінің жетекші ғылыми қызметкері, ауыл шаруашылығы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Ошақбаев </w:t>
            </w:r>
          </w:p>
          <w:p>
            <w:pPr>
              <w:spacing w:after="20"/>
              <w:ind w:left="20"/>
              <w:jc w:val="both"/>
            </w:pPr>
            <w:r>
              <w:rPr>
                <w:rFonts w:ascii="Times New Roman"/>
                <w:b w:val="false"/>
                <w:i w:val="false"/>
                <w:color w:val="000000"/>
                <w:sz w:val="20"/>
              </w:rPr>
              <w:t>
Рахым  Сәкенұлы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"ТALAP" қолданбалы зерттеулер орталығы" қоғамдық  қорының директоры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Бисетаев </w:t>
            </w:r>
          </w:p>
          <w:p>
            <w:pPr>
              <w:spacing w:after="20"/>
              <w:ind w:left="20"/>
              <w:jc w:val="both"/>
            </w:pPr>
            <w:r>
              <w:rPr>
                <w:rFonts w:ascii="Times New Roman"/>
                <w:b w:val="false"/>
                <w:i w:val="false"/>
                <w:color w:val="000000"/>
                <w:sz w:val="20"/>
              </w:rPr>
              <w:t>
Қайрат Серікбайұлы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картоп және көкөніс өсірушілер одағы" заңды тұлғалар және дара кәсіпкерлер бірлестігінің басқарма төрағасы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Ыдырысов </w:t>
            </w:r>
          </w:p>
          <w:p>
            <w:pPr>
              <w:spacing w:after="20"/>
              <w:ind w:left="20"/>
              <w:jc w:val="both"/>
            </w:pPr>
            <w:r>
              <w:rPr>
                <w:rFonts w:ascii="Times New Roman"/>
                <w:b w:val="false"/>
                <w:i w:val="false"/>
                <w:color w:val="000000"/>
                <w:sz w:val="20"/>
              </w:rPr>
              <w:t>
Қанат Жанабекұлы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тұқымы республикалық палатасы директорының орынбасары, ауыл шаруашылығы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Паржанов </w:t>
            </w:r>
          </w:p>
          <w:p>
            <w:pPr>
              <w:spacing w:after="20"/>
              <w:ind w:left="20"/>
              <w:jc w:val="both"/>
            </w:pPr>
            <w:r>
              <w:rPr>
                <w:rFonts w:ascii="Times New Roman"/>
                <w:b w:val="false"/>
                <w:i w:val="false"/>
                <w:color w:val="000000"/>
                <w:sz w:val="20"/>
              </w:rPr>
              <w:t>
Жәнібек Әнуарбекұлы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және өсімдік шаруашылығының  Оңтүстік-Батыс ғылыми-зерттеу институты" жауапкершілігі шектеулі серіктестігінің бас ғылыми хатшысы, ауыл шаруашылығы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Досымбеков </w:t>
            </w:r>
          </w:p>
          <w:p>
            <w:pPr>
              <w:spacing w:after="20"/>
              <w:ind w:left="20"/>
              <w:jc w:val="both"/>
            </w:pPr>
            <w:r>
              <w:rPr>
                <w:rFonts w:ascii="Times New Roman"/>
                <w:b w:val="false"/>
                <w:i w:val="false"/>
                <w:color w:val="000000"/>
                <w:sz w:val="20"/>
              </w:rPr>
              <w:t>
Тынышбай Досымбекұлы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 республикалық палатасы одағының төрағасы, ауыл шаруашылығы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Самойлов </w:t>
            </w:r>
          </w:p>
          <w:p>
            <w:pPr>
              <w:spacing w:after="20"/>
              <w:ind w:left="20"/>
              <w:jc w:val="both"/>
            </w:pPr>
            <w:r>
              <w:rPr>
                <w:rFonts w:ascii="Times New Roman"/>
                <w:b w:val="false"/>
                <w:i w:val="false"/>
                <w:color w:val="000000"/>
                <w:sz w:val="20"/>
              </w:rPr>
              <w:t>
Александр Николаевич</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"Содружество "Казахстан" жауапкершілігі шектеулі серіктестігінің бас директоры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Әбуғалиева </w:t>
            </w:r>
          </w:p>
          <w:p>
            <w:pPr>
              <w:spacing w:after="20"/>
              <w:ind w:left="20"/>
              <w:jc w:val="both"/>
            </w:pPr>
            <w:r>
              <w:rPr>
                <w:rFonts w:ascii="Times New Roman"/>
                <w:b w:val="false"/>
                <w:i w:val="false"/>
                <w:color w:val="000000"/>
                <w:sz w:val="20"/>
              </w:rPr>
              <w:t>
Айгүл Ізтілеуқызы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егін және өсімдік өсіру ғылыми-зерттеу институты" жауапкершілігі шектеулі серіктестігінің бөлім меңгерушісі, ауыл шаруашылығы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Шәмекова </w:t>
            </w:r>
          </w:p>
          <w:p>
            <w:pPr>
              <w:spacing w:after="20"/>
              <w:ind w:left="20"/>
              <w:jc w:val="both"/>
            </w:pPr>
            <w:r>
              <w:rPr>
                <w:rFonts w:ascii="Times New Roman"/>
                <w:b w:val="false"/>
                <w:i w:val="false"/>
                <w:color w:val="000000"/>
                <w:sz w:val="20"/>
              </w:rPr>
              <w:t>
Мәлика Хабидоллақызы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Ғылым комитетінің "Биология және өсімдіктердің биотехнологиясы институты" шаруашылық жүргізу құқығындағы республикалық мемлекеттік кәсіпорнының зертхана меңгерушісі, PhD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Рысжанова </w:t>
            </w:r>
          </w:p>
          <w:p>
            <w:pPr>
              <w:spacing w:after="20"/>
              <w:ind w:left="20"/>
              <w:jc w:val="both"/>
            </w:pPr>
            <w:r>
              <w:rPr>
                <w:rFonts w:ascii="Times New Roman"/>
                <w:b w:val="false"/>
                <w:i w:val="false"/>
                <w:color w:val="000000"/>
                <w:sz w:val="20"/>
              </w:rPr>
              <w:t>
Раушан Миранбайқызы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"А. Байтұрсынов атындағы Қостанай мемлекеттік университеті" шаруашылық жүргізу құқығындағы республикалық мемлекеттік кәсіпорнының аға оқытушысы, PhD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Серікбаева </w:t>
            </w:r>
          </w:p>
          <w:p>
            <w:pPr>
              <w:spacing w:after="20"/>
              <w:ind w:left="20"/>
              <w:jc w:val="both"/>
            </w:pPr>
            <w:r>
              <w:rPr>
                <w:rFonts w:ascii="Times New Roman"/>
                <w:b w:val="false"/>
                <w:i w:val="false"/>
                <w:color w:val="000000"/>
                <w:sz w:val="20"/>
              </w:rPr>
              <w:t>
Әсия Демеуханқызы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қоғамының Биотехнология және азық-түлік қауіпсіздігі кафедрасының профессоры, биология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Әкімбекова </w:t>
            </w:r>
          </w:p>
          <w:p>
            <w:pPr>
              <w:spacing w:after="20"/>
              <w:ind w:left="20"/>
              <w:jc w:val="both"/>
            </w:pPr>
            <w:r>
              <w:rPr>
                <w:rFonts w:ascii="Times New Roman"/>
                <w:b w:val="false"/>
                <w:i w:val="false"/>
                <w:color w:val="000000"/>
                <w:sz w:val="20"/>
              </w:rPr>
              <w:t>
Ғалия Үйсімбекқызы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аграрлық-өнеркәсіптік кешенінің экономикасы және ауылдық аймақтарды дамыту ғылыми-зерттеу институты" жауапкершілігі шектеулі серіктестігінің бас ғылыми қызметкері, экономика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Лозовицка </w:t>
            </w:r>
          </w:p>
          <w:p>
            <w:pPr>
              <w:spacing w:after="20"/>
              <w:ind w:left="20"/>
              <w:jc w:val="both"/>
            </w:pPr>
            <w:r>
              <w:rPr>
                <w:rFonts w:ascii="Times New Roman"/>
                <w:b w:val="false"/>
                <w:i w:val="false"/>
                <w:color w:val="000000"/>
                <w:sz w:val="20"/>
              </w:rPr>
              <w:t>
Бозена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"Ұлттық аграрлық ғылыми-білім беру орталығы" коммерциялық емес акционерлік қоғамының "Жазкен Жиембаев атындағы қазақ өсімдік қорғау және шектеу (карантин) ғылыми-зерттеу институты" жауапкершілігі шектеулі серіктестігінің ғылыми консультанты, PhD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Орынбаев </w:t>
            </w:r>
          </w:p>
          <w:p>
            <w:pPr>
              <w:spacing w:after="20"/>
              <w:ind w:left="20"/>
              <w:jc w:val="both"/>
            </w:pPr>
            <w:r>
              <w:rPr>
                <w:rFonts w:ascii="Times New Roman"/>
                <w:b w:val="false"/>
                <w:i w:val="false"/>
                <w:color w:val="000000"/>
                <w:sz w:val="20"/>
              </w:rPr>
              <w:t>
Мұхит Бармақұлы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Ғылым комитетінің "Биологиялық қауіпсіздік проблемаларының ғылыми-зерттеу институты" шаруашылық жүргізу құқығындағы республикалық мемлекеттік кәсіпорнының бөлім меңгерушісі, ветеринария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Манабаева </w:t>
            </w:r>
          </w:p>
          <w:p>
            <w:pPr>
              <w:spacing w:after="20"/>
              <w:ind w:left="20"/>
              <w:jc w:val="both"/>
            </w:pPr>
            <w:r>
              <w:rPr>
                <w:rFonts w:ascii="Times New Roman"/>
                <w:b w:val="false"/>
                <w:i w:val="false"/>
                <w:color w:val="000000"/>
                <w:sz w:val="20"/>
              </w:rPr>
              <w:t>
Шұға Асқарқызы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Ғылым комитетінің "Ұлттық биотехнология орталығы" шаруашылық жүргізу құқығындағы республикалық мемлекеттік кәсіпорнының зертхана меңгерушісі, биология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Шоманов </w:t>
            </w:r>
          </w:p>
          <w:p>
            <w:pPr>
              <w:spacing w:after="20"/>
              <w:ind w:left="20"/>
              <w:jc w:val="both"/>
            </w:pPr>
            <w:r>
              <w:rPr>
                <w:rFonts w:ascii="Times New Roman"/>
                <w:b w:val="false"/>
                <w:i w:val="false"/>
                <w:color w:val="000000"/>
                <w:sz w:val="20"/>
              </w:rPr>
              <w:t xml:space="preserve">
Үрішбай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тамақ өнеркәсібі және қайта өңдеу ғылыми-зерттеу институты" жауапкершілігі шектеулі серіктестігінің бөлім меңгерушісі, техника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Елубаев </w:t>
            </w:r>
          </w:p>
          <w:p>
            <w:pPr>
              <w:spacing w:after="20"/>
              <w:ind w:left="20"/>
              <w:jc w:val="both"/>
            </w:pPr>
            <w:r>
              <w:rPr>
                <w:rFonts w:ascii="Times New Roman"/>
                <w:b w:val="false"/>
                <w:i w:val="false"/>
                <w:color w:val="000000"/>
                <w:sz w:val="20"/>
              </w:rPr>
              <w:t>
Сағынтай Зекенұлы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жаратылыстану ғылымдары академиясы" республикалық қоғамдық бірлестігінің академигі, ауыл шаруашылығы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Кененбай </w:t>
            </w:r>
          </w:p>
          <w:p>
            <w:pPr>
              <w:spacing w:after="20"/>
              <w:ind w:left="20"/>
              <w:jc w:val="both"/>
            </w:pPr>
            <w:r>
              <w:rPr>
                <w:rFonts w:ascii="Times New Roman"/>
                <w:b w:val="false"/>
                <w:i w:val="false"/>
                <w:color w:val="000000"/>
                <w:sz w:val="20"/>
              </w:rPr>
              <w:t>
Гүлмира Серікбайқызы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тамақ өнеркәсібі және қайта өңдеу ғылыми-зерттеу институты" жауапкершілігі шектеулі серіктестігінің зертхана меңгерушісі, техника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Тіреуов </w:t>
            </w:r>
          </w:p>
          <w:p>
            <w:pPr>
              <w:spacing w:after="20"/>
              <w:ind w:left="20"/>
              <w:jc w:val="both"/>
            </w:pPr>
            <w:r>
              <w:rPr>
                <w:rFonts w:ascii="Times New Roman"/>
                <w:b w:val="false"/>
                <w:i w:val="false"/>
                <w:color w:val="000000"/>
                <w:sz w:val="20"/>
              </w:rPr>
              <w:t>
Қанат Маратұлы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ғылыми академиясы" республикалық қоғамдық бірлестігінің академигі, экономика ғылымдарының докторы (келісім бойынша)</w:t>
            </w:r>
          </w:p>
        </w:tc>
      </w:tr>
    </w:tbl>
    <w:p>
      <w:pPr>
        <w:spacing w:after="0"/>
        <w:ind w:left="0"/>
        <w:jc w:val="left"/>
      </w:pPr>
      <w:r>
        <w:br/>
      </w:r>
      <w:r>
        <w:rPr>
          <w:rFonts w:ascii="Times New Roman"/>
          <w:b w:val="false"/>
          <w:i w:val="false"/>
          <w:color w:val="000000"/>
          <w:sz w:val="28"/>
        </w:rPr>
        <w:t>
</w:t>
      </w:r>
    </w:p>
    <w:bookmarkStart w:name="z14" w:id="11"/>
    <w:p>
      <w:pPr>
        <w:spacing w:after="0"/>
        <w:ind w:left="0"/>
        <w:jc w:val="left"/>
      </w:pPr>
      <w:r>
        <w:rPr>
          <w:rFonts w:ascii="Times New Roman"/>
          <w:b/>
          <w:i w:val="false"/>
          <w:color w:val="000000"/>
        </w:rPr>
        <w:t xml:space="preserve"> Ұлттық қауіпсіздік және қорғаныс (құпиялық белгісінсіз)</w:t>
      </w:r>
    </w:p>
    <w:bookmarkEnd w:id="1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Түлембаева </w:t>
            </w:r>
          </w:p>
          <w:p>
            <w:pPr>
              <w:spacing w:after="20"/>
              <w:ind w:left="20"/>
              <w:jc w:val="both"/>
            </w:pPr>
            <w:r>
              <w:rPr>
                <w:rFonts w:ascii="Times New Roman"/>
                <w:b w:val="false"/>
                <w:i w:val="false"/>
                <w:color w:val="000000"/>
                <w:sz w:val="20"/>
              </w:rPr>
              <w:t>
Айгүл Нұрәліқызы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министрінің кеңесшісі, экономика ғылымдарының докторы, төрайым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Арапов </w:t>
            </w:r>
          </w:p>
          <w:p>
            <w:pPr>
              <w:spacing w:after="20"/>
              <w:ind w:left="20"/>
              <w:jc w:val="both"/>
            </w:pPr>
            <w:r>
              <w:rPr>
                <w:rFonts w:ascii="Times New Roman"/>
                <w:b w:val="false"/>
                <w:i w:val="false"/>
                <w:color w:val="000000"/>
                <w:sz w:val="20"/>
              </w:rPr>
              <w:t>
Максет Қалдыбайұлы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 департаменті басшысының бірінші орынбасары, төрайымның орынбасары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Кемербаев </w:t>
            </w:r>
          </w:p>
          <w:p>
            <w:pPr>
              <w:spacing w:after="20"/>
              <w:ind w:left="20"/>
              <w:jc w:val="both"/>
            </w:pPr>
            <w:r>
              <w:rPr>
                <w:rFonts w:ascii="Times New Roman"/>
                <w:b w:val="false"/>
                <w:i w:val="false"/>
                <w:color w:val="000000"/>
                <w:sz w:val="20"/>
              </w:rPr>
              <w:t>
Нұрған Тоқанұлы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Ғарыш Сапары" ұлттық компаниясы" акционерлік қоғамының департамент директоры,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Мамонов </w:t>
            </w:r>
          </w:p>
          <w:p>
            <w:pPr>
              <w:spacing w:after="20"/>
              <w:ind w:left="20"/>
              <w:jc w:val="both"/>
            </w:pPr>
            <w:r>
              <w:rPr>
                <w:rFonts w:ascii="Times New Roman"/>
                <w:b w:val="false"/>
                <w:i w:val="false"/>
                <w:color w:val="000000"/>
                <w:sz w:val="20"/>
              </w:rPr>
              <w:t>
Василий Владимирович</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 академиясының бас ғылыми қызметкері, заң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Басшығұлов </w:t>
            </w:r>
          </w:p>
          <w:p>
            <w:pPr>
              <w:spacing w:after="20"/>
              <w:ind w:left="20"/>
              <w:jc w:val="both"/>
            </w:pPr>
            <w:r>
              <w:rPr>
                <w:rFonts w:ascii="Times New Roman"/>
                <w:b w:val="false"/>
                <w:i w:val="false"/>
                <w:color w:val="000000"/>
                <w:sz w:val="20"/>
              </w:rPr>
              <w:t>
Ақылбай Сабыржанұлы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 Шекара қызметі академиясының Арнайы техникалық факультеті басшысының ғылым жөніндегі орынбасары, PhD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Калинин </w:t>
            </w:r>
          </w:p>
          <w:p>
            <w:pPr>
              <w:spacing w:after="20"/>
              <w:ind w:left="20"/>
              <w:jc w:val="both"/>
            </w:pPr>
            <w:r>
              <w:rPr>
                <w:rFonts w:ascii="Times New Roman"/>
                <w:b w:val="false"/>
                <w:i w:val="false"/>
                <w:color w:val="000000"/>
                <w:sz w:val="20"/>
              </w:rPr>
              <w:t>
Андрей Анатольевич</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күзет қызметі аппаратының басшысы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Ахметов </w:t>
            </w:r>
          </w:p>
          <w:p>
            <w:pPr>
              <w:spacing w:after="20"/>
              <w:ind w:left="20"/>
              <w:jc w:val="both"/>
            </w:pPr>
            <w:r>
              <w:rPr>
                <w:rFonts w:ascii="Times New Roman"/>
                <w:b w:val="false"/>
                <w:i w:val="false"/>
                <w:color w:val="000000"/>
                <w:sz w:val="20"/>
              </w:rPr>
              <w:t>
Жұмабек Хатиоллаұлы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ғылым академиясы" республикалық қоғамдық бірлестігінің мүшесі, әскери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Кемалов </w:t>
            </w:r>
          </w:p>
          <w:p>
            <w:pPr>
              <w:spacing w:after="20"/>
              <w:ind w:left="20"/>
              <w:jc w:val="both"/>
            </w:pPr>
            <w:r>
              <w:rPr>
                <w:rFonts w:ascii="Times New Roman"/>
                <w:b w:val="false"/>
                <w:i w:val="false"/>
                <w:color w:val="000000"/>
                <w:sz w:val="20"/>
              </w:rPr>
              <w:t>
Берік Қайырұлы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Қорғаныс министрлігінің "Қазақстан Республикасының Тұңғыш Президенті – Елбасы атындағы ұлттық қорғаныс университеті" республикалық мемлекеттік мекемесінің Мемлекеттік күзет қызметі факультетінің басшысы, PhD докторы (келісім бойынша)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Қарипова </w:t>
            </w:r>
          </w:p>
          <w:p>
            <w:pPr>
              <w:spacing w:after="20"/>
              <w:ind w:left="20"/>
              <w:jc w:val="both"/>
            </w:pPr>
            <w:r>
              <w:rPr>
                <w:rFonts w:ascii="Times New Roman"/>
                <w:b w:val="false"/>
                <w:i w:val="false"/>
                <w:color w:val="000000"/>
                <w:sz w:val="20"/>
              </w:rPr>
              <w:t>
Айнагүл Төкенқызы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прокуратурасы жанындағы Құқық қорғау органдары академиясының Ведомствоаралық ғылыми-зерттеу институты директорының орынбасары, заң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Қожабеков</w:t>
            </w:r>
          </w:p>
          <w:p>
            <w:pPr>
              <w:spacing w:after="20"/>
              <w:ind w:left="20"/>
              <w:jc w:val="both"/>
            </w:pPr>
            <w:r>
              <w:rPr>
                <w:rFonts w:ascii="Times New Roman"/>
                <w:b w:val="false"/>
                <w:i w:val="false"/>
                <w:color w:val="000000"/>
                <w:sz w:val="20"/>
              </w:rPr>
              <w:t>
Нұрлан Қайыржанұлы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 Бас штабының Стратегиялық жоспарлау департаменті басшысының орынбасары, полковник, әскери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Ақшолақов</w:t>
            </w:r>
          </w:p>
          <w:p>
            <w:pPr>
              <w:spacing w:after="20"/>
              <w:ind w:left="20"/>
              <w:jc w:val="both"/>
            </w:pPr>
            <w:r>
              <w:rPr>
                <w:rFonts w:ascii="Times New Roman"/>
                <w:b w:val="false"/>
                <w:i w:val="false"/>
                <w:color w:val="000000"/>
                <w:sz w:val="20"/>
              </w:rPr>
              <w:t>
Қуандық Жақсыбайұлы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Қорғаныс министрлігінің "Қазақстан Республикасының Тұңғыш Президенті – Елбасы атындағы ұлттық қорғаныс университеті" республикалық мемлекеттік мекемесінің Ғылыми-зерттеу орталығының әскери қару-жарақ және әскери техника ғылыми-зерттеу институтының басшысы, полковник, техника ғылымдарының докторы (келісім бойынша)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Әбеуов</w:t>
            </w:r>
          </w:p>
          <w:p>
            <w:pPr>
              <w:spacing w:after="20"/>
              <w:ind w:left="20"/>
              <w:jc w:val="both"/>
            </w:pPr>
            <w:r>
              <w:rPr>
                <w:rFonts w:ascii="Times New Roman"/>
                <w:b w:val="false"/>
                <w:i w:val="false"/>
                <w:color w:val="000000"/>
                <w:sz w:val="20"/>
              </w:rPr>
              <w:t>
Еркін Төлепбергенұлы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Кадр жұмысы департаментінің ведомстволық білім беруді ұйымдастыру басқармасының басшысы, заң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Батыров </w:t>
            </w:r>
          </w:p>
          <w:p>
            <w:pPr>
              <w:spacing w:after="20"/>
              <w:ind w:left="20"/>
              <w:jc w:val="both"/>
            </w:pPr>
            <w:r>
              <w:rPr>
                <w:rFonts w:ascii="Times New Roman"/>
                <w:b w:val="false"/>
                <w:i w:val="false"/>
                <w:color w:val="000000"/>
                <w:sz w:val="20"/>
              </w:rPr>
              <w:t>
Марат Ескенұлы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 Жауынгерлік дайындық бас басқармасының оқу және ғылыми жұмыс бөлімінің басшысы, педагогика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Шәріпханов </w:t>
            </w:r>
          </w:p>
          <w:p>
            <w:pPr>
              <w:spacing w:after="20"/>
              <w:ind w:left="20"/>
              <w:jc w:val="both"/>
            </w:pPr>
            <w:r>
              <w:rPr>
                <w:rFonts w:ascii="Times New Roman"/>
                <w:b w:val="false"/>
                <w:i w:val="false"/>
                <w:color w:val="000000"/>
                <w:sz w:val="20"/>
              </w:rPr>
              <w:t>
Сырым Дүйсенғазиұлы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Төтенше жағдайлар жөніндегі комитеті Көкшетау техникалық институтының басшысы, техника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Оспанова </w:t>
            </w:r>
          </w:p>
          <w:p>
            <w:pPr>
              <w:spacing w:after="20"/>
              <w:ind w:left="20"/>
              <w:jc w:val="both"/>
            </w:pPr>
            <w:r>
              <w:rPr>
                <w:rFonts w:ascii="Times New Roman"/>
                <w:b w:val="false"/>
                <w:i w:val="false"/>
                <w:color w:val="000000"/>
                <w:sz w:val="20"/>
              </w:rPr>
              <w:t>
Анаркүл Төлеутайқызы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және аэроғарыш өнеркәсібі министрлігі Ғылыми-технологиялық даму департаментінің ғылыми-техникалық саясат басқармасының басшысы, экономика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Байбеков </w:t>
            </w:r>
          </w:p>
          <w:p>
            <w:pPr>
              <w:spacing w:after="20"/>
              <w:ind w:left="20"/>
              <w:jc w:val="both"/>
            </w:pPr>
            <w:r>
              <w:rPr>
                <w:rFonts w:ascii="Times New Roman"/>
                <w:b w:val="false"/>
                <w:i w:val="false"/>
                <w:color w:val="000000"/>
                <w:sz w:val="20"/>
              </w:rPr>
              <w:t>
Сейдіқасым Ниязбекұлы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инжиниринг" R&amp;D орталығы" жауапкершілігі шектеулі серіктестігі бас директорының кеңесшісі, физика-математика ғылымдарының кандидаты (келісім бойынша)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Жуаспаев </w:t>
            </w:r>
          </w:p>
          <w:p>
            <w:pPr>
              <w:spacing w:after="20"/>
              <w:ind w:left="20"/>
              <w:jc w:val="both"/>
            </w:pPr>
            <w:r>
              <w:rPr>
                <w:rFonts w:ascii="Times New Roman"/>
                <w:b w:val="false"/>
                <w:i w:val="false"/>
                <w:color w:val="000000"/>
                <w:sz w:val="20"/>
              </w:rPr>
              <w:t>
Азамат Елубайұлы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инжиниринг" ұлттық компаниясы" акционерлік қоғамының Өндірістік департаментінің бас менеджері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Теодорос</w:t>
            </w:r>
          </w:p>
          <w:p>
            <w:pPr>
              <w:spacing w:after="20"/>
              <w:ind w:left="20"/>
              <w:jc w:val="both"/>
            </w:pPr>
            <w:r>
              <w:rPr>
                <w:rFonts w:ascii="Times New Roman"/>
                <w:b w:val="false"/>
                <w:i w:val="false"/>
                <w:color w:val="000000"/>
                <w:sz w:val="20"/>
              </w:rPr>
              <w:t xml:space="preserve">
Тсифтсис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дербес білім беру ұйымы Инженерия мектебінің қауымдастырылған профессоры,  PhD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Нүсіпов </w:t>
            </w:r>
          </w:p>
          <w:p>
            <w:pPr>
              <w:spacing w:after="20"/>
              <w:ind w:left="20"/>
              <w:jc w:val="both"/>
            </w:pPr>
            <w:r>
              <w:rPr>
                <w:rFonts w:ascii="Times New Roman"/>
                <w:b w:val="false"/>
                <w:i w:val="false"/>
                <w:color w:val="000000"/>
                <w:sz w:val="20"/>
              </w:rPr>
              <w:t>
Қайыр Хамзайұлы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қоғамының Нанотехнологиялар ғылыми-зерттеу зертханасының меңгерушісі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Әбдіқалықов </w:t>
            </w:r>
          </w:p>
          <w:p>
            <w:pPr>
              <w:spacing w:after="20"/>
              <w:ind w:left="20"/>
              <w:jc w:val="both"/>
            </w:pPr>
            <w:r>
              <w:rPr>
                <w:rFonts w:ascii="Times New Roman"/>
                <w:b w:val="false"/>
                <w:i w:val="false"/>
                <w:color w:val="000000"/>
                <w:sz w:val="20"/>
              </w:rPr>
              <w:t>
Қуантай Әмірғалиұлы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ғылыми академиясы" республикалық қоғамдық бірлестігінің сарапшысы, техника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Тұрағұлов </w:t>
            </w:r>
          </w:p>
          <w:p>
            <w:pPr>
              <w:spacing w:after="20"/>
              <w:ind w:left="20"/>
              <w:jc w:val="both"/>
            </w:pPr>
            <w:r>
              <w:rPr>
                <w:rFonts w:ascii="Times New Roman"/>
                <w:b w:val="false"/>
                <w:i w:val="false"/>
                <w:color w:val="000000"/>
                <w:sz w:val="20"/>
              </w:rPr>
              <w:t>
Расул Алғабекұлы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Инжиниринг" акционерлік қоғамының конструкторлық-технологиялық бөлімнің басшысы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Васильев </w:t>
            </w:r>
          </w:p>
          <w:p>
            <w:pPr>
              <w:spacing w:after="20"/>
              <w:ind w:left="20"/>
              <w:jc w:val="both"/>
            </w:pPr>
            <w:r>
              <w:rPr>
                <w:rFonts w:ascii="Times New Roman"/>
                <w:b w:val="false"/>
                <w:i w:val="false"/>
                <w:color w:val="000000"/>
                <w:sz w:val="20"/>
              </w:rPr>
              <w:t>
Иван Вениаминович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"СКТБ "Гранит" жауапкершілігі шектеулі серіктестігі бас директорының ғылым жөніндегі орынбасары, физика-математика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Вонгай </w:t>
            </w:r>
          </w:p>
          <w:p>
            <w:pPr>
              <w:spacing w:after="20"/>
              <w:ind w:left="20"/>
              <w:jc w:val="both"/>
            </w:pPr>
            <w:r>
              <w:rPr>
                <w:rFonts w:ascii="Times New Roman"/>
                <w:b w:val="false"/>
                <w:i w:val="false"/>
                <w:color w:val="000000"/>
                <w:sz w:val="20"/>
              </w:rPr>
              <w:t>
Игорь Михайлович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"АлмаДК" жауапкершілігі шектеулі серіктестігінің бас маманы, химия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Сүйменбаев </w:t>
            </w:r>
          </w:p>
          <w:p>
            <w:pPr>
              <w:spacing w:after="20"/>
              <w:ind w:left="20"/>
              <w:jc w:val="both"/>
            </w:pPr>
            <w:r>
              <w:rPr>
                <w:rFonts w:ascii="Times New Roman"/>
                <w:b w:val="false"/>
                <w:i w:val="false"/>
                <w:color w:val="000000"/>
                <w:sz w:val="20"/>
              </w:rPr>
              <w:t>
Бағдат Темірғалиұлы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"ИНТ-САТ Алатау" жауапкершілігі шектеулі серіктестігінің директоры, техника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Нарусланов</w:t>
            </w:r>
          </w:p>
          <w:p>
            <w:pPr>
              <w:spacing w:after="20"/>
              <w:ind w:left="20"/>
              <w:jc w:val="both"/>
            </w:pPr>
            <w:r>
              <w:rPr>
                <w:rFonts w:ascii="Times New Roman"/>
                <w:b w:val="false"/>
                <w:i w:val="false"/>
                <w:color w:val="000000"/>
                <w:sz w:val="20"/>
              </w:rPr>
              <w:t>
Рафик Валиевич</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"Гидрожабдық" ғылыми-зерттеу институты" акционерлік қоғамының сектор басшысы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Борисов </w:t>
            </w:r>
          </w:p>
          <w:p>
            <w:pPr>
              <w:spacing w:after="20"/>
              <w:ind w:left="20"/>
              <w:jc w:val="both"/>
            </w:pPr>
            <w:r>
              <w:rPr>
                <w:rFonts w:ascii="Times New Roman"/>
                <w:b w:val="false"/>
                <w:i w:val="false"/>
                <w:color w:val="000000"/>
                <w:sz w:val="20"/>
              </w:rPr>
              <w:t>
Дмитрий Борисович</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Киров атындағы зауыт" акционерлік қоғамының Техникалық департаменті директорының орынбасары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Есенов</w:t>
            </w:r>
          </w:p>
          <w:p>
            <w:pPr>
              <w:spacing w:after="20"/>
              <w:ind w:left="20"/>
              <w:jc w:val="both"/>
            </w:pPr>
            <w:r>
              <w:rPr>
                <w:rFonts w:ascii="Times New Roman"/>
                <w:b w:val="false"/>
                <w:i w:val="false"/>
                <w:color w:val="000000"/>
                <w:sz w:val="20"/>
              </w:rPr>
              <w:t>
Серік Қабдоллаұлы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ауыр машина жасау зауыты" акционерлік қоғамының қорғаныс өндірісі бөлімінің басшысы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Айғазин</w:t>
            </w:r>
          </w:p>
          <w:p>
            <w:pPr>
              <w:spacing w:after="20"/>
              <w:ind w:left="20"/>
              <w:jc w:val="both"/>
            </w:pPr>
            <w:r>
              <w:rPr>
                <w:rFonts w:ascii="Times New Roman"/>
                <w:b w:val="false"/>
                <w:i w:val="false"/>
                <w:color w:val="000000"/>
                <w:sz w:val="20"/>
              </w:rPr>
              <w:t>
Сейіл Серікжанұлы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авиация индустриясы" жауапкершілігі шектеулі серіктестігінің майдан авиациясы бойынша инженер-технологы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Сәрсеқұлов </w:t>
            </w:r>
          </w:p>
          <w:p>
            <w:pPr>
              <w:spacing w:after="20"/>
              <w:ind w:left="20"/>
              <w:jc w:val="both"/>
            </w:pPr>
            <w:r>
              <w:rPr>
                <w:rFonts w:ascii="Times New Roman"/>
                <w:b w:val="false"/>
                <w:i w:val="false"/>
                <w:color w:val="000000"/>
                <w:sz w:val="20"/>
              </w:rPr>
              <w:t>
Бегайдар Орманбекұлы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"Аselsan Қазақстан Инжиниринг" жауапкершілігі шектеулі серіктестігінің инженері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Қонақбаев </w:t>
            </w:r>
          </w:p>
          <w:p>
            <w:pPr>
              <w:spacing w:after="20"/>
              <w:ind w:left="20"/>
              <w:jc w:val="both"/>
            </w:pPr>
            <w:r>
              <w:rPr>
                <w:rFonts w:ascii="Times New Roman"/>
                <w:b w:val="false"/>
                <w:i w:val="false"/>
                <w:color w:val="000000"/>
                <w:sz w:val="20"/>
              </w:rPr>
              <w:t>
Қасым Дінісләмұлы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"Қазтехнология" акционерлік қоғамы дамыту бөлімінің бас менеджері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Стамбекова </w:t>
            </w:r>
          </w:p>
          <w:p>
            <w:pPr>
              <w:spacing w:after="20"/>
              <w:ind w:left="20"/>
              <w:jc w:val="both"/>
            </w:pPr>
            <w:r>
              <w:rPr>
                <w:rFonts w:ascii="Times New Roman"/>
                <w:b w:val="false"/>
                <w:i w:val="false"/>
                <w:color w:val="000000"/>
                <w:sz w:val="20"/>
              </w:rPr>
              <w:t>
Әйгерім Қуандыққызы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ГИС орталығы" акционерлік қоғамының президенті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Сабыров </w:t>
            </w:r>
          </w:p>
          <w:p>
            <w:pPr>
              <w:spacing w:after="20"/>
              <w:ind w:left="20"/>
              <w:jc w:val="both"/>
            </w:pPr>
            <w:r>
              <w:rPr>
                <w:rFonts w:ascii="Times New Roman"/>
                <w:b w:val="false"/>
                <w:i w:val="false"/>
                <w:color w:val="000000"/>
                <w:sz w:val="20"/>
              </w:rPr>
              <w:t>
Шавкат Омарұлы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интернет қауымдастығы" заңды тұлғалар бірлестігінің президенті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Айтмағамбетов </w:t>
            </w:r>
          </w:p>
          <w:p>
            <w:pPr>
              <w:spacing w:after="20"/>
              <w:ind w:left="20"/>
              <w:jc w:val="both"/>
            </w:pPr>
            <w:r>
              <w:rPr>
                <w:rFonts w:ascii="Times New Roman"/>
                <w:b w:val="false"/>
                <w:i w:val="false"/>
                <w:color w:val="000000"/>
                <w:sz w:val="20"/>
              </w:rPr>
              <w:t>
Алтай Зуфарұлы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 Нэтуорк" жауапкершілігі шектеулі серіктестігі  радиобайланысының ғылыми-техникалық инженері, техника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Карыпов </w:t>
            </w:r>
          </w:p>
          <w:p>
            <w:pPr>
              <w:spacing w:after="20"/>
              <w:ind w:left="20"/>
              <w:jc w:val="both"/>
            </w:pPr>
            <w:r>
              <w:rPr>
                <w:rFonts w:ascii="Times New Roman"/>
                <w:b w:val="false"/>
                <w:i w:val="false"/>
                <w:color w:val="000000"/>
                <w:sz w:val="20"/>
              </w:rPr>
              <w:t>
Андрей Андреевич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"АСКБ Алатау" ғылыми-өндірістік кәсіпорны" жауапкершілігі шектеулі серіктестігінің бас инженері, техника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Андрюшкеевич </w:t>
            </w:r>
          </w:p>
          <w:p>
            <w:pPr>
              <w:spacing w:after="20"/>
              <w:ind w:left="20"/>
              <w:jc w:val="both"/>
            </w:pPr>
            <w:r>
              <w:rPr>
                <w:rFonts w:ascii="Times New Roman"/>
                <w:b w:val="false"/>
                <w:i w:val="false"/>
                <w:color w:val="000000"/>
                <w:sz w:val="20"/>
              </w:rPr>
              <w:t>
Евгений Леопольдович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машина жасау компаниясы" акционерлік қоғамының бас конструкторы, техника ғылымдарының кандидаты (келісім бойынша)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