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c3da" w14:textId="a59c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Мемлекеттік-жекешелік әріптестік жобасы бойынша Қазақстан Республикасы Үкіметінің мемлекеттік міндеттемелерін қабылдаудың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желтоқсандағы № 876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 147-бабының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22.06.2026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94229561000 (тоқсан төрт миллиард екі жүз жиырма тоғыз миллион бес жүз алпыс бір мың) теңге көлемінде "Батыс Еуропа – Батыс Қытай" халықаралық транзиттік дәлізінің "Алматы – Қорғас" автомобиль жолы учаскесінде "НҰР ЖОЛЫ" автомобиль өткізу пунктін салу және пайдалану" мемлекеттік-жекешелік әріптестік жобасы бойынша Қазақстан Республикасы Үкіметінің мемлекеттік міндеттемелері қабылдансын.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22.06.2026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Инвестициялар және даму, Қаржы министрліктеріне жобаға мемлекеттік-жекешелік әріптестік шартын жасасуға өкілеттік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мемлекеттік-жекешелік әріптестік шарты бойынша мемлекеттің қаржы міндеттемелерінің қабылдануы мен орындалуын есепке алуды жүзеге асырсын.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Қазақстан Республикасының Көлік министрлігі осы қаулыдан туындайтын басқа да шараларды қабылдасын.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Үкіметінің 22.06.2026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 қабылдаған мемлекеттік міндеттемелердің жылдар бойынша көлемі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Үкіметінің 22.06.2026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ИШӨ сомасы, мың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ИШӨ өтеу мерзімдері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15 459 807,00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ақпан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ақпан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69 758 287,00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ОШӨ сомасы, мың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ОШӨ өтеу мерзімдері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1 045 781,00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1 673 249,50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24 471 274,00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ИШӨ – Инвестициялық шығындарды өтеу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ОШӨ – Операциялық шығындарын өтеу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