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24714" w14:textId="3224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мүлікті республикалық меншіктен Павлодар облысының коммуналдық меншігіне берудің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7 желтоқсандағы № 822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заңды тұлғаларға бекітіліп берілген мемлекеттік мүлікті мемлекеттік меншіктің бір түрінен екіншісіне беру қағидасын бекіту туралы" Қазақстан Республикасы Үкіметінің 2011 жылғы 1 маусымдағы № 616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Республикалық меншіктен "Қазақстан Республикасы Инвестициялар және даму министрлігінің Автомобиль жолдары комитеті" республикалық мемлекеттік мекемесінің теңгерімінен Павлодар облысының коммуналдық меншігіне жалпы ұзындығы 84,0 метр "Павлодар қаласының айналма жолы" 3-учаске – Ертіс өзені арқылы реттегіш құрылыстарымен көпір өткелі" автомобиль жолы уақытша технологиялық көпірінің металл құрастырмалары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жекешелендіру комитеті Қазақстан Республикасы Инвестициялар және даму министрлігінің Автомобиль жолдары комитеті және Павлодар облысының әкімдігімен бірлесіп, заңнамада белгіленген тәртіппен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мүлікті қабылдау-беру жөніндегі қажетті ұйымдастыру іс-шараларын жүзеге асырсын.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Сағынтаев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