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fa22" w14:textId="032fa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2017 жылғы "Дарын" мемлекеттік жастар сыйлығын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7 желтоқсандағы № 821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Жемісті ғылыми, шығармашылық, қоғамдық қызметі, сондай-ақ жоғары спорттық жетістіктері үшін мыналарға Қазақстан Республикасы Үкіметінің 2017 жылғы "Дарын" мемлекеттік жастар сыйлығы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"Эстрада" номинациясы бойынша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2"/>
        <w:gridCol w:w="400"/>
        <w:gridCol w:w="9908"/>
      </w:tblGrid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Ибрагимов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 Жарылқасынұлы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эстрада әншісі, музыкант, композитор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Жүгүнісов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Рүстем Ерболатұлы 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эстрада әншісі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"Классикалық музыка"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Мұсахан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Шернияз Ерұланұлы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"Young Eurasian Soloists" камералық оркестрінің көркемдік жетекшісі және солисі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Мудряк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Мария Александровна           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коммерциялық емес акционерлік қоғамының опера труппасының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 шығармашылығы"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 Асылханұлы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айтыскер, ақын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 республикалық мемлекеттік мекемесінің оқытушысы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"Әдебиет"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Мәлікова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Ерболқызы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ақын  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Елдос Нүсіпұлы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жазушы, әдебиет зерттеушісі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"Театр және кино"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Динара Жеңісқызы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"Ғ. Мүсірепов атындағы қазақ мемлекеттік академиялық балалар мен жасөспірімдер театры" республикалық мемлекеттік қазыналық кәсіпорнының әртісі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Адамжан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Бақтияр Бақытжанұлы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 Опера" мемлекеттік опера және балет театры" коммерциялық емес акционерлік қоғамының балет трупасының жетекші солисі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"Спорт"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 Юрьевич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қазақстандық мәнерлеп сырғанаушы, ХХІІ қысқы Олимпиада ойындарының қола жүлдегері, 2013 және 2015 жылдардағы мәнерлеп сырғанаудан Әлем чемпионатының күміс және қола жүлдегері, VII қысқы Азия ойындарының чемпионы, 2017 жылғы 28-ші Бүкіләлемдік қысқы универсиада чемпионы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Сәдуақасова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 Рамазанқызы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әйелдер арасындағы халықаралық гроссмейстер, шахматтан әлемнің төрт дүркін чемпионы, әйелдер арасында шахматтан 2015 және 2017 жылдардағы Азияның екі дүркін чемпионы, Қазақстан Республикасының спорт шебері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"Дизайн және бейнелеу өнері"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Нұрболат Талғатұлы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Мәдениет және спорт министрлігінің "Қазақ ұлттық өнер университеті" республикалық мемлекеттік мекемесінің студенті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Берік Жұмағалиұлы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облысының әкімдігі Білім басқармасының "Абай атындағы Жамбыл гуманитарлық колледжі" мемлекеттік коммуналдық қазыналық кәсіпорнының оқытушысы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"Журналистика"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Сағидоллаұлы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республикалық телерадиокорпорациясы" акционерлік қоғамының "Қазақ радиолары" жауапкершілігі шектеулі серіктестігі жаңалықтар қызметінің редакторы,  жүргізушісі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Мұхамеджан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Ерболат Амангелдіұлы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журналист, тележүргізуші, талдамашы,   "Atameken Business Channel" жауапкершілігі шектеулі серіктестігінің "Басты тақырып" бағдарламасының жүргізушісі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"Қоғамдық қызмет"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Кәрібек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Дәулет Жамаубайұлы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Отан" партиясы жанындағы "Жас Отан" жастар қанаты хатшылығының жетекшісі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Ілияс Лесұлы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 "Қазақстан-2050" жалпыұлттық қозғалысы" қоғамдық бірлестігінің өңірлік үйлестірушісі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"Ғылым" номинациясы бойынша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Ақылбеков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Нұрғали Икрамұлы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авторлар ұжымы: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инженер, Қазақстан Республикасы Білім және ғылым министрлігінің "Қорқыт ата атындағы Қызылорда мемлекеттік университеті" шаруашылық жүргізу құқығындағы республикалық мемлекеттік кәсіпорнының жетекші маманы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Корольков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 Владимирович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инженерлік бейіндегі зертхананың кіші ғылыми қызметкері</w:t>
            </w:r>
          </w:p>
        </w:tc>
      </w:tr>
      <w:tr>
        <w:trPr>
          <w:trHeight w:val="30" w:hRule="atLeast"/>
        </w:trPr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Дмитрий Игорьевич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Білім және ғылым министрлігінің "Л.Н. Гумилев атындағы Еуразия ұлттық университеті" шаруашылық жүргізу құқығындағы республикалық мемлекеттік кәсіпорнының докторанты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Үкіметінің "Дарын" мемлекеттік жастар сыйлығының 2017 жылға арналған мөлшері әр номинация бойынша 200000 (екі жүз мың) теңге сомасында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 және ресми жариялануға тиіс.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