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ce7a9" w14:textId="bcce7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және басқа да құралымдарды, олардың жылжымалы мүлкін, сондай-ақ әскери мақсаттағы өнімді тасымалдау саласындағы Ұжымдық қауіпсіздік туралы шарт ұйымына мүше мемлекеттердің ынтымақтастығы туралы келісімді іске асыру жөніндегі Қазақстан Республикасының уәкілетті органдарын айқындау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2017 жылғы 30 қарашадағы № 796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"Әскери және басқа да құралымдарды, олардың жылжымалы мүлкін, сондай-ақ әскери мақсаттағы өнімді тасымалдау саласындағы Ұжымдық қауіпсіздік туралы шарт ұйымына мүше мемлекеттердің ынтымақтастығы туралы келісімді іске асыру жөніндегі Қазақстан Республикасының уәкілетті органдарын айқындау туралы" Қазақстан Республикасының Президенті Жарлығының жобасы Қазақстан Республикасы Президентінің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Әскери және басқа да құралымдарды, олардың жылжымалы мүлкін, сондай-ақ әскери мақсаттағы өнімді тасымалдау саласындағы Ұжымдық қауіпсіздік туралы шарт  ұйымына мүше мемлекеттердің ынтымақтастығы туралы келісімді іске асыру жөніндегіҚазақстан Республикасының уәкілетті органдарынайқындау туралы</w:t>
      </w:r>
    </w:p>
    <w:p>
      <w:pPr>
        <w:spacing w:after="0"/>
        <w:ind w:left="0"/>
        <w:jc w:val="both"/>
      </w:pPr>
      <w:r>
        <w:rPr>
          <w:rFonts w:ascii="Times New Roman"/>
          <w:b w:val="false"/>
          <w:i w:val="false"/>
          <w:color w:val="000000"/>
          <w:sz w:val="28"/>
        </w:rPr>
        <w:t>
      2015 жылғы 15 қыркүйекте Душанбеде жасалған Әскери және басқа да құралымдарды, олардың жылжымалы мүлкін, сондай-ақ әскери мақсаттағы өнімді тасымалдау саласындағы Ұжымдық қауіпсіздік туралы шарт ұйымына мүше мемлекеттердің ынтымақтастығы туралы келісімнің(бұдан әрі – Келісім) 3-бабына сәйкес</w:t>
      </w:r>
      <w:r>
        <w:rPr>
          <w:rFonts w:ascii="Times New Roman"/>
          <w:b/>
          <w:i w:val="false"/>
          <w:color w:val="000000"/>
          <w:sz w:val="28"/>
        </w:rPr>
        <w:t>ҚАУЛЫ ЕТЕМІН:</w:t>
      </w:r>
    </w:p>
    <w:p>
      <w:pPr>
        <w:spacing w:after="0"/>
        <w:ind w:left="0"/>
        <w:jc w:val="both"/>
      </w:pPr>
      <w:r>
        <w:rPr>
          <w:rFonts w:ascii="Times New Roman"/>
          <w:b w:val="false"/>
          <w:i w:val="false"/>
          <w:color w:val="000000"/>
          <w:sz w:val="28"/>
        </w:rPr>
        <w:t>
      1. Қазақстан Республикасының Қорғаныс министрлігі, Қазақстан Республикасының Инвестициялар және даму министрлігі, Қазақстан Республикасының Сыртқы істер министрлігі Келісімді іскеасыру жөніндегі уәкілетті органдар болып айқындалсын.</w:t>
      </w:r>
    </w:p>
    <w:p>
      <w:pPr>
        <w:spacing w:after="0"/>
        <w:ind w:left="0"/>
        <w:jc w:val="both"/>
      </w:pPr>
      <w:r>
        <w:rPr>
          <w:rFonts w:ascii="Times New Roman"/>
          <w:b w:val="false"/>
          <w:i w:val="false"/>
          <w:color w:val="000000"/>
          <w:sz w:val="28"/>
        </w:rPr>
        <w:t>
      2. Қазақстан Республикасының Сыртқы істер министрлігі Ұжымдық қауіпсіздік туралы шарт ұйымының Хатшылығын қабылданған шешім туралы хабардар етсін.</w:t>
      </w:r>
    </w:p>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