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565cf" w14:textId="ee565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Қазақстандық өндірістің жеңіл автокөлігін сатып алушы – жеке тұлғаларды кредиттеу үшін, сондай-ақ қазақстандық өндірістің ауыл шаруашылығы техникасын қоспағанда, автокөлік құралдарын және арнайы мақсаттағы автотехниканы лизингке сатып алатын заңды тұлғалар мен дара кәсіпкерлерді лизингтік қаржыландыру үшін екінші деңгейдегі банктерді шартты қаржыландыру арқылы отандық автомобиль өндірушілерді қаржыландыру үшін "Бәйтерек" ұлттық басқарушы холдингі" акционерлік қоғамына бюджеттік кредит берудің негізгі шарттарын бекіту туралы</w:t>
      </w:r>
    </w:p>
    <w:p>
      <w:pPr>
        <w:spacing w:after="0"/>
        <w:ind w:left="0"/>
        <w:jc w:val="both"/>
      </w:pPr>
      <w:r>
        <w:rPr>
          <w:rFonts w:ascii="Times New Roman"/>
          <w:b w:val="false"/>
          <w:i w:val="false"/>
          <w:color w:val="000000"/>
          <w:sz w:val="28"/>
        </w:rPr>
        <w:t>Қазақстан Республикасы Үкіметінің 2017 жылғы 29 қарашадағы № 792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180-бабының </w:t>
      </w:r>
      <w:r>
        <w:rPr>
          <w:rFonts w:ascii="Times New Roman"/>
          <w:b w:val="false"/>
          <w:i w:val="false"/>
          <w:color w:val="000000"/>
          <w:sz w:val="28"/>
        </w:rPr>
        <w:t>2-тармағына</w:t>
      </w:r>
      <w:r>
        <w:rPr>
          <w:rFonts w:ascii="Times New Roman"/>
          <w:b w:val="false"/>
          <w:i w:val="false"/>
          <w:color w:val="000000"/>
          <w:sz w:val="28"/>
        </w:rPr>
        <w:t xml:space="preserve">, "2017 – 2019 жылдарға арналған республикалық бюджет туралы" 2016 жылғы 29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ЕТЕДI</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Қазақстандық өндірістің жеңіл автокөлігін сатып алушы – жеке тұлғаларды кредиттеу үшін, сондай-ақ қазақстандық өндірістің ауыл шаруашылығы техникасын қоспағанда, автокөлік құралдарын және арнайы мақсаттағы автотехниканы лизингке сатып алатын заңды тұлғалар мен дара кәсіпкерлерді лизингтік қаржыландыру үшін екінші деңгейдегі банктерді шартты қаржыландыру арқылы отандық автомобиль өндірушілерді қаржыландыру үшін "Қазақстанның Даму Банкі" акционерлік қоғамын кейіннен кредиттеумен, "Бәйтерек" ұлттық басқарушы холдингі" акционерлік қоғамына бюджеттік кредит берудің негізгі </w:t>
      </w:r>
      <w:r>
        <w:rPr>
          <w:rFonts w:ascii="Times New Roman"/>
          <w:b w:val="false"/>
          <w:i w:val="false"/>
          <w:color w:val="000000"/>
          <w:sz w:val="28"/>
        </w:rPr>
        <w:t>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Инвестициялар және даму министрліктері заңнамада белгіленген тәртіппен:</w:t>
      </w:r>
    </w:p>
    <w:bookmarkEnd w:id="2"/>
    <w:bookmarkStart w:name="z4" w:id="3"/>
    <w:p>
      <w:pPr>
        <w:spacing w:after="0"/>
        <w:ind w:left="0"/>
        <w:jc w:val="both"/>
      </w:pPr>
      <w:r>
        <w:rPr>
          <w:rFonts w:ascii="Times New Roman"/>
          <w:b w:val="false"/>
          <w:i w:val="false"/>
          <w:color w:val="000000"/>
          <w:sz w:val="28"/>
        </w:rPr>
        <w:t>
      1) "Бәйтерек" ұлттық басқарушы холдингі" акционерлік қоғамымен кредиттік шарт жасасуды;</w:t>
      </w:r>
    </w:p>
    <w:bookmarkEnd w:id="3"/>
    <w:bookmarkStart w:name="z5" w:id="4"/>
    <w:p>
      <w:pPr>
        <w:spacing w:after="0"/>
        <w:ind w:left="0"/>
        <w:jc w:val="both"/>
      </w:pPr>
      <w:r>
        <w:rPr>
          <w:rFonts w:ascii="Times New Roman"/>
          <w:b w:val="false"/>
          <w:i w:val="false"/>
          <w:color w:val="000000"/>
          <w:sz w:val="28"/>
        </w:rPr>
        <w:t>
      2) кредит берудің негізгі және қосымша шарттарының орындалуын бақылауды;</w:t>
      </w:r>
    </w:p>
    <w:bookmarkEnd w:id="4"/>
    <w:bookmarkStart w:name="z6" w:id="5"/>
    <w:p>
      <w:pPr>
        <w:spacing w:after="0"/>
        <w:ind w:left="0"/>
        <w:jc w:val="both"/>
      </w:pPr>
      <w:r>
        <w:rPr>
          <w:rFonts w:ascii="Times New Roman"/>
          <w:b w:val="false"/>
          <w:i w:val="false"/>
          <w:color w:val="000000"/>
          <w:sz w:val="28"/>
        </w:rPr>
        <w:t>
      3) бюджеттік кредиттің нысаналы және тиімді пайдаланылуын, уақтылы өтелуі мен оған қызмет көрсетілуін бақылауды және мониторингілеуді қамтамасыз етсін.</w:t>
      </w:r>
    </w:p>
    <w:bookmarkEnd w:id="5"/>
    <w:bookmarkStart w:name="z7" w:id="6"/>
    <w:p>
      <w:pPr>
        <w:spacing w:after="0"/>
        <w:ind w:left="0"/>
        <w:jc w:val="both"/>
      </w:pPr>
      <w:r>
        <w:rPr>
          <w:rFonts w:ascii="Times New Roman"/>
          <w:b w:val="false"/>
          <w:i w:val="false"/>
          <w:color w:val="000000"/>
          <w:sz w:val="28"/>
        </w:rPr>
        <w:t>
      3. "Бәйтерек" ұлттық басқарушы холдингі" акционерлік қоғамы (келісім бойынша) тоқсан сайын, есептік кезеңнен кейінгі айдың 10-күнінен кешіктірмей Қазақстан Республикасының Қаржы, Инвестициялар және даму министрліктеріне кредиттің игерілуі туралы ақпарат берсін.</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Инвестициялар және даму министрлігіне жүктелсін.</w:t>
      </w:r>
    </w:p>
    <w:bookmarkEnd w:id="7"/>
    <w:bookmarkStart w:name="z9" w:id="8"/>
    <w:p>
      <w:pPr>
        <w:spacing w:after="0"/>
        <w:ind w:left="0"/>
        <w:jc w:val="both"/>
      </w:pPr>
      <w:r>
        <w:rPr>
          <w:rFonts w:ascii="Times New Roman"/>
          <w:b w:val="false"/>
          <w:i w:val="false"/>
          <w:color w:val="000000"/>
          <w:sz w:val="28"/>
        </w:rPr>
        <w:t>
      5. Осы қаулы қол қойылған күнінен бастап қолданысқа енгiзiледi.</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қарашадағы</w:t>
            </w:r>
            <w:r>
              <w:br/>
            </w:r>
            <w:r>
              <w:rPr>
                <w:rFonts w:ascii="Times New Roman"/>
                <w:b w:val="false"/>
                <w:i w:val="false"/>
                <w:color w:val="000000"/>
                <w:sz w:val="20"/>
              </w:rPr>
              <w:t>№ 792 қаулысымен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Қазақстандық өндірістің жеңіл автокөлігін сатып алушы – жеке тұлғаларғы кредиттеу үшін, сондай-ақ қазақстандық өндірістің ауыл шаруашылығы техникасын қоспағанда, автокөлік құралдарын және арнайы мақсаттағы автотехниканы лизингке сатып алатын заңды тұлғалар мен дара кәсіпкерлерді лизингтік қаржыландыру үшін екінші деңгейдегі банктерді шартты қаржыландыру арқылы отандық автомобиль өндірушілерді қаржыландыру үшін "Қазақстанның Даму Банкі" акционерлік қоғамын кейіннен кредиттеумен, "Бәйтерек" ұлттық басқарушы холдингі" акционерлік қоғамына бюджеттік кредит берудің негізгі шарттары</w:t>
      </w:r>
    </w:p>
    <w:bookmarkEnd w:id="9"/>
    <w:bookmarkStart w:name="z12" w:id="10"/>
    <w:p>
      <w:pPr>
        <w:spacing w:after="0"/>
        <w:ind w:left="0"/>
        <w:jc w:val="both"/>
      </w:pPr>
      <w:r>
        <w:rPr>
          <w:rFonts w:ascii="Times New Roman"/>
          <w:b w:val="false"/>
          <w:i w:val="false"/>
          <w:color w:val="000000"/>
          <w:sz w:val="28"/>
        </w:rPr>
        <w:t>
      1. "Бәйтерек" ұлттық басқарушы холдингі" акционерлік қоғамына (бұдан әрі – Қарыз алушы) кредит беру үшін мынадай негізгі шарттар белгіленеді:</w:t>
      </w:r>
    </w:p>
    <w:bookmarkEnd w:id="10"/>
    <w:bookmarkStart w:name="z13" w:id="11"/>
    <w:p>
      <w:pPr>
        <w:spacing w:after="0"/>
        <w:ind w:left="0"/>
        <w:jc w:val="both"/>
      </w:pPr>
      <w:r>
        <w:rPr>
          <w:rFonts w:ascii="Times New Roman"/>
          <w:b w:val="false"/>
          <w:i w:val="false"/>
          <w:color w:val="000000"/>
          <w:sz w:val="28"/>
        </w:rPr>
        <w:t xml:space="preserve">
      1) кредит "2017 – 2019 жылдарға арналған республикалық бюджет туралы" 2016 жылғы 29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240 "Қазақстандық өндірістің жеңіл автокөлігін сатып алушы – жеке тұлғаларды кредиттеу үшін, сондай-ақ қазақстандық өндірістің ауыл шаруашылығы техникасын қоспағанда, автокөлік құралдарын және арнайы мақсаттағы автотехниканы лизингке сатып алатын заңды тұлғалар мен дара кәсіпкерлерді лизингтік қаржыландыру үшін екінші деңгейдегі банктерді шартты түрде қаржыландыру арқылы отандық автомобиль өндірушілерді қаржыландыру үшін "Қазақстанның Даму Банкі" АҚ кейіннен кредиттеумен "Бәйтерек" ұлттық басқарушы холдингі" АҚ кредиттеу" бюджеттік бағдарламасы бойынша көзделген 10000000000 (он миллиард) теңге сомасында беріледі;</w:t>
      </w:r>
    </w:p>
    <w:bookmarkEnd w:id="11"/>
    <w:bookmarkStart w:name="z14" w:id="12"/>
    <w:p>
      <w:pPr>
        <w:spacing w:after="0"/>
        <w:ind w:left="0"/>
        <w:jc w:val="both"/>
      </w:pPr>
      <w:r>
        <w:rPr>
          <w:rFonts w:ascii="Times New Roman"/>
          <w:b w:val="false"/>
          <w:i w:val="false"/>
          <w:color w:val="000000"/>
          <w:sz w:val="28"/>
        </w:rPr>
        <w:t xml:space="preserve">
      2) кредит қарыз алушыға мерзімділік, ақылылық және қайтарымдылық шарттарында 20 (жиырма) жыл мерзімге жылдық 0,1%-ға тең сыйақы мөлшерлемесі бойынша теңгемен беріледі; </w:t>
      </w:r>
    </w:p>
    <w:bookmarkEnd w:id="12"/>
    <w:bookmarkStart w:name="z15" w:id="13"/>
    <w:p>
      <w:pPr>
        <w:spacing w:after="0"/>
        <w:ind w:left="0"/>
        <w:jc w:val="both"/>
      </w:pPr>
      <w:r>
        <w:rPr>
          <w:rFonts w:ascii="Times New Roman"/>
          <w:b w:val="false"/>
          <w:i w:val="false"/>
          <w:color w:val="000000"/>
          <w:sz w:val="28"/>
        </w:rPr>
        <w:t>
      3) республикалық бюджеттен кредитті бөлу қарыз алушының шотына кредиттің барлық сомасын біржола аудару жолымен жүзеге асырылады;</w:t>
      </w:r>
    </w:p>
    <w:bookmarkEnd w:id="13"/>
    <w:bookmarkStart w:name="z16" w:id="14"/>
    <w:p>
      <w:pPr>
        <w:spacing w:after="0"/>
        <w:ind w:left="0"/>
        <w:jc w:val="both"/>
      </w:pPr>
      <w:r>
        <w:rPr>
          <w:rFonts w:ascii="Times New Roman"/>
          <w:b w:val="false"/>
          <w:i w:val="false"/>
          <w:color w:val="000000"/>
          <w:sz w:val="28"/>
        </w:rPr>
        <w:t>
      4) игеру кезеңі қарыз алушының шотына кредит аударылған күннен бастап 18 (он сегіз) айды құрайды;</w:t>
      </w:r>
    </w:p>
    <w:bookmarkEnd w:id="14"/>
    <w:bookmarkStart w:name="z17" w:id="15"/>
    <w:p>
      <w:pPr>
        <w:spacing w:after="0"/>
        <w:ind w:left="0"/>
        <w:jc w:val="both"/>
      </w:pPr>
      <w:r>
        <w:rPr>
          <w:rFonts w:ascii="Times New Roman"/>
          <w:b w:val="false"/>
          <w:i w:val="false"/>
          <w:color w:val="000000"/>
          <w:sz w:val="28"/>
        </w:rPr>
        <w:t>
      5) кредит бойынша есептелген сыйақыны төлеу жылына 2 (екі) рет жүзеге асырылады (есептелген сыйақының алғашқы төлемі қарыз алушының шотына кредит қаражаты аударылған күннен бастап 6 (алты) ай өткен соң жүргізіледі);</w:t>
      </w:r>
    </w:p>
    <w:bookmarkEnd w:id="15"/>
    <w:bookmarkStart w:name="z18" w:id="16"/>
    <w:p>
      <w:pPr>
        <w:spacing w:after="0"/>
        <w:ind w:left="0"/>
        <w:jc w:val="both"/>
      </w:pPr>
      <w:r>
        <w:rPr>
          <w:rFonts w:ascii="Times New Roman"/>
          <w:b w:val="false"/>
          <w:i w:val="false"/>
          <w:color w:val="000000"/>
          <w:sz w:val="28"/>
        </w:rPr>
        <w:t>
      6) кредит бойынша негізгі борышты өтеуді қарыз алушы 6 жылды  құрайтын жеңілдік кезеңі өткен соң 2024 жылдан бастап тең үлестермен жылына 2 (екі) рет жүзеге асырады;</w:t>
      </w:r>
    </w:p>
    <w:bookmarkEnd w:id="16"/>
    <w:bookmarkStart w:name="z19" w:id="17"/>
    <w:p>
      <w:pPr>
        <w:spacing w:after="0"/>
        <w:ind w:left="0"/>
        <w:jc w:val="both"/>
      </w:pPr>
      <w:r>
        <w:rPr>
          <w:rFonts w:ascii="Times New Roman"/>
          <w:b w:val="false"/>
          <w:i w:val="false"/>
          <w:color w:val="000000"/>
          <w:sz w:val="28"/>
        </w:rPr>
        <w:t>
      7) бюджеттік кредитті берудің мақсаты қазақстандық өндірістің жеңіл автокөлігін сатып алушы – жеке тұлғаларды кредиттеу үшін, сондай-ақ қазақстандық өндірістің ауыл шаруашылығы техникасын қоспағанда, автокөлік құралдарын және арнайы мақсаттағы автотехниканы лизингке сатып алатын заңды тұлғалар мен дара кәсіпкерлерді лизингтік қаржыландыру үшін екінші деңгейдегі банктерді шартты түрде қаржыландыру арқылы отандық автомобиль өндірушілерді қаржыландыру үшін қарыз алушының "Қазақстанның Даму Банкі" акционерлік қоғамына жылдық 0,15% сыйақы мөлшерлемесі бойынша кейіннен кредит беруі болып табылады.</w:t>
      </w:r>
    </w:p>
    <w:bookmarkEnd w:id="17"/>
    <w:bookmarkStart w:name="z20" w:id="18"/>
    <w:p>
      <w:pPr>
        <w:spacing w:after="0"/>
        <w:ind w:left="0"/>
        <w:jc w:val="both"/>
      </w:pPr>
      <w:r>
        <w:rPr>
          <w:rFonts w:ascii="Times New Roman"/>
          <w:b w:val="false"/>
          <w:i w:val="false"/>
          <w:color w:val="000000"/>
          <w:sz w:val="28"/>
        </w:rPr>
        <w:t>
      2. Кредитті беру, өтеу және оған қызмет көрсету бойынша қосымша шарттар Қазақстан Республикасының бюджет заңнамасына сәйкес кредиттік шартта белгіленеді.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