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82ac33" w14:textId="482ac3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"Халықаралық спорттық жарыстардың тізбесін, халықаралық спорттық жарыстардың чемпиондары мен жүлдегерлеріне, спорт түрлері бойынша Қазақстан Республикасының құрама командаларының (спорт түрлері бойынша ұлттық құрама командалардың) жаттықтырушылары мен мүшелеріне ақшалай көтермелеу төлемдерінің мөлшерін және оларды төлеу қағидаларын бекіту туралы" Қазақстан Республикасы Үкіметінің 2014 жылғы 19 желтоқсандағы № 1345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2017 жылғы 28 қарашадағы № 786 қаулысы. Қазақстан Республикасы Үкіметінің 2020 жылғы 27 наурыздағы № 147 қаулысымен.</w:t>
      </w:r>
    </w:p>
    <w:p>
      <w:pPr>
        <w:spacing w:after="0"/>
        <w:ind w:left="0"/>
        <w:jc w:val="both"/>
      </w:pPr>
      <w:r>
        <w:rPr>
          <w:rFonts w:ascii="Times New Roman"/>
          <w:b w:val="false"/>
          <w:i w:val="false"/>
          <w:color w:val="ff0000"/>
          <w:sz w:val="28"/>
        </w:rPr>
        <w:t xml:space="preserve">
      Ескерту. Күші жойылды – ҚР Үкіметінің 27.03.2020 </w:t>
      </w:r>
      <w:r>
        <w:rPr>
          <w:rFonts w:ascii="Times New Roman"/>
          <w:b w:val="false"/>
          <w:i w:val="false"/>
          <w:color w:val="ff0000"/>
          <w:sz w:val="28"/>
        </w:rPr>
        <w:t>№ 147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ff0000"/>
          <w:sz w:val="28"/>
        </w:rPr>
        <w:t>
      РҚАО-ның ескертпесі!</w:t>
      </w:r>
      <w:r>
        <w:br/>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2-тармақтан</w:t>
      </w:r>
      <w:r>
        <w:rPr>
          <w:rFonts w:ascii="Times New Roman"/>
          <w:b w:val="false"/>
          <w:i w:val="false"/>
          <w:color w:val="ff0000"/>
          <w:sz w:val="28"/>
        </w:rPr>
        <w:t xml:space="preserve"> қараңыз.</w:t>
      </w:r>
    </w:p>
    <w:bookmarkStart w:name="z11" w:id="0"/>
    <w:p>
      <w:pPr>
        <w:spacing w:after="0"/>
        <w:ind w:left="0"/>
        <w:jc w:val="both"/>
      </w:pPr>
      <w:r>
        <w:rPr>
          <w:rFonts w:ascii="Times New Roman"/>
          <w:b w:val="false"/>
          <w:i w:val="false"/>
          <w:color w:val="000000"/>
          <w:sz w:val="28"/>
        </w:rPr>
        <w:t xml:space="preserve">
      Қазақстан Республикасы құрама командаларының спортшылары мен жаттықтырушыларын ынталандыру мақсатында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"Халықаралық спорттық жарыстардың тізбесін, халықаралық спорттық жарыстардың чемпиондары мен жүлдегерлеріне, спорт түрлері бойынша Қазақстан Республикасының құрама командаларының (спорт түрлері бойынша ұлттық құрама командалардың) жаттықтырушылары мен мүшелеріне ақшалай көтермелеу төлемдерінің мөлшерін және оларды төлеу қағидаларын бекіту туралы" Қазақстан Республикасы Үкіметінің 2014 жылғы 19 желтоқсандағы № 1345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2014 ж., № 81, 703-құжат) мынадай өзгерістер енгізілсін: </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халықаралық спорттық жарыстардың </w:t>
      </w:r>
      <w:r>
        <w:rPr>
          <w:rFonts w:ascii="Times New Roman"/>
          <w:b w:val="false"/>
          <w:i w:val="false"/>
          <w:color w:val="000000"/>
          <w:sz w:val="28"/>
        </w:rPr>
        <w:t>тізбесінде</w:t>
      </w:r>
      <w:r>
        <w:rPr>
          <w:rFonts w:ascii="Times New Roman"/>
          <w:b w:val="false"/>
          <w:i w:val="false"/>
          <w:color w:val="000000"/>
          <w:sz w:val="28"/>
        </w:rPr>
        <w:t xml:space="preserve">: </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"9. Халықаралық арнаулы олимпиадалық ойындар";</w:t>
      </w:r>
    </w:p>
    <w:bookmarkEnd w:id="3"/>
    <w:bookmarkStart w:name="z6" w:id="4"/>
    <w:p>
      <w:pPr>
        <w:spacing w:after="0"/>
        <w:ind w:left="0"/>
        <w:jc w:val="both"/>
      </w:pPr>
      <w:r>
        <w:rPr>
          <w:rFonts w:ascii="Times New Roman"/>
          <w:b w:val="false"/>
          <w:i w:val="false"/>
          <w:color w:val="000000"/>
          <w:sz w:val="28"/>
        </w:rPr>
        <w:t xml:space="preserve">
      көрсетілген қаулымен бекітілген Халықаралық спорттық жарыстардың чемпиондары мен жүлдегерлеріне, спорт түрлері бойынша Қазақстан Республикасының құрама командаларының (спорт түрлері бойынша ұлттық құрама командалардың) жаттықтырушылары мен мүшелеріне ақшалай көтермелеу мөлшері осы қаулыға қосымшаға сәйкес жаңа редакцияда жазылсын. </w:t>
      </w:r>
    </w:p>
    <w:bookmarkEnd w:id="4"/>
    <w:bookmarkStart w:name="z7" w:id="5"/>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 және 2017 жылғы 18 шілдеден бастап туындаған қатынастарға қолданылады.</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2017 жылғы 28 қарашадағы</w:t>
            </w:r>
            <w:r>
              <w:br/>
            </w:r>
            <w:r>
              <w:rPr>
                <w:rFonts w:ascii="Times New Roman"/>
                <w:b w:val="false"/>
                <w:i w:val="false"/>
                <w:color w:val="000000"/>
                <w:sz w:val="20"/>
              </w:rPr>
              <w:t xml:space="preserve"> №  686 қаулысына</w:t>
            </w:r>
            <w:r>
              <w:br/>
            </w:r>
            <w:r>
              <w:rPr>
                <w:rFonts w:ascii="Times New Roman"/>
                <w:b w:val="false"/>
                <w:i w:val="false"/>
                <w:color w:val="000000"/>
                <w:sz w:val="20"/>
              </w:rPr>
              <w:t xml:space="preserve">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2016 жылғы 19 желтоқсандағы</w:t>
            </w:r>
            <w:r>
              <w:br/>
            </w:r>
            <w:r>
              <w:rPr>
                <w:rFonts w:ascii="Times New Roman"/>
                <w:b w:val="false"/>
                <w:i w:val="false"/>
                <w:color w:val="000000"/>
                <w:sz w:val="20"/>
              </w:rPr>
              <w:t>№ 1345 қаулысымен</w:t>
            </w:r>
            <w:r>
              <w:br/>
            </w:r>
            <w:r>
              <w:rPr>
                <w:rFonts w:ascii="Times New Roman"/>
                <w:b w:val="false"/>
                <w:i w:val="false"/>
                <w:color w:val="000000"/>
                <w:sz w:val="20"/>
              </w:rPr>
              <w:t>бекітілген</w:t>
            </w:r>
          </w:p>
        </w:tc>
      </w:tr>
    </w:tbl>
    <w:bookmarkStart w:name="z10" w:id="6"/>
    <w:p>
      <w:pPr>
        <w:spacing w:after="0"/>
        <w:ind w:left="0"/>
        <w:jc w:val="left"/>
      </w:pPr>
      <w:r>
        <w:rPr>
          <w:rFonts w:ascii="Times New Roman"/>
          <w:b/>
          <w:i w:val="false"/>
          <w:color w:val="000000"/>
        </w:rPr>
        <w:t xml:space="preserve"> Халықаралық спорттық жарыстардың чемпиондары мен жүлдегерлеріне, спорт түрлері бойынша Қазақстан Республикасының құрама командаларының (спорт түрлері бойынша ұлттық құрама командалардың) жаттықтырушылары мен мүшелеріне ақшалай</w:t>
      </w:r>
      <w:r>
        <w:br/>
      </w:r>
      <w:r>
        <w:rPr>
          <w:rFonts w:ascii="Times New Roman"/>
          <w:b/>
          <w:i w:val="false"/>
          <w:color w:val="000000"/>
        </w:rPr>
        <w:t>көтермелеу мөлшері</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6"/>
        <w:gridCol w:w="3800"/>
        <w:gridCol w:w="1143"/>
        <w:gridCol w:w="3145"/>
        <w:gridCol w:w="3146"/>
      </w:tblGrid>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w:t>
            </w:r>
            <w:r>
              <w:br/>
            </w:r>
          </w:p>
        </w:tc>
        <w:tc>
          <w:tcPr>
            <w:tcW w:w="3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спорттық жарыстардың атауы</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Иеленген орын</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Спортшыны теңгеге барабар АҚШ долларында ақшалай көтермелеу мөлшері</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Жаттықтырушыларды теңгеге барабар АҚШ долларында ақшалай көтермелеу мөлшері</w:t>
            </w:r>
          </w:p>
        </w:tc>
      </w:tr>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0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қысқы Олимпиада, Паралимпиада, Сурдлимпиада ойындары</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1-орын</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250000</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2-орын</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3-орын</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75000</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4-орын</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5-орын</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6-орын</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10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чемпионаты (ересектер арасында): олимпиадалық, паралимпиадалық, сурдлимпиадалық спорт түрлері бойынша</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1-орын</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2-орын</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3-орын</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0" w:type="auto"/>
            <w:vMerge/>
            <w:tcBorders>
              <w:top w:val="nil"/>
              <w:left w:val="single" w:color="cfcfcf" w:sz="5"/>
              <w:bottom w:val="single" w:color="cfcfcf" w:sz="5"/>
              <w:right w:val="single" w:color="cfcfcf" w:sz="5"/>
            </w:tcBorders>
          </w:tcPr>
          <w:p/>
        </w:tc>
        <w:tc>
          <w:tcPr>
            <w:tcW w:w="38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олимпиадалық емес спорт түрлері бойынша</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1-орын</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2-орын</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3-орын</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10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қысқы</w:t>
            </w:r>
            <w:r>
              <w:br/>
            </w:r>
            <w:r>
              <w:rPr>
                <w:rFonts w:ascii="Times New Roman"/>
                <w:b w:val="false"/>
                <w:i w:val="false"/>
                <w:color w:val="000000"/>
                <w:sz w:val="20"/>
              </w:rPr>
              <w:t>
Азия ойындары, Параазия ойындары</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1-орын</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2-орын</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3-орын</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0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қысқы Дүниежүзілік Универсиада</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1-орын</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2-орын</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3-орын</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10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8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Жасөспірімдердің жазғы, қысқы Олимпиада ойындары</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1-орын</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2-орын</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3-орын</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0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8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Олимпиадалық, паралимпиадалық спорт түрлері бойынша Азия чемпионаты</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1-орын</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2-орын</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3-орын</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10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8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Олимпиадалық, паралимпиадалық спорт түрлері бойынша (жастар арасында) Әлем чемпионаты</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1-орын</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2-орын</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3-орын</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Олимпиадалық спорт түрлері бойынша әлем рекордын орнату</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