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18c6e" w14:textId="a418c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"Рентабельділігі төмен, өте тұтқыр, су басқан, дебеті аз және сарқылған кен орындарының санатына жататын көмірсутек шикізаты кен орындарының (кен орындары тобының, кен орнының бір бөлігінің) тізбесін бекіту туралы" Қазақстан Республикасы Үкіметінің 2014 жылғы 18 маусымдағы № 673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20 қазандағы № 664 қаулысы. Күші жойылды - Қазақстан Республикасы Үкіметінің 2019 жылғы 27 маусымдағы № 449 қаулысымен</w:t>
      </w:r>
    </w:p>
    <w:p>
      <w:pPr>
        <w:spacing w:after="0"/>
        <w:ind w:left="0"/>
        <w:jc w:val="both"/>
      </w:pPr>
      <w:r>
        <w:rPr>
          <w:rFonts w:ascii="Times New Roman"/>
          <w:b w:val="false"/>
          <w:i w:val="false"/>
          <w:color w:val="ff0000"/>
          <w:sz w:val="28"/>
        </w:rPr>
        <w:t xml:space="preserve">
      Ескерту. Күші жойылды – ҚР Үкіметінің 27.06.2019 </w:t>
      </w:r>
      <w:r>
        <w:rPr>
          <w:rFonts w:ascii="Times New Roman"/>
          <w:b w:val="false"/>
          <w:i w:val="false"/>
          <w:color w:val="ff0000"/>
          <w:sz w:val="28"/>
        </w:rPr>
        <w:t>№ 449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"Рентабельділігі төмен, өте тұтқыр, су басқан, дебеті аз және сарқылған кен орындарының санатына жататын көмірсутек шикізаты кен орындарының (кен орындары тобының, кен орнының бір бөлігінің) тізбесін бекіту туралы" Қазақстан Республикасы Үкіметінің 2014 жылғы 18 маусымдағы № 673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42, 400-құжат)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рентабельділігі төмен, өте тұтқыр, су басқан, дебеті аз және сарқылған кен орындарының санатына жататын көмірсутек шикізаты кен орындарының (кен орындары тобының, кен орнының бір бөлігінің)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реттік нөмірлері 20, 21, 22, 23 және 24-жолдармен толықтырылсын:</w:t>
      </w:r>
    </w:p>
    <w:bookmarkEnd w:id="2"/>
    <w:bookmarkStart w:name="z4"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3949"/>
        <w:gridCol w:w="2458"/>
        <w:gridCol w:w="1381"/>
        <w:gridCol w:w="1876"/>
        <w:gridCol w:w="136"/>
        <w:gridCol w:w="1072"/>
        <w:gridCol w:w="221"/>
        <w:gridCol w:w="732"/>
      </w:tblGrid>
      <w:tr>
        <w:trPr>
          <w:trHeight w:val="30" w:hRule="atLeast"/>
        </w:trPr>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Қырықмылтық </w:t>
            </w:r>
            <w:r>
              <w:br/>
            </w:r>
            <w:r>
              <w:rPr>
                <w:rFonts w:ascii="Times New Roman"/>
                <w:b w:val="false"/>
                <w:i w:val="false"/>
                <w:color w:val="000000"/>
                <w:sz w:val="20"/>
              </w:rPr>
              <w:t>
мұнай кен орны</w:t>
            </w:r>
          </w:p>
        </w:tc>
        <w:tc>
          <w:tcPr>
            <w:tcW w:w="2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1995 жылғы 10 тамыздағы № 29 келісім-шарт</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r>
              <w:br/>
            </w:r>
            <w:r>
              <w:rPr>
                <w:rFonts w:ascii="Times New Roman"/>
                <w:b w:val="false"/>
                <w:i w:val="false"/>
                <w:color w:val="000000"/>
                <w:sz w:val="20"/>
              </w:rPr>
              <w:t>
сериялы жер</w:t>
            </w:r>
            <w:r>
              <w:br/>
            </w:r>
            <w:r>
              <w:rPr>
                <w:rFonts w:ascii="Times New Roman"/>
                <w:b w:val="false"/>
                <w:i w:val="false"/>
                <w:color w:val="000000"/>
                <w:sz w:val="20"/>
              </w:rPr>
              <w:t>
қойнауын пайдалану</w:t>
            </w:r>
            <w:r>
              <w:br/>
            </w:r>
            <w:r>
              <w:rPr>
                <w:rFonts w:ascii="Times New Roman"/>
                <w:b w:val="false"/>
                <w:i w:val="false"/>
                <w:color w:val="000000"/>
                <w:sz w:val="20"/>
              </w:rPr>
              <w:t>
құқығына арналған 1995 жылғы</w:t>
            </w:r>
            <w:r>
              <w:br/>
            </w:r>
            <w:r>
              <w:rPr>
                <w:rFonts w:ascii="Times New Roman"/>
                <w:b w:val="false"/>
                <w:i w:val="false"/>
                <w:color w:val="000000"/>
                <w:sz w:val="20"/>
              </w:rPr>
              <w:t>
10 тамыздағы</w:t>
            </w:r>
            <w:r>
              <w:br/>
            </w:r>
            <w:r>
              <w:rPr>
                <w:rFonts w:ascii="Times New Roman"/>
                <w:b w:val="false"/>
                <w:i w:val="false"/>
                <w:color w:val="000000"/>
                <w:sz w:val="20"/>
              </w:rPr>
              <w:t>
№ 95 (мұнай) лицензия</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"ANACO" жауапкершілігі шектеулі серіктестігі</w:t>
            </w:r>
          </w:p>
        </w:tc>
        <w:tc>
          <w:tcPr>
            <w:tcW w:w="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орындарындағы мұнайдың</w:t>
            </w:r>
            <w:r>
              <w:br/>
            </w:r>
            <w:r>
              <w:rPr>
                <w:rFonts w:ascii="Times New Roman"/>
                <w:b w:val="false"/>
                <w:i w:val="false"/>
                <w:color w:val="000000"/>
                <w:sz w:val="20"/>
              </w:rPr>
              <w:t>
орташа тәуліктік</w:t>
            </w:r>
            <w:r>
              <w:br/>
            </w:r>
            <w:r>
              <w:rPr>
                <w:rFonts w:ascii="Times New Roman"/>
                <w:b w:val="false"/>
                <w:i w:val="false"/>
                <w:color w:val="000000"/>
                <w:sz w:val="20"/>
              </w:rPr>
              <w:t>
дебеті тәулігіне 1,86 тоннаны құрайды</w:t>
            </w:r>
          </w:p>
        </w:tc>
        <w:tc>
          <w:tcPr>
            <w:tcW w:w="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Дебеті аз</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47°31'00" с.е. 54°36'00"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47°32'00" с.е. 54°37'57"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47°31'40" с.е. 54°39'44"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47°30'40" с.е. 54°41'29"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47°29'44" с.е. 54°41'41"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47°28'51" с.е. 54°41'09"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47°27'36" с.е. 54°40'00"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47°27'10" с.е. 54°38'38"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47°27'15" с.е. 54°36'50"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47°27'29" с.е. 54°35'54"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47°28'30" с.е. 54°34'05"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Төбеарал мұнай кен орны</w:t>
            </w:r>
          </w:p>
        </w:tc>
        <w:tc>
          <w:tcPr>
            <w:tcW w:w="2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2002 жылғы 11</w:t>
            </w:r>
            <w:r>
              <w:br/>
            </w:r>
            <w:r>
              <w:rPr>
                <w:rFonts w:ascii="Times New Roman"/>
                <w:b w:val="false"/>
                <w:i w:val="false"/>
                <w:color w:val="000000"/>
                <w:sz w:val="20"/>
              </w:rPr>
              <w:t>
ақпандағы</w:t>
            </w:r>
            <w:r>
              <w:br/>
            </w:r>
            <w:r>
              <w:rPr>
                <w:rFonts w:ascii="Times New Roman"/>
                <w:b w:val="false"/>
                <w:i w:val="false"/>
                <w:color w:val="000000"/>
                <w:sz w:val="20"/>
              </w:rPr>
              <w:t>
№ 880 келісім-шарт</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"Төбеарал Ойл" жауапкершілігі шектеулі серіктестігі</w:t>
            </w:r>
          </w:p>
        </w:tc>
        <w:tc>
          <w:tcPr>
            <w:tcW w:w="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орындарындағы мұнайдың</w:t>
            </w:r>
            <w:r>
              <w:br/>
            </w:r>
            <w:r>
              <w:rPr>
                <w:rFonts w:ascii="Times New Roman"/>
                <w:b w:val="false"/>
                <w:i w:val="false"/>
                <w:color w:val="000000"/>
                <w:sz w:val="20"/>
              </w:rPr>
              <w:t>
орташа тәуліктік</w:t>
            </w:r>
            <w:r>
              <w:br/>
            </w:r>
            <w:r>
              <w:rPr>
                <w:rFonts w:ascii="Times New Roman"/>
                <w:b w:val="false"/>
                <w:i w:val="false"/>
                <w:color w:val="000000"/>
                <w:sz w:val="20"/>
              </w:rPr>
              <w:t>
дебеті тәулігіне 1,88 тоннаны құрайды</w:t>
            </w:r>
          </w:p>
        </w:tc>
        <w:tc>
          <w:tcPr>
            <w:tcW w:w="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Дебеті аз</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46°44'05" с.е. 49°34'59"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46°44'05" с.е. 49°35'22"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46°43'52" с.е. 49°36'29"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46°43'38" с.е. 49°37'12"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46°43'23" с.е. 49°37'09"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46°43'25" с.е. 49°36'10"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46°43'16" с.е. 49°35'31"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46°43'23" с.е. 49°35'08"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46°43'41" с.е. 49°34'58"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Комсомольское мұнай кен орны</w:t>
            </w:r>
          </w:p>
        </w:tc>
        <w:tc>
          <w:tcPr>
            <w:tcW w:w="2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2003 жылғы 17</w:t>
            </w:r>
            <w:r>
              <w:br/>
            </w:r>
            <w:r>
              <w:rPr>
                <w:rFonts w:ascii="Times New Roman"/>
                <w:b w:val="false"/>
                <w:i w:val="false"/>
                <w:color w:val="000000"/>
                <w:sz w:val="20"/>
              </w:rPr>
              <w:t>
наурыздағы</w:t>
            </w:r>
            <w:r>
              <w:br/>
            </w:r>
            <w:r>
              <w:rPr>
                <w:rFonts w:ascii="Times New Roman"/>
                <w:b w:val="false"/>
                <w:i w:val="false"/>
                <w:color w:val="000000"/>
                <w:sz w:val="20"/>
              </w:rPr>
              <w:t>
№ 1129 келісім-шарт</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"Ком-Мұнай" жауапкершілігі шектеулі серіктестігі</w:t>
            </w:r>
          </w:p>
        </w:tc>
        <w:tc>
          <w:tcPr>
            <w:tcW w:w="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Рентабельділігі төмен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45°15'30" с.е. 53°39'35"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45°16'52" с.е. 53°41'42"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45°17'00" с.е. 53°44'30"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45°17'03" с.е. 53°46'30"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45°16'42" с.е. 53°46'54"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45°15'05" с.е. 53°45'43"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45°14'28" с.е. 53°42'51"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45°14'23" с.е. 53°41'00"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45°14'46" с.е. 53°39'56"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Тасболат мұнай кен орны</w:t>
            </w:r>
          </w:p>
        </w:tc>
        <w:tc>
          <w:tcPr>
            <w:tcW w:w="2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1998 жылғы 28</w:t>
            </w:r>
            <w:r>
              <w:br/>
            </w:r>
            <w:r>
              <w:rPr>
                <w:rFonts w:ascii="Times New Roman"/>
                <w:b w:val="false"/>
                <w:i w:val="false"/>
                <w:color w:val="000000"/>
                <w:sz w:val="20"/>
              </w:rPr>
              <w:t>
қаңтардағы</w:t>
            </w:r>
            <w:r>
              <w:br/>
            </w:r>
            <w:r>
              <w:rPr>
                <w:rFonts w:ascii="Times New Roman"/>
                <w:b w:val="false"/>
                <w:i w:val="false"/>
                <w:color w:val="000000"/>
                <w:sz w:val="20"/>
              </w:rPr>
              <w:t>
№ ГКИ-169</w:t>
            </w:r>
            <w:r>
              <w:br/>
            </w:r>
            <w:r>
              <w:rPr>
                <w:rFonts w:ascii="Times New Roman"/>
                <w:b w:val="false"/>
                <w:i w:val="false"/>
                <w:color w:val="000000"/>
                <w:sz w:val="20"/>
              </w:rPr>
              <w:t>
келісім-шарт</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r>
              <w:br/>
            </w:r>
            <w:r>
              <w:rPr>
                <w:rFonts w:ascii="Times New Roman"/>
                <w:b w:val="false"/>
                <w:i w:val="false"/>
                <w:color w:val="000000"/>
                <w:sz w:val="20"/>
              </w:rPr>
              <w:t>
сериялы жер</w:t>
            </w:r>
            <w:r>
              <w:br/>
            </w:r>
            <w:r>
              <w:rPr>
                <w:rFonts w:ascii="Times New Roman"/>
                <w:b w:val="false"/>
                <w:i w:val="false"/>
                <w:color w:val="000000"/>
                <w:sz w:val="20"/>
              </w:rPr>
              <w:t>
қойнауын пайдалану</w:t>
            </w:r>
            <w:r>
              <w:br/>
            </w:r>
            <w:r>
              <w:rPr>
                <w:rFonts w:ascii="Times New Roman"/>
                <w:b w:val="false"/>
                <w:i w:val="false"/>
                <w:color w:val="000000"/>
                <w:sz w:val="20"/>
              </w:rPr>
              <w:t>
құқығына</w:t>
            </w:r>
            <w:r>
              <w:br/>
            </w:r>
            <w:r>
              <w:rPr>
                <w:rFonts w:ascii="Times New Roman"/>
                <w:b w:val="false"/>
                <w:i w:val="false"/>
                <w:color w:val="000000"/>
                <w:sz w:val="20"/>
              </w:rPr>
              <w:t>
арналған 1997 жылғы</w:t>
            </w:r>
            <w:r>
              <w:br/>
            </w:r>
            <w:r>
              <w:rPr>
                <w:rFonts w:ascii="Times New Roman"/>
                <w:b w:val="false"/>
                <w:i w:val="false"/>
                <w:color w:val="000000"/>
                <w:sz w:val="20"/>
              </w:rPr>
              <w:t>
25</w:t>
            </w:r>
            <w:r>
              <w:br/>
            </w:r>
            <w:r>
              <w:rPr>
                <w:rFonts w:ascii="Times New Roman"/>
                <w:b w:val="false"/>
                <w:i w:val="false"/>
                <w:color w:val="000000"/>
                <w:sz w:val="20"/>
              </w:rPr>
              <w:t>
шілдедегі</w:t>
            </w:r>
            <w:r>
              <w:br/>
            </w:r>
            <w:r>
              <w:rPr>
                <w:rFonts w:ascii="Times New Roman"/>
                <w:b w:val="false"/>
                <w:i w:val="false"/>
                <w:color w:val="000000"/>
                <w:sz w:val="20"/>
              </w:rPr>
              <w:t>
№ 1000 (мұнай) лицензия</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 Ойл Корпорейшн" жауапкершілігі шектеулі серіктестігі</w:t>
            </w:r>
          </w:p>
        </w:tc>
        <w:tc>
          <w:tcPr>
            <w:tcW w:w="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Рентабельділігі төмен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43°24'52" с.е. 52°17'33"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43°21'57" с.е. 52°25'47"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43°20'21" с.е. 52°24'45"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43°23'17" с.е. 52°16'31"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мұнай кен орны</w:t>
            </w:r>
          </w:p>
        </w:tc>
        <w:tc>
          <w:tcPr>
            <w:tcW w:w="2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w:t>
            </w:r>
            <w:r>
              <w:br/>
            </w:r>
            <w:r>
              <w:rPr>
                <w:rFonts w:ascii="Times New Roman"/>
                <w:b w:val="false"/>
                <w:i w:val="false"/>
                <w:color w:val="000000"/>
                <w:sz w:val="20"/>
              </w:rPr>
              <w:t>
2000 жылғы 12 желтоқсандағы</w:t>
            </w:r>
            <w:r>
              <w:br/>
            </w:r>
            <w:r>
              <w:rPr>
                <w:rFonts w:ascii="Times New Roman"/>
                <w:b w:val="false"/>
                <w:i w:val="false"/>
                <w:color w:val="000000"/>
                <w:sz w:val="20"/>
              </w:rPr>
              <w:t>
№ 613 келісім-шарт</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r>
              <w:br/>
            </w:r>
            <w:r>
              <w:rPr>
                <w:rFonts w:ascii="Times New Roman"/>
                <w:b w:val="false"/>
                <w:i w:val="false"/>
                <w:color w:val="000000"/>
                <w:sz w:val="20"/>
              </w:rPr>
              <w:t>
сериялы жер</w:t>
            </w:r>
            <w:r>
              <w:br/>
            </w:r>
            <w:r>
              <w:rPr>
                <w:rFonts w:ascii="Times New Roman"/>
                <w:b w:val="false"/>
                <w:i w:val="false"/>
                <w:color w:val="000000"/>
                <w:sz w:val="20"/>
              </w:rPr>
              <w:t>
қойнауын пайдалану</w:t>
            </w:r>
            <w:r>
              <w:br/>
            </w:r>
            <w:r>
              <w:rPr>
                <w:rFonts w:ascii="Times New Roman"/>
                <w:b w:val="false"/>
                <w:i w:val="false"/>
                <w:color w:val="000000"/>
                <w:sz w:val="20"/>
              </w:rPr>
              <w:t>
құқығына</w:t>
            </w:r>
            <w:r>
              <w:br/>
            </w:r>
            <w:r>
              <w:rPr>
                <w:rFonts w:ascii="Times New Roman"/>
                <w:b w:val="false"/>
                <w:i w:val="false"/>
                <w:color w:val="000000"/>
                <w:sz w:val="20"/>
              </w:rPr>
              <w:t>
арналған 1997 жылғы</w:t>
            </w:r>
            <w:r>
              <w:br/>
            </w:r>
            <w:r>
              <w:rPr>
                <w:rFonts w:ascii="Times New Roman"/>
                <w:b w:val="false"/>
                <w:i w:val="false"/>
                <w:color w:val="000000"/>
                <w:sz w:val="20"/>
              </w:rPr>
              <w:t>
25</w:t>
            </w:r>
            <w:r>
              <w:br/>
            </w:r>
            <w:r>
              <w:rPr>
                <w:rFonts w:ascii="Times New Roman"/>
                <w:b w:val="false"/>
                <w:i w:val="false"/>
                <w:color w:val="000000"/>
                <w:sz w:val="20"/>
              </w:rPr>
              <w:t>
шілдедегі № 1001 (мұнай) лицензия</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"Тасболат Ойл Корпорейшн" жауапкершілігі шектеулі серіктестігі</w:t>
            </w:r>
          </w:p>
        </w:tc>
        <w:tc>
          <w:tcPr>
            <w:tcW w:w="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Рентабельділігі төмен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43°27'05" с.е. 52°14'50"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43°27'15" с.е. 52°15'25"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45°26'45" с.е. 52°17'05"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43°25'50" с.е. 52°17'45"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43°25'40" с.е. 52°17'25"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43°25'50" с.е. 52°16'30"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43°26'40" с.е. 52°15'00"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5" w:id="4"/>
    <w:p>
      <w:pPr>
        <w:spacing w:after="0"/>
        <w:ind w:left="0"/>
        <w:jc w:val="both"/>
      </w:pP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