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931" w14:textId="eac8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11 қазандағы № 634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2017 жылға </w:t>
      </w:r>
      <w:r>
        <w:rPr>
          <w:rFonts w:ascii="Times New Roman"/>
          <w:b w:val="false"/>
          <w:i w:val="false"/>
          <w:color w:val="000000"/>
          <w:sz w:val="28"/>
        </w:rPr>
        <w:t>бөлуде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Бюджеттік инвестициялық жобаларды іске асыруға" деген бөлім мынадай мазмұндағы реттік нөмірі 2-жолмен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4651"/>
        <w:gridCol w:w="4984"/>
        <w:gridCol w:w="546"/>
        <w:gridCol w:w="547"/>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Жамбыл және Оңтүстік Қазақстан облыстарының су шаруашылығы және гидромелиоративтік жүйелерін реконструкциялау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Техникалық көмек іс-шараларын іске асыруға" деген бөлім мынадай мазмұндағы реттік нөмірі 3 және 4-жолдармен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4083"/>
        <w:gridCol w:w="5691"/>
        <w:gridCol w:w="518"/>
        <w:gridCol w:w="51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шағын және орта бизнесті қолдау жөніндегі ЕҚДБ бағдарламасын іске асыру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1 592 436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құрамында тұтқыр органикалық ластағыштар бар қалдықтарды жою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 деген бөлім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3861"/>
        <w:gridCol w:w="5845"/>
        <w:gridCol w:w="532"/>
        <w:gridCol w:w="5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1 614 227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сумен жабдықтау және су бұру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жылумен жабдықтау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571 209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сумен жабдықтау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сумен жабдықтау және су бұру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сумен жабдықтау және су бұру жүйесін салу және реконструкциялау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926 692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сумен жабдықтау және су бұру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350 028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сумен жабдықтау және су бұру жүйесін жаңғырту</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0827"/>
        <w:gridCol w:w="488"/>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7 683 796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0961"/>
        <w:gridCol w:w="444"/>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қаулы қол қойылған күнiнен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