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436e" w14:textId="cc04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27 шілдедегі № 451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2017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"2017 </w:t>
      </w:r>
      <w:r>
        <w:rPr>
          <w:rFonts w:ascii="Times New Roman"/>
          <w:b/>
          <w:i w:val="false"/>
          <w:color w:val="000000"/>
          <w:sz w:val="28"/>
        </w:rPr>
        <w:t>–</w:t>
      </w:r>
      <w:r>
        <w:rPr>
          <w:rFonts w:ascii="Times New Roman"/>
          <w:b w:val="false"/>
          <w:i w:val="false"/>
          <w:color w:val="000000"/>
          <w:sz w:val="28"/>
        </w:rPr>
        <w:t xml:space="preserve">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27-қосымшада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реттік нөмірі 75-жол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995"/>
        <w:gridCol w:w="3348"/>
        <w:gridCol w:w="557"/>
        <w:gridCol w:w="886"/>
        <w:gridCol w:w="3896"/>
        <w:gridCol w:w="1147"/>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фильмдерді дубляждау, сценарий резервін қалыптастыру, үздіксіз кинотехнологиялық процесін қамтамасыз ету, ұлттық фильмдерді сақтау, ұлттық фильмдерді дистрибьюциялау және шығару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ұлттық фильмдерді түпнұсқа тілінен мемлекеттік тілге дубляждау, мемлекеттік фильмдер қорын құру және сақтау, фильмдер прокатын ұйымдастыру, шығару мен дистрибьюциялауды жүзеге асыру кезінде фильмдердің меншік иесінің құқығын және фильм иесінің өзге де құқықтарының сақталуын қамтамасыз ету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104 "Ұлттық фильмдер шығару"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462222</w:t>
            </w:r>
          </w:p>
        </w:tc>
      </w:tr>
    </w:tbl>
    <w:p>
      <w:pPr>
        <w:spacing w:after="0"/>
        <w:ind w:left="0"/>
        <w:jc w:val="both"/>
      </w:pP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реттік нөмірі 78-жол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491"/>
        <w:gridCol w:w="5708"/>
        <w:gridCol w:w="468"/>
        <w:gridCol w:w="486"/>
        <w:gridCol w:w="3647"/>
        <w:gridCol w:w="1104"/>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және ұлттық мерекелеріне арналған мерекелік іс-шараларды және салтанатты концерттерді, "ЭКСПО-2017" халықаралық мамандандырылған көрмесі шеңберіндегі іс-шараларды, халықаралық конкурстар мен фестивальдерді өткізу, Мемлекет басшысының шетел делегацияларымен ресми кездесулері шеңберінде концерттік бағдарламалар ұйымдастыру, шығармашылық ұжымдардың және орындаушылардың Тәуелсіз Мемлекеттер Достастығы, Еуразиялық экономикалық одағы, Шанхай ынтымақтастық ұйымы, ТҮРКСОЙ, Шыңжан-Ұйғыр автономиялық ауданының іс-шараларына қатысуын қамтамасыз ету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105 "Әлеуметтік маңызы бар және мәдени іс-шаралар өткізу"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5781722</w:t>
            </w:r>
          </w:p>
        </w:tc>
      </w:tr>
    </w:tbl>
    <w:p>
      <w:pPr>
        <w:spacing w:after="0"/>
        <w:ind w:left="0"/>
        <w:jc w:val="both"/>
      </w:pP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2. Осы қаулы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