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04771" w14:textId="82047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"Армения Республикасының 2014 жылғы 15 тамыздағы Көлік құралы паспортының (көлік құралы шассиі паспортының) және өзі жүретін машина мен техниканың басқа да түрлері паспортының бірыңғай нысандарын енгізу және электрондық паспорттар жүйелерін ұйымдастыру туралы келісімге қосылуы туралы хаттамаға қол қою туралы" Қазақстан Республикасы Үкіметінің 2015 жылғы 31 қазандағы № 872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2017 жылғы 1 шілдедегі № 411 қаулысы</w:t>
      </w:r>
    </w:p>
    <w:p>
      <w:pPr>
        <w:spacing w:after="0"/>
        <w:ind w:left="0"/>
        <w:jc w:val="both"/>
      </w:pPr>
      <w:bookmarkStart w:name="z0"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ЕТЕДI</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"Армения Республикасының 2014 жылғы 15 тамыздағы Көлік құралы паспортының (көлік құралы шассиі паспортының) және өзі жүретін машина мен техниканың басқа да түрлері паспортының бірыңғай нысандарын енгізу және электрондық паспорттар жүйелерін ұйымдастыру туралы келісімге қосылуы туралы хаттамаға қол қою туралы" Қазақстан Республикасы Үкіметінің 2015 жылғы 31 қазандағы № 872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Қазақстан Республикасы Премьер-Министрінің бірінші орынбасары Асқар Ұзақбайұлы Маминге Армения Республикасының 2014 жылғы 15 тамыздағы Көлік құралы паспортының (көлік құралы шассиі паспортының) және өзі жүретін машина мен техниканың басқа да түрлері паспортының бірыңғай нысандарын енгізу және электрондық паспорттар жүйелерін ұйымдастыру туралы келісімге қосылуы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енгiзiледi.</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