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8447" w14:textId="453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15 маусымдағы № 371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Республикасының Сыртқы істер министрі Қайрат Құдайбергенұлы Әбдірахманов Қазақстан Республикасының Үкіметі мен Армения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