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07cbc" w14:textId="3607c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Үкіметінің заң жобалау жұмыстарының 2017 жылға арналған жоспары туралы" Қазақстан Республикасы Үкіметінің 2016 жылғы 29 желтоқсандағы № 905 қаулысына өзгеріс пен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2017 жылғы 31 мамырдағы № 317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"Қазақстан Республикасы Үкіметінің заң жобалау жұмыстарының 2017 жылға арналған жоспары туралы" Қазақстан Республикасы Үкіметінің 2016 жылғы 29 желтоқсандағы № 905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2016 ж., № 67, 461-құжат) мынадай өзгеріс пен толықтыру енгізілсін: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көрсетілген қаулымен бекітілген Қазақстан Республикасы Үкіметінің заң жобалау жұмыстарының 2017 жылға арналған </w:t>
      </w:r>
      <w:r>
        <w:rPr>
          <w:rFonts w:ascii="Times New Roman"/>
          <w:b w:val="false"/>
          <w:i w:val="false"/>
          <w:color w:val="000000"/>
          <w:sz w:val="28"/>
        </w:rPr>
        <w:t>жоспарында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реттік нөмірі 6-жол алып тасталсын;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мынадай мазмұндағы реттік нөмірі 27-1-жолмен толықтырылсын: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47"/>
        <w:gridCol w:w="3369"/>
        <w:gridCol w:w="651"/>
        <w:gridCol w:w="652"/>
        <w:gridCol w:w="652"/>
        <w:gridCol w:w="652"/>
        <w:gridCol w:w="1877"/>
      </w:tblGrid>
      <w:tr>
        <w:trPr>
          <w:trHeight w:val="30" w:hRule="atLeast"/>
        </w:trPr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127-1</w:t>
            </w:r>
          </w:p>
        </w:tc>
        <w:tc>
          <w:tcPr>
            <w:tcW w:w="3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монополиялар туралы (жаңа редакция)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ҰЭМ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Қыркүйек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Қазан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Желтоқсан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С.М. Жұманғарин</w:t>
            </w:r>
          </w:p>
        </w:tc>
      </w:tr>
    </w:tbl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Осы қаулы қол қойылған күнінен бастап қолданысқа енгізіледі. 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Қазақстан Республикасының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Сағынтаев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