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de51" w14:textId="97ad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3 наурыздағы № 104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2017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қаулыға </w:t>
      </w:r>
      <w:r>
        <w:rPr>
          <w:rFonts w:ascii="Times New Roman"/>
          <w:b w:val="false"/>
          <w:i w:val="false"/>
          <w:color w:val="000000"/>
          <w:sz w:val="28"/>
        </w:rPr>
        <w:t>27-қосымшада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реттік нөмірі 33-жол мынадай редакцияда жазылсын: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289"/>
        <w:gridCol w:w="4477"/>
        <w:gridCol w:w="339"/>
        <w:gridCol w:w="937"/>
        <w:gridCol w:w="2906"/>
        <w:gridCol w:w="1"/>
        <w:gridCol w:w="808"/>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іс-шараларға қатысуды ұйымдастыру жөнінде көрсетілетін қызмет (28-ші Бүкіләлемдік қысқы Универсиада)</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іс-шараларға қатысуды ұйымдастыру (28-ші Бүкіләлемдік қысқы Универсиада) және "Университеттік спорт: қоғамның денсаулығы және болашағы" бойынша қысқы Универсиада конференциясын өткізу</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ғылыми-практикалық дене тәрбиесі орталығы" РМҚК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"Жоғары және жоғары оқу орнынан кейінгі білімі бар кадрлар мен қамтама сыз ету" 113 "Республика лық мектеп олимпиадаларын, конкурстар, мектептен тыс республика лық маңызы бар іс-шаралар өткізу"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104 114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мынадай мазмұндағы реттік нөмірлері 9-1, 15-1, 38-1, 39-1, 39-2-жолдармен толықтырылсын: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сауықтыру, оңалту және олардың демалысын ұйымдастыру</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w:t>
            </w:r>
            <w:r>
              <w:br/>
            </w:r>
            <w:r>
              <w:rPr>
                <w:rFonts w:ascii="Times New Roman"/>
                <w:b w:val="false"/>
                <w:i w:val="false"/>
                <w:color w:val="000000"/>
                <w:sz w:val="20"/>
              </w:rPr>
              <w:t xml:space="preserve">
Балалардың денсаулығы мен өмірін қорғау үшін жағдай жасау, санитарлық-эпидемиология лық саламаттылық талаптарына сәйкес келуді қамтамасыз ету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"Бөбек" ұлттық ғылыми-практикалық, білім беру және сауықтыру орталығы" ЖШС</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 "Балаларды сауықтыру, оңалту және олардың демалысын ұйымдасты 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309 946</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 сының білім беруді және ғылымды дамытудың 2016 – 2019 жылдарға арналған мемлекеттік бағдарлама сын талдау және ақпараттық-медиалық сүйемелдеу</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орындалады:</w:t>
            </w:r>
            <w:r>
              <w:br/>
            </w:r>
            <w:r>
              <w:rPr>
                <w:rFonts w:ascii="Times New Roman"/>
                <w:b w:val="false"/>
                <w:i w:val="false"/>
                <w:color w:val="000000"/>
                <w:sz w:val="20"/>
              </w:rPr>
              <w:t>
- халықпен ауқымды түсіндіру жұмыстарын жүргізу, оның ішінде қоғамдық пікірді қалыптастыру үшін телевизиялық ток-шоулар түсіру және тарату, халықпен тікелей байланыс орнату;</w:t>
            </w:r>
            <w:r>
              <w:br/>
            </w:r>
            <w:r>
              <w:rPr>
                <w:rFonts w:ascii="Times New Roman"/>
                <w:b w:val="false"/>
                <w:i w:val="false"/>
                <w:color w:val="000000"/>
                <w:sz w:val="20"/>
              </w:rPr>
              <w:t>
- Интернет кеңістігіндегі жұмыс, оның ішінде мультимедия лық имидждік арнайы жобалар әзірлеу, интернет БАҚ-та жариялау үшін блогерлермен жұмыс жасау, Қазақстан Республикасының Білім және ғылым министрлігі жүргізетін реформаларды әлеуметтік желілерде ілгерілету стратегияларын әзірлеу және іске асыру, ҚР Білім беруді және ғылымды дамытудың 2016 – 2019 жылдарға арналған мемлекеттік бағдарламасын іске асыруды тұрақты мониторингтеу</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"Ақпараттық-талдау орталығы" АҚ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"Сапалы мектеп біліміне қол жетімділікті қамтамасыз ету" 102 "Орта білім беру саласындағы әдіснамалық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мекемелері қызметкерлерінің біліктілігін арттыру бойынша көрсетілетін қызметтер</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мектепке дейінгі тәрбиелеу және оқыту қызметкерлерінің біліктілігін арттыру бойынша көрсетілетін қызметтерді ұсыну</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біліктілікті арттыру ұлттық орталығы" АҚ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"Мектепке дейінгі мемлекеттік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194 271</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талаптар бойынша ТжКБ ұйымдарының инженерлік-педагогикалық қызметкерлері мен басшыларының біліктілігін арттыру курстарын ұйымдас тыру және өткізу</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үлгідегі педагогті қалыптастырудың инновациялық тәсілдері негізінде ТжКБ ұйымдарының инженерлік-педагогикалық қызметкерлері мен басшыларының біліктілігін арттыру</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"Кәсіпқор" холдингі" КЕАҚ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471 606</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білім беру жүйесіндегі білім беру ұйымдары педагогтерінің біліктілігін арттыру бойынша көрсетілетін қызметтер</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білім беру ұйымдары қызметкерлерінің кәсіби құзыреттілігі деңгейіне қойылатын заманауи талаптарға сәйкес біліктілікті үздіксіз арттырудың тиімді үлгісін құру арқылы жоғары білім беру жүйесі педагог қызметкерлерінің біліктілігін арттыру бойынша көрсетілетін қызметті ұсыну</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ҚазақстанРеспубликасы Білім және ғылым министрлігі</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біліктілікті арттыру ұлттық орталығы" АҚ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"Мемлекет 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Осы қаулы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