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e07c3" w14:textId="f7e07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"Жергiлiктi атқарушы органдардың штат санының лимиттерiн бекiтудiң кейбiр мәселелерi туралы" Қазақстан Республикасы Үкіметінің 2004 жылғы 15 желтоқсандағы № 1324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2017 жылғы 30 қаңтардағы № 25 қаулысы. Күші жойылды - Қазақстан Республикасы Үкіметінің 2025 жылғы 27 маусымдағы № 480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27.06.2025 </w:t>
      </w:r>
      <w:r>
        <w:rPr>
          <w:rFonts w:ascii="Times New Roman"/>
          <w:b w:val="false"/>
          <w:i w:val="false"/>
          <w:color w:val="ff0000"/>
          <w:sz w:val="28"/>
        </w:rPr>
        <w:t>№ 480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"Жергілікті атқарушы органдардың штат санының лимиттерін бекітудің кейбір мәселелері туралы" Қазақстан Республикасы Үкіметінің 2004 жылғы 15 желтоқсандағы № 1324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 (Қазақстан Республикасының ПҮАЖ-ы, 2004 ж., № 49, 627-құжат) мынадай өзгерістер енгізілсін: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жергілікті атқарушы органдардың штат санының лимиттерінде және облыстардың, Алматы және Астана қалаларының, аудандардың (облыстық маңызы бар қалалардың) әкімдері орынбасарларының шекті </w:t>
      </w:r>
      <w:r>
        <w:rPr>
          <w:rFonts w:ascii="Times New Roman"/>
          <w:b w:val="false"/>
          <w:i w:val="false"/>
          <w:color w:val="000000"/>
          <w:sz w:val="28"/>
        </w:rPr>
        <w:t>санында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"Облыстың, Астана, Алматы қалаларының әкімдері орынбасарларының саны (бірлік)" деген 3-бағанда: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"Жамбыл" деген жолдағы "4" деген сан "5" деген санмен ауыстырылсын;</w:t>
      </w:r>
    </w:p>
    <w:bookmarkEnd w:id="4"/>
    <w:p>
      <w:pPr>
        <w:spacing w:after="0"/>
        <w:ind w:left="0"/>
        <w:jc w:val="both"/>
      </w:pPr>
      <w:bookmarkStart w:name="z6" w:id="5"/>
      <w:r>
        <w:rPr>
          <w:rFonts w:ascii="Times New Roman"/>
          <w:b w:val="false"/>
          <w:i w:val="false"/>
          <w:color w:val="000000"/>
          <w:sz w:val="28"/>
        </w:rPr>
        <w:t>
      "Солтүстік Қазақстан" деген жолдағы "4" деген сан "5" деген санмен ауыстырылсын;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"ЖИЫНЫ:" деген жолдағы "78" деген сандар "80" деген сандармен ауыстырылсын.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