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c3ee2" w14:textId="49c3e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2016 жылғы 23 желтоқсандағы № 846 қаулысы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 Қазақстан Республикасының Үкіметі ҚАУЛЫ ЕТЕДІ: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Осы қаулыға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 Үкіметінің кейбір шешімдерінің күші жойылды деп танылсын.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Осы қаулы алғашқы ресми жарияланған күнінен бастап төрт ай өткен соң қолданысқа енгізіледі.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  <w:bookmarkEnd w:id="3"/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Премьер-Министрі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Сағынтаев</w:t>
            </w:r>
          </w:p>
          <w:bookmarkEnd w:id="4"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53"/>
        <w:gridCol w:w="12047"/>
      </w:tblGrid>
      <w:tr>
        <w:trPr>
          <w:trHeight w:val="30" w:hRule="atLeast"/>
        </w:trPr>
        <w:tc>
          <w:tcPr>
            <w:tcW w:w="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Үкіметінің 2016 жылғы 23 желтоқсандағы №846 қаулысына қосымша</w:t>
            </w:r>
          </w:p>
        </w:tc>
      </w:tr>
    </w:tbl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Үкіметінің күші жойылған кейбір шешімдерінің тізбесі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"Салалық бағдарламаларды әзірлеу, іске асыру, мониторингілеу, бағалау және бақылау ережесін бекіту туралы" Қазақстан Республикасы Үкіметінің 2010 жылғы 18 наурыздағы № 218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2010 ж., № 25-26, 188-құжат).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"Салалық бағдарламаларды әзірлеу және мониторингілеу ережесін бекіту туралы" Қазақстан Республикасы Үкіметінің 2010 жылғы 18 наурыздағы № 218 қаулысына өзгерістер және толықтырулар енгізу туралы" Қазақстан Республикасы Үкіметінің 2012 жылғы 23 қарашадағы № 1478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2013 ж., № 80, 1188-құжат).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3. "Салалық бағдарламаларды әзірлеу, іске асыру, мониторингілеу, бағалау және бақылау ережесін бекіту туралы" Қазақстан Республикасы Үкіметінің 2010 жылғы 18 наурыздағы № 218 қаулысына өзгерістер мен толықтыру енгізу туралы" Қазақстан Республикасы Үкіметінің 2013 жылғы 8 мамырдағы № 475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2013 ж., № 32, 491-құжат).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4. "Салалық бағдарламаларды әзірлеу, іске асыру, мониторингілеу, бағалау және бақылау ережесін бекіту туралы" Қазақстан Республикасы Үкіметінің 2010 жылғы 18 наурыздағы № 218 қаулысына өзгеріс пен толықтыру енгізу туралы" Қазақстан Республикасы Үкіметінің 2014 жылғы 5 маусымдағы № 612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2014 ж., № 38-39, 371-құжат).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5. "Салалық бағдарламаларды әзірлеу, іске асыру, мониторингілеу, бағалау және бақылау ережесін бекіту туралы" Қазақстан Республикасы Үкіметінің 2010 жылғы 18 наурыздағы № 218 қаулысына өзгерістер мен толықтырулар енгізу туралы" Қазақстан Республикасы Үкіметінің 2014 жылғы 16 қазандағы № 1100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2014 ж., № 64, 586-кұжат).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6. "Қазақстан Республикасы Үкіметінің кейбір шешімдеріне өзгерістер мен толықтырулар енгізу туралы" Қазақстан Республикасы Үкіметінің 2015 жылғы 24 сәуірдегі № 288 қаулысымен бекітілген Қазақстан Республикасы Үкіметінің кейбір шешімдеріне енгізілетін өзгерістер мен толықтырулардың </w:t>
      </w:r>
      <w:r>
        <w:rPr>
          <w:rFonts w:ascii="Times New Roman"/>
          <w:b w:val="false"/>
          <w:i w:val="false"/>
          <w:color w:val="000000"/>
          <w:sz w:val="28"/>
        </w:rPr>
        <w:t>4-тармағы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2015 ж., № 24-25, 149-кұжат).</w:t>
      </w:r>
    </w:p>
    <w:bookmarkEnd w:id="1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