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a0d85" w14:textId="d4a0d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"2016 - 2018 жылдарға арналған республикалық бюджет туралы" Қазақстан Республикасының Заңын іске асыру туралы" Қазақстан Республикасы Үкіметінің 2015 жылғы 8 желтоқсандағы № 972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21 желтоқсандағы № 833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"2016 – 2018 жылдарға арналған республикалық бюджет туралы" Қазақстан Республикасының Заңын іске асыру туралы" Қазақстан Республикасы Үкіметінің 2015 жылғы 8 желтоқсандағы № 972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"2016 жыл"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"III. Нысаналы даму трансферттері"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"Көлiк және коммуникация" деген 12-функционалдық топта: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242 "Қазақстан Республикасы Инвестициялар және даму министрлігі"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091 "Ортақ пайдаланымдағы автомобиль жолдарын жөндеу және олардың сапасын жақсартуға бағытталған күтіп-ұстауды ұйымдастыру" бағдарламасында: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 "Облыстық бюджеттерге, Астана және Алматы қалаларының бюджеттеріне көліктік инфрақұрылымды дамытуға берілетін нысаналы даму трансферттері" кіші бағдарламасында: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410"/>
        <w:gridCol w:w="1346"/>
        <w:gridCol w:w="10134"/>
      </w:tblGrid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24 183 481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410"/>
        <w:gridCol w:w="1346"/>
        <w:gridCol w:w="10134"/>
      </w:tblGrid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23 083 481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447"/>
        <w:gridCol w:w="1470"/>
        <w:gridCol w:w="9936"/>
      </w:tblGrid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