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b8a01" w14:textId="64b8a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республикалық бюджеттің көрсеткіштерін түзету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19 қарашадағы № 711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111-бабына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«Қазақстан Республикасының мемлекеттік басқару жүйесін одан әрі жетілдіру жөніндегі шаралар туралы» Қазақстан Республикасы Президентінің 2016 жылғы 13 қыркүйектегі № 329 </w:t>
      </w:r>
      <w:r>
        <w:rPr>
          <w:rFonts w:ascii="Times New Roman"/>
          <w:b w:val="false"/>
          <w:i w:val="false"/>
          <w:color w:val="000000"/>
          <w:sz w:val="28"/>
        </w:rPr>
        <w:t>Жарлығын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2016 жылға арналған республикалық бюджеттің көрсеткіштеріне түзету жүзеге асырылсын.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 министрлігі мүдделі республикалық бюджеттік бағдарламалар әкімшілерімен бірлесіп, тиісті қаржы жылына арналған міндеттемелер мен төлемдер бойынша қаржыландырудың жиынтық жоспарына өзгерістер енгізсін.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 Б.Сағынтаев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19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711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2016 жылға арналған республикалық бюджеттің көрсеткіштерін түзету туралы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(мың теңге)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913"/>
        <w:gridCol w:w="1945"/>
        <w:gridCol w:w="8125"/>
        <w:gridCol w:w="215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81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Өзгерістер (+/-)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спорт министрлігі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 және дін саласындағы мемлекеттік саясатты қалыптастыру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- 1 675 389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спорт саласындағы мемлекеттік саясатты қалыптастыру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1 417 000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Діни қызмет саласындағы халықаралық ынтымақтастықты дамыту, діни қызмет саласындағы әлеуметтанушылық, ғылыми-зерттеу және талдау қызметтерін жүргізу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- 329 456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Дін істері және азаматтық қоғам министрлігі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 істері және азаматтық қоғам саласындағы мемлекеттік саясатты қалыптастыру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270 954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Діни қызмет саласындағы халықаралық ынтымақтастықты дамыту, діни қызмет саласындағы әлеуметтанушылық, ғылыми-зерттеу және талдау қызметтерін жүргізу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329 456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саласындағы мемлекеттік саясатты қалыптастыру және іске асыру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- 12 565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 ғылым министрлігі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және азаматтарды патриоттық тәрбиелеу жөнінде іс-шаралар өткізу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- 530 322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Мәдениет және спорт министрлігі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саяси тұрақтылықты, қазақстандық патриотизмді, азаматтық қоғам және мемлекеттік институттар арасындағы қарым-қатынасты нығайтуды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- 498 562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саяси тұрақтылықты қамтамасыз ету және қазақстандық патриотизмді нығайту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117 384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Дін істері және азаматтық қоғам министрлігі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Азаматтық қоғам институттары мен мемлекеттің өзара қарым-қатынасын нығайтуды қамтамасыз ету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381 178</w:t>
            </w:r>
          </w:p>
        </w:tc>
      </w:tr>
      <w:tr>
        <w:trPr>
          <w:trHeight w:val="3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және азаматтарды патриоттық тәрбиелеу жөнінде іс-шаралар өткізу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