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c253" w14:textId="8bec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есірткіге және психотроптық заттарға 2017 жылға арналған қажеттілік нормалары туралы</w:t>
      </w:r>
    </w:p>
    <w:p>
      <w:pPr>
        <w:spacing w:after="0"/>
        <w:ind w:left="0"/>
        <w:jc w:val="both"/>
      </w:pPr>
      <w:r>
        <w:rPr>
          <w:rFonts w:ascii="Times New Roman"/>
          <w:b w:val="false"/>
          <w:i w:val="false"/>
          <w:color w:val="000000"/>
          <w:sz w:val="28"/>
        </w:rPr>
        <w:t>Қазақстан Республикасы Үкіметінің 2016 жылғы 3 қарашадағы № 660 қаулысы</w:t>
      </w:r>
    </w:p>
    <w:p>
      <w:pPr>
        <w:spacing w:after="0"/>
        <w:ind w:left="0"/>
        <w:jc w:val="both"/>
      </w:pPr>
      <w:bookmarkStart w:name="z1" w:id="0"/>
      <w:r>
        <w:rPr>
          <w:rFonts w:ascii="Times New Roman"/>
          <w:b w:val="false"/>
          <w:i w:val="false"/>
          <w:color w:val="000000"/>
          <w:sz w:val="28"/>
        </w:rPr>
        <w:t xml:space="preserve">
      «Есірткі, психотроптық заттар, сол тектестер мен прекурсорлар және олардың заңсыз айналымы мен теріс пайдаланылуына қарсы іс-қимыл шаралары туралы» Қазақстан Республикасының 1998 жылғы 10 шiлдедегi </w:t>
      </w:r>
      <w:r>
        <w:rPr>
          <w:rFonts w:ascii="Times New Roman"/>
          <w:b/>
          <w:i w:val="false"/>
          <w:color w:val="000000"/>
          <w:sz w:val="28"/>
        </w:rPr>
        <w:t>Заңына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ЕТЕДI:</w:t>
      </w:r>
      <w:r>
        <w:br/>
      </w:r>
      <w:r>
        <w:rPr>
          <w:rFonts w:ascii="Times New Roman"/>
          <w:b w:val="false"/>
          <w:i w:val="false"/>
          <w:color w:val="000000"/>
          <w:sz w:val="28"/>
        </w:rPr>
        <w:t>
</w:t>
      </w:r>
      <w:r>
        <w:rPr>
          <w:rFonts w:ascii="Times New Roman"/>
          <w:b w:val="false"/>
          <w:i w:val="false"/>
          <w:color w:val="000000"/>
          <w:sz w:val="28"/>
        </w:rPr>
        <w:t>
      1. Қазақстан Республикасының Сыртқы iстер министрлігі халықаралық квоталарды бекiту үшiн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Республикасының есiрткiге және психотроптық заттарға қажеттілігінің 2017 жылға арналған нормаларын Бiрiккен Ұлттар Ұйымының Есiрткiнi бақылау жөнiндегi халықаралық комитетiнiң штаб-пәтерiне (Вена, Аустрия Республикасы) жiберсiн.</w:t>
      </w:r>
      <w:r>
        <w:br/>
      </w:r>
      <w:r>
        <w:rPr>
          <w:rFonts w:ascii="Times New Roman"/>
          <w:b w:val="false"/>
          <w:i w:val="false"/>
          <w:color w:val="000000"/>
          <w:sz w:val="28"/>
        </w:rPr>
        <w:t>
</w:t>
      </w:r>
      <w:r>
        <w:rPr>
          <w:rFonts w:ascii="Times New Roman"/>
          <w:b w:val="false"/>
          <w:i w:val="false"/>
          <w:color w:val="000000"/>
          <w:sz w:val="28"/>
        </w:rPr>
        <w:t>
      2. Қазақстан Республикасының Iшкi iстер министрлігі халықаралық квоталарды бекіткеннен кейін есiрткiге, психотроптық заттар мен прекурсорларға 2017 жылға арналған мемлекеттiк квотаны бекiту үшiн шегінде лицензиялары бар заңды тұлғалар олардың айналымын жүзеге асыратын қажеттілiк есебiн белгіленген тәртiппен Қазақстан Республикасының Үкiметіне енгiзсiн.</w:t>
      </w:r>
      <w:r>
        <w:br/>
      </w: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Б.Сағынтаев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3 қарашадағы</w:t>
      </w:r>
      <w:r>
        <w:br/>
      </w:r>
      <w:r>
        <w:rPr>
          <w:rFonts w:ascii="Times New Roman"/>
          <w:b w:val="false"/>
          <w:i w:val="false"/>
          <w:color w:val="000000"/>
          <w:sz w:val="28"/>
        </w:rPr>
        <w:t xml:space="preserve">
№ 660 қаулысына    </w:t>
      </w:r>
      <w:r>
        <w:br/>
      </w:r>
      <w:r>
        <w:rPr>
          <w:rFonts w:ascii="Times New Roman"/>
          <w:b w:val="false"/>
          <w:i w:val="false"/>
          <w:color w:val="000000"/>
          <w:sz w:val="28"/>
        </w:rPr>
        <w:t xml:space="preserve">
қосымша        </w:t>
      </w:r>
    </w:p>
    <w:bookmarkEnd w:id="1"/>
    <w:bookmarkStart w:name="z6" w:id="2"/>
    <w:p>
      <w:pPr>
        <w:spacing w:after="0"/>
        <w:ind w:left="0"/>
        <w:jc w:val="left"/>
      </w:pPr>
      <w:r>
        <w:rPr>
          <w:rFonts w:ascii="Times New Roman"/>
          <w:b/>
          <w:i w:val="false"/>
          <w:color w:val="000000"/>
        </w:rPr>
        <w:t xml:space="preserve"> 
Қазақстан Республикасының есірткіге және психотроптық</w:t>
      </w:r>
      <w:r>
        <w:br/>
      </w:r>
      <w:r>
        <w:rPr>
          <w:rFonts w:ascii="Times New Roman"/>
          <w:b/>
          <w:i w:val="false"/>
          <w:color w:val="000000"/>
        </w:rPr>
        <w:t>
заттарға қажеттілігінің 2017 жылға арналған нормалары Есiрткiге қажеттiлiктердiң жылдық есептеулері, синтетикалық</w:t>
      </w:r>
      <w:r>
        <w:br/>
      </w:r>
      <w:r>
        <w:rPr>
          <w:rFonts w:ascii="Times New Roman"/>
          <w:b/>
          <w:i w:val="false"/>
          <w:color w:val="000000"/>
        </w:rPr>
        <w:t>
есірткілерді дайындау көлемі және апиын көкнәрі, каннабис</w:t>
      </w:r>
      <w:r>
        <w:br/>
      </w:r>
      <w:r>
        <w:rPr>
          <w:rFonts w:ascii="Times New Roman"/>
          <w:b/>
          <w:i w:val="false"/>
          <w:color w:val="000000"/>
        </w:rPr>
        <w:t>
өсімдігі мен кокаин бұтасын өсіру алаңы</w:t>
      </w:r>
    </w:p>
    <w:bookmarkEnd w:id="2"/>
    <w:p>
      <w:pPr>
        <w:spacing w:after="0"/>
        <w:ind w:left="0"/>
        <w:jc w:val="left"/>
      </w:pPr>
      <w:r>
        <w:rPr>
          <w:rFonts w:ascii="Times New Roman"/>
          <w:b/>
          <w:i w:val="false"/>
          <w:color w:val="000000"/>
        </w:rPr>
        <w:t xml:space="preserve"> 1961 жылғы Есiрткi құралдары туралы бiрыңғай конвенция:</w:t>
      </w:r>
      <w:r>
        <w:br/>
      </w:r>
      <w:r>
        <w:rPr>
          <w:rFonts w:ascii="Times New Roman"/>
          <w:b/>
          <w:i w:val="false"/>
          <w:color w:val="000000"/>
        </w:rPr>
        <w:t>
1, 12 және 19-баптар</w:t>
      </w:r>
      <w:r>
        <w:br/>
      </w:r>
      <w:r>
        <w:rPr>
          <w:rFonts w:ascii="Times New Roman"/>
          <w:b/>
          <w:i w:val="false"/>
          <w:color w:val="000000"/>
        </w:rPr>
        <w:t>
1961 жылғы Есiрткi құралдары туралы бiрыңғай конвенцияға</w:t>
      </w:r>
      <w:r>
        <w:br/>
      </w:r>
      <w:r>
        <w:rPr>
          <w:rFonts w:ascii="Times New Roman"/>
          <w:b/>
          <w:i w:val="false"/>
          <w:color w:val="000000"/>
        </w:rPr>
        <w:t>
түзетулер туралы 1972 жылғы хаттама: 5 және 9-баптар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val="false"/>
                <w:i w:val="false"/>
                <w:color w:val="000000"/>
                <w:sz w:val="20"/>
              </w:rPr>
              <w:t>  КҮНI:</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Республикасының Iшкi iстер министрлiгi</w:t>
            </w:r>
            <w:r>
              <w:rPr>
                <w:rFonts w:ascii="Times New Roman"/>
                <w:b w:val="false"/>
                <w:i w:val="false"/>
                <w:color w:val="000000"/>
                <w:sz w:val="20"/>
              </w:rPr>
              <w:t xml:space="preserve">ЖАУАПТЫ ЛАУАЗЫМДЫ АДАМНЫҢ Т.А.Ә: </w:t>
            </w:r>
            <w:r>
              <w:rPr>
                <w:rFonts w:ascii="Times New Roman"/>
                <w:b w:val="false"/>
                <w:i w:val="false"/>
                <w:color w:val="000000"/>
                <w:sz w:val="20"/>
                <w:u w:val="single"/>
              </w:rPr>
              <w:t>Демеуов Марат Ғанұлы</w:t>
            </w:r>
            <w:r>
              <w:br/>
            </w:r>
            <w:r>
              <w:rPr>
                <w:rFonts w:ascii="Times New Roman"/>
                <w:b w:val="false"/>
                <w:i w:val="false"/>
                <w:color w:val="000000"/>
                <w:sz w:val="20"/>
              </w:rPr>
              <w:t xml:space="preserve">
АТАҒЫ/ЛАУАЗЫМЫ: </w:t>
            </w:r>
            <w:r>
              <w:rPr>
                <w:rFonts w:ascii="Times New Roman"/>
                <w:b w:val="false"/>
                <w:i w:val="false"/>
                <w:color w:val="000000"/>
                <w:sz w:val="20"/>
                <w:u w:val="single"/>
              </w:rPr>
              <w:t>Қазақстан Республикасы Iшкi iстер министрiнiң бірінші орынбасары</w:t>
            </w:r>
          </w:p>
          <w:p>
            <w:pPr>
              <w:spacing w:after="20"/>
              <w:ind w:left="20"/>
              <w:jc w:val="both"/>
            </w:pPr>
            <w:r>
              <w:rPr>
                <w:rFonts w:ascii="Times New Roman"/>
                <w:b w:val="false"/>
                <w:i w:val="false"/>
                <w:color w:val="000000"/>
                <w:sz w:val="20"/>
              </w:rPr>
              <w:t>ҚОЛЫ: _______________________</w:t>
            </w:r>
          </w:p>
          <w:p>
            <w:pPr>
              <w:spacing w:after="20"/>
              <w:ind w:left="20"/>
              <w:jc w:val="both"/>
            </w:pPr>
            <w:r>
              <w:rPr>
                <w:rFonts w:ascii="Times New Roman"/>
                <w:b w:val="false"/>
                <w:i w:val="false"/>
                <w:color w:val="000000"/>
                <w:sz w:val="20"/>
              </w:rPr>
              <w:t>Есептеу 2017 күнтізбелік жылға жатады</w:t>
            </w:r>
          </w:p>
        </w:tc>
      </w:tr>
    </w:tbl>
    <w:p>
      <w:pPr>
        <w:spacing w:after="0"/>
        <w:ind w:left="0"/>
        <w:jc w:val="left"/>
      </w:pPr>
      <w:r>
        <w:rPr>
          <w:rFonts w:ascii="Times New Roman"/>
          <w:b/>
          <w:i w:val="false"/>
          <w:color w:val="000000"/>
        </w:rPr>
        <w:t xml:space="preserve"> ЕСКЕРТПЕЛЕР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w:t>
            </w:r>
            <w:r>
              <w:br/>
            </w:r>
            <w:r>
              <w:rPr>
                <w:rFonts w:ascii="Times New Roman"/>
                <w:b w:val="false"/>
                <w:i w:val="false"/>
                <w:color w:val="000000"/>
                <w:sz w:val="20"/>
              </w:rPr>
              <w:t>
ECIPTKІHI БАҚЫЛАУ ЖӨНIНДЕГІ ХАЛЫҚАРАЛЫҚ КОМИТЕТКЕ тапсырылады</w:t>
            </w:r>
            <w:r>
              <w:br/>
            </w:r>
            <w:r>
              <w:rPr>
                <w:rFonts w:ascii="Times New Roman"/>
                <w:b w:val="false"/>
                <w:i w:val="false"/>
                <w:color w:val="000000"/>
                <w:sz w:val="20"/>
              </w:rPr>
              <w:t>
International Narcotics Control Board</w:t>
            </w:r>
            <w:r>
              <w:br/>
            </w:r>
            <w:r>
              <w:rPr>
                <w:rFonts w:ascii="Times New Roman"/>
                <w:b w:val="false"/>
                <w:i w:val="false"/>
                <w:color w:val="000000"/>
                <w:sz w:val="20"/>
              </w:rPr>
              <w:t>
Vienna International Centre</w:t>
            </w:r>
            <w:r>
              <w:br/>
            </w:r>
            <w:r>
              <w:rPr>
                <w:rFonts w:ascii="Times New Roman"/>
                <w:b w:val="false"/>
                <w:i w:val="false"/>
                <w:color w:val="000000"/>
                <w:sz w:val="20"/>
              </w:rPr>
              <w:t>
P.O. Box 500, 1400 Vienna Austria</w:t>
            </w:r>
            <w:r>
              <w:br/>
            </w:r>
            <w:r>
              <w:rPr>
                <w:rFonts w:ascii="Times New Roman"/>
                <w:b w:val="false"/>
                <w:i w:val="false"/>
                <w:color w:val="000000"/>
                <w:sz w:val="20"/>
              </w:rPr>
              <w:t>
Телефон: (+43-1) 26060-4277    Факс: (+43-1) 26060-5867</w:t>
            </w:r>
            <w:r>
              <w:br/>
            </w:r>
            <w:r>
              <w:rPr>
                <w:rFonts w:ascii="Times New Roman"/>
                <w:b w:val="false"/>
                <w:i w:val="false"/>
                <w:color w:val="000000"/>
                <w:sz w:val="20"/>
              </w:rPr>
              <w:t xml:space="preserve">
Эл. почта: </w:t>
            </w:r>
            <w:r>
              <w:rPr>
                <w:rFonts w:ascii="Times New Roman"/>
                <w:b w:val="false"/>
                <w:i w:val="false"/>
                <w:color w:val="000000"/>
                <w:sz w:val="20"/>
                <w:u w:val="single"/>
              </w:rPr>
              <w:t>secretariat@incb.org</w:t>
            </w:r>
            <w:r>
              <w:rPr>
                <w:rFonts w:ascii="Times New Roman"/>
                <w:b w:val="false"/>
                <w:i w:val="false"/>
                <w:color w:val="000000"/>
                <w:sz w:val="20"/>
              </w:rPr>
              <w:t>    Веб-сайт: http://www.incb.org/</w:t>
            </w:r>
          </w:p>
        </w:tc>
      </w:tr>
    </w:tbl>
    <w:p>
      <w:pPr>
        <w:spacing w:after="0"/>
        <w:ind w:left="0"/>
        <w:jc w:val="both"/>
      </w:pPr>
      <w:r>
        <w:rPr>
          <w:rFonts w:ascii="Times New Roman"/>
          <w:b w:val="false"/>
          <w:i w:val="false"/>
          <w:color w:val="000000"/>
          <w:sz w:val="28"/>
        </w:rPr>
        <w:t>B нысаны</w:t>
      </w:r>
      <w:r>
        <w:br/>
      </w:r>
      <w:r>
        <w:rPr>
          <w:rFonts w:ascii="Times New Roman"/>
          <w:b w:val="false"/>
          <w:i w:val="false"/>
          <w:color w:val="000000"/>
          <w:sz w:val="28"/>
        </w:rPr>
        <w:t>
5 бет</w:t>
      </w:r>
    </w:p>
    <w:bookmarkStart w:name="z7" w:id="3"/>
    <w:p>
      <w:pPr>
        <w:spacing w:after="0"/>
        <w:ind w:left="0"/>
        <w:jc w:val="left"/>
      </w:pPr>
      <w:r>
        <w:rPr>
          <w:rFonts w:ascii="Times New Roman"/>
          <w:b/>
          <w:i w:val="false"/>
          <w:color w:val="000000"/>
        </w:rPr>
        <w:t xml:space="preserve"> 
I бөлiм</w:t>
      </w:r>
      <w:r>
        <w:br/>
      </w:r>
      <w:r>
        <w:rPr>
          <w:rFonts w:ascii="Times New Roman"/>
          <w:b/>
          <w:i w:val="false"/>
          <w:color w:val="000000"/>
        </w:rPr>
        <w:t>
Жалпы ақпарат және әдісті баяндау</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Елдегi немесе аумақтағы практикадан өтуші дәрiгерлердiң саны:
дәрiгерлер: 69722 тіс дәрігерлері: 4717 ветеринарлар: 8852
Дәрiханалар саны: 8063
Ауруханалар саны: 901 ауруханалардағы жалпы төсек-орын саны: 102489
Әдісті баяндау</w:t>
            </w:r>
            <w:r>
              <w:br/>
            </w:r>
            <w:r>
              <w:rPr>
                <w:rFonts w:ascii="Times New Roman"/>
                <w:b/>
                <w:i w:val="false"/>
                <w:color w:val="000000"/>
                <w:sz w:val="20"/>
              </w:rPr>
              <w:t>
Есептеулерді белгiлеуге арналған әдiс – эмпирикалық
</w:t>
            </w:r>
          </w:p>
        </w:tc>
      </w:tr>
    </w:tbl>
    <w:p>
      <w:pPr>
        <w:spacing w:after="0"/>
        <w:ind w:left="0"/>
        <w:jc w:val="both"/>
      </w:pPr>
      <w:r>
        <w:rPr>
          <w:rFonts w:ascii="Times New Roman"/>
          <w:b w:val="false"/>
          <w:i w:val="false"/>
          <w:color w:val="000000"/>
          <w:sz w:val="28"/>
        </w:rPr>
        <w:t>B нысаны</w:t>
      </w:r>
      <w:r>
        <w:br/>
      </w:r>
      <w:r>
        <w:rPr>
          <w:rFonts w:ascii="Times New Roman"/>
          <w:b w:val="false"/>
          <w:i w:val="false"/>
          <w:color w:val="000000"/>
          <w:sz w:val="28"/>
        </w:rPr>
        <w:t>
7 бет</w:t>
      </w:r>
    </w:p>
    <w:bookmarkStart w:name="z8" w:id="4"/>
    <w:p>
      <w:pPr>
        <w:spacing w:after="0"/>
        <w:ind w:left="0"/>
        <w:jc w:val="left"/>
      </w:pPr>
      <w:r>
        <w:rPr>
          <w:rFonts w:ascii="Times New Roman"/>
          <w:b/>
          <w:i w:val="false"/>
          <w:color w:val="000000"/>
        </w:rPr>
        <w:t xml:space="preserve"> 
IІ бөлiм</w:t>
      </w:r>
      <w:r>
        <w:br/>
      </w:r>
      <w:r>
        <w:rPr>
          <w:rFonts w:ascii="Times New Roman"/>
          <w:b/>
          <w:i w:val="false"/>
          <w:color w:val="000000"/>
        </w:rPr>
        <w:t>
Есiрткiге қажеттiлiктердің жылдық есептеулері</w:t>
      </w:r>
      <w:r>
        <w:br/>
      </w:r>
      <w:r>
        <w:rPr>
          <w:rFonts w:ascii="Times New Roman"/>
          <w:b/>
          <w:i w:val="false"/>
          <w:color w:val="000000"/>
        </w:rPr>
        <w:t>
(барлық елдер мен аумақтар үшін)</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3"/>
        <w:gridCol w:w="1013"/>
        <w:gridCol w:w="1493"/>
        <w:gridCol w:w="773"/>
        <w:gridCol w:w="392"/>
        <w:gridCol w:w="196"/>
        <w:gridCol w:w="1013"/>
        <w:gridCol w:w="1013"/>
        <w:gridCol w:w="1013"/>
        <w:gridCol w:w="525"/>
        <w:gridCol w:w="264"/>
        <w:gridCol w:w="773"/>
        <w:gridCol w:w="753"/>
        <w:gridCol w:w="1033"/>
        <w:gridCol w:w="993"/>
      </w:tblGrid>
      <w:tr>
        <w:trPr>
          <w:trHeight w:val="30" w:hRule="atLeast"/>
        </w:trPr>
        <w:tc>
          <w:tcPr>
            <w:tcW w:w="2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 ішінде медициналық және ғылыми мақсаттарда тұтынуға арналған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Дайындауға арналған мөлшері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қойма қорын толықтыруға арналған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Есептеуге жататын жылдың 31 желтоқсанындағы жағдай бойынша қоймадағы қорда сақталуға тиіс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(a)</w:t>
            </w:r>
            <w:r>
              <w:br/>
            </w:r>
            <w:r>
              <w:rPr>
                <w:rFonts w:ascii="Times New Roman"/>
                <w:b w:val="false"/>
                <w:i w:val="false"/>
                <w:color w:val="000000"/>
                <w:sz w:val="20"/>
              </w:rPr>
              <w:t>
басқа да есірткілер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w:t>
            </w:r>
            <w:r>
              <w:br/>
            </w:r>
            <w:r>
              <w:rPr>
                <w:rFonts w:ascii="Times New Roman"/>
                <w:b w:val="false"/>
                <w:i w:val="false"/>
                <w:color w:val="000000"/>
                <w:sz w:val="20"/>
              </w:rPr>
              <w:t>
1961 жылғы Конвенцияның III тізіміне енгізілген препараттар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r>
              <w:br/>
            </w:r>
            <w:r>
              <w:rPr>
                <w:rFonts w:ascii="Times New Roman"/>
                <w:b w:val="false"/>
                <w:i w:val="false"/>
                <w:color w:val="000000"/>
                <w:sz w:val="20"/>
              </w:rPr>
              <w:t>
1961 жылғы Конвенция қолданылмайтын заттар</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есірткі құралдары, препараттар немесе заттар ел ішінде тұтыну немесе экспортқа арналғанына қарамастан</w:t>
            </w: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кг</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Альфапродин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Альфентанил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Анилэридин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Безитрамид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Героин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Гидрокодон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Гидроморфон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Декстроморамид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Диацетилморфин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Дигидрокодеин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Дипипанон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Кетобемидон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Кокаин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Леворфанол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810,646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Никоморфин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Норметадон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Оксикодон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Оксиморфон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Опий</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Орипавин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Ремифентанил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Тебакон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Феноперидин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Фентанил</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117,1856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Фолькодин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0-6-моноацетил-морфин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0-3-моноацетил-морфин</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 Омнопон дәрілік препаратын дайындауды ескере отырып</w:t>
      </w:r>
    </w:p>
    <w:p>
      <w:pPr>
        <w:spacing w:after="0"/>
        <w:ind w:left="0"/>
        <w:jc w:val="both"/>
      </w:pPr>
      <w:r>
        <w:rPr>
          <w:rFonts w:ascii="Times New Roman"/>
          <w:b w:val="false"/>
          <w:i w:val="false"/>
          <w:color w:val="000000"/>
          <w:sz w:val="28"/>
        </w:rPr>
        <w:t>B нысаны</w:t>
      </w:r>
      <w:r>
        <w:br/>
      </w:r>
      <w:r>
        <w:rPr>
          <w:rFonts w:ascii="Times New Roman"/>
          <w:b w:val="false"/>
          <w:i w:val="false"/>
          <w:color w:val="000000"/>
          <w:sz w:val="28"/>
        </w:rPr>
        <w:t>
10 бет</w:t>
      </w:r>
    </w:p>
    <w:bookmarkStart w:name="z9" w:id="5"/>
    <w:p>
      <w:pPr>
        <w:spacing w:after="0"/>
        <w:ind w:left="0"/>
        <w:jc w:val="left"/>
      </w:pPr>
      <w:r>
        <w:rPr>
          <w:rFonts w:ascii="Times New Roman"/>
          <w:b/>
          <w:i w:val="false"/>
          <w:color w:val="000000"/>
        </w:rPr>
        <w:t xml:space="preserve"> 
ІIІ бөлiм</w:t>
      </w:r>
      <w:r>
        <w:br/>
      </w:r>
      <w:r>
        <w:rPr>
          <w:rFonts w:ascii="Times New Roman"/>
          <w:b/>
          <w:i w:val="false"/>
          <w:color w:val="000000"/>
        </w:rPr>
        <w:t>
Синтетикалық есiрткi дайындау көлемінің жылдық есептеулері</w:t>
      </w:r>
      <w:r>
        <w:br/>
      </w:r>
      <w:r>
        <w:rPr>
          <w:rFonts w:ascii="Times New Roman"/>
          <w:b/>
          <w:i w:val="false"/>
          <w:color w:val="000000"/>
        </w:rPr>
        <w:t>
(синтетикалық есірткі дайындауға рұқсат етілген елдер мен</w:t>
      </w:r>
      <w:r>
        <w:br/>
      </w:r>
      <w:r>
        <w:rPr>
          <w:rFonts w:ascii="Times New Roman"/>
          <w:b/>
          <w:i w:val="false"/>
          <w:color w:val="000000"/>
        </w:rPr>
        <w:t>
аумақтарға ғана қатысты)</w:t>
      </w:r>
    </w:p>
    <w:bookmarkEnd w:id="5"/>
    <w:bookmarkStart w:name="z10" w:id="6"/>
    <w:p>
      <w:pPr>
        <w:spacing w:after="0"/>
        <w:ind w:left="0"/>
        <w:jc w:val="left"/>
      </w:pPr>
      <w:r>
        <w:rPr>
          <w:rFonts w:ascii="Times New Roman"/>
          <w:b/>
          <w:i w:val="false"/>
          <w:color w:val="000000"/>
        </w:rPr>
        <w:t xml:space="preserve"> 
А. 1961 жылғы Конвенцияның I тiзiмiне енгiзiлген</w:t>
      </w:r>
      <w:r>
        <w:br/>
      </w:r>
      <w:r>
        <w:rPr>
          <w:rFonts w:ascii="Times New Roman"/>
          <w:b/>
          <w:i w:val="false"/>
          <w:color w:val="000000"/>
        </w:rPr>
        <w:t>
синтетикалық есiрткiлер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453"/>
        <w:gridCol w:w="345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Аллилпродин</w:t>
            </w:r>
            <w:r>
              <w:br/>
            </w:r>
            <w:r>
              <w:rPr>
                <w:rFonts w:ascii="Times New Roman"/>
                <w:b w:val="false"/>
                <w:i w:val="false"/>
                <w:color w:val="000000"/>
                <w:sz w:val="20"/>
              </w:rPr>
              <w:t>
Альфамепродин</w:t>
            </w:r>
            <w:r>
              <w:br/>
            </w:r>
            <w:r>
              <w:rPr>
                <w:rFonts w:ascii="Times New Roman"/>
                <w:b w:val="false"/>
                <w:i w:val="false"/>
                <w:color w:val="000000"/>
                <w:sz w:val="20"/>
              </w:rPr>
              <w:t>
Альфаметадол</w:t>
            </w:r>
            <w:r>
              <w:br/>
            </w:r>
            <w:r>
              <w:rPr>
                <w:rFonts w:ascii="Times New Roman"/>
                <w:b w:val="false"/>
                <w:i w:val="false"/>
                <w:color w:val="000000"/>
                <w:sz w:val="20"/>
              </w:rPr>
              <w:t>
</w:t>
            </w:r>
            <w:r>
              <w:rPr>
                <w:rFonts w:ascii="Times New Roman"/>
                <w:b w:val="false"/>
                <w:i/>
                <w:color w:val="000000"/>
                <w:sz w:val="20"/>
              </w:rPr>
              <w:t>Альфа</w:t>
            </w:r>
            <w:r>
              <w:rPr>
                <w:rFonts w:ascii="Times New Roman"/>
                <w:b w:val="false"/>
                <w:i w:val="false"/>
                <w:color w:val="000000"/>
                <w:sz w:val="20"/>
              </w:rPr>
              <w:t>–метилтиофентанил</w:t>
            </w:r>
            <w:r>
              <w:br/>
            </w:r>
            <w:r>
              <w:rPr>
                <w:rFonts w:ascii="Times New Roman"/>
                <w:b w:val="false"/>
                <w:i w:val="false"/>
                <w:color w:val="000000"/>
                <w:sz w:val="20"/>
              </w:rPr>
              <w:t>
</w:t>
            </w:r>
            <w:r>
              <w:rPr>
                <w:rFonts w:ascii="Times New Roman"/>
                <w:b w:val="false"/>
                <w:i/>
                <w:color w:val="000000"/>
                <w:sz w:val="20"/>
              </w:rPr>
              <w:t>Альфа</w:t>
            </w:r>
            <w:r>
              <w:rPr>
                <w:rFonts w:ascii="Times New Roman"/>
                <w:b w:val="false"/>
                <w:i w:val="false"/>
                <w:color w:val="000000"/>
                <w:sz w:val="20"/>
              </w:rPr>
              <w:t>–метилфентанил</w:t>
            </w:r>
            <w:r>
              <w:br/>
            </w:r>
            <w:r>
              <w:rPr>
                <w:rFonts w:ascii="Times New Roman"/>
                <w:b w:val="false"/>
                <w:i w:val="false"/>
                <w:color w:val="000000"/>
                <w:sz w:val="20"/>
              </w:rPr>
              <w:t>
Альфапродин</w:t>
            </w:r>
            <w:r>
              <w:br/>
            </w:r>
            <w:r>
              <w:rPr>
                <w:rFonts w:ascii="Times New Roman"/>
                <w:b w:val="false"/>
                <w:i w:val="false"/>
                <w:color w:val="000000"/>
                <w:sz w:val="20"/>
              </w:rPr>
              <w:t>
Альфацетилметадол</w:t>
            </w:r>
            <w:r>
              <w:br/>
            </w:r>
            <w:r>
              <w:rPr>
                <w:rFonts w:ascii="Times New Roman"/>
                <w:b w:val="false"/>
                <w:i w:val="false"/>
                <w:color w:val="000000"/>
                <w:sz w:val="20"/>
              </w:rPr>
              <w:t>
Альфентанил</w:t>
            </w:r>
            <w:r>
              <w:br/>
            </w:r>
            <w:r>
              <w:rPr>
                <w:rFonts w:ascii="Times New Roman"/>
                <w:b w:val="false"/>
                <w:i w:val="false"/>
                <w:color w:val="000000"/>
                <w:sz w:val="20"/>
              </w:rPr>
              <w:t>
Анилеридин</w:t>
            </w:r>
            <w:r>
              <w:br/>
            </w:r>
            <w:r>
              <w:rPr>
                <w:rFonts w:ascii="Times New Roman"/>
                <w:b w:val="false"/>
                <w:i w:val="false"/>
                <w:color w:val="000000"/>
                <w:sz w:val="20"/>
              </w:rPr>
              <w:t>
Ацетилметадол</w:t>
            </w:r>
            <w:r>
              <w:br/>
            </w:r>
            <w:r>
              <w:rPr>
                <w:rFonts w:ascii="Times New Roman"/>
                <w:b w:val="false"/>
                <w:i w:val="false"/>
                <w:color w:val="000000"/>
                <w:sz w:val="20"/>
              </w:rPr>
              <w:t>
Ацетил–</w:t>
            </w:r>
            <w:r>
              <w:rPr>
                <w:rFonts w:ascii="Times New Roman"/>
                <w:b w:val="false"/>
                <w:i/>
                <w:color w:val="000000"/>
                <w:sz w:val="20"/>
              </w:rPr>
              <w:t>альфа</w:t>
            </w:r>
            <w:r>
              <w:rPr>
                <w:rFonts w:ascii="Times New Roman"/>
                <w:b w:val="false"/>
                <w:i w:val="false"/>
                <w:color w:val="000000"/>
                <w:sz w:val="20"/>
              </w:rPr>
              <w:t>–метилфентанил</w:t>
            </w:r>
            <w:r>
              <w:br/>
            </w:r>
            <w:r>
              <w:rPr>
                <w:rFonts w:ascii="Times New Roman"/>
                <w:b w:val="false"/>
                <w:i w:val="false"/>
                <w:color w:val="000000"/>
                <w:sz w:val="20"/>
              </w:rPr>
              <w:t>
Безитрамид</w:t>
            </w:r>
            <w:r>
              <w:br/>
            </w:r>
            <w:r>
              <w:rPr>
                <w:rFonts w:ascii="Times New Roman"/>
                <w:b w:val="false"/>
                <w:i w:val="false"/>
                <w:color w:val="000000"/>
                <w:sz w:val="20"/>
              </w:rPr>
              <w:t>
Бензетидин</w:t>
            </w:r>
            <w:r>
              <w:br/>
            </w:r>
            <w:r>
              <w:rPr>
                <w:rFonts w:ascii="Times New Roman"/>
                <w:b w:val="false"/>
                <w:i w:val="false"/>
                <w:color w:val="000000"/>
                <w:sz w:val="20"/>
              </w:rPr>
              <w:t>
</w:t>
            </w:r>
            <w:r>
              <w:rPr>
                <w:rFonts w:ascii="Times New Roman"/>
                <w:b w:val="false"/>
                <w:i/>
                <w:color w:val="000000"/>
                <w:sz w:val="20"/>
              </w:rPr>
              <w:t>Бета</w:t>
            </w:r>
            <w:r>
              <w:rPr>
                <w:rFonts w:ascii="Times New Roman"/>
                <w:b w:val="false"/>
                <w:i w:val="false"/>
                <w:color w:val="000000"/>
                <w:sz w:val="20"/>
              </w:rPr>
              <w:t>гидрокси-3-метилфентанил</w:t>
            </w:r>
            <w:r>
              <w:br/>
            </w:r>
            <w:r>
              <w:rPr>
                <w:rFonts w:ascii="Times New Roman"/>
                <w:b w:val="false"/>
                <w:i w:val="false"/>
                <w:color w:val="000000"/>
                <w:sz w:val="20"/>
              </w:rPr>
              <w:t>
</w:t>
            </w:r>
            <w:r>
              <w:rPr>
                <w:rFonts w:ascii="Times New Roman"/>
                <w:b w:val="false"/>
                <w:i/>
                <w:color w:val="000000"/>
                <w:sz w:val="20"/>
              </w:rPr>
              <w:t>Бета</w:t>
            </w:r>
            <w:r>
              <w:rPr>
                <w:rFonts w:ascii="Times New Roman"/>
                <w:b w:val="false"/>
                <w:i w:val="false"/>
                <w:color w:val="000000"/>
                <w:sz w:val="20"/>
              </w:rPr>
              <w:t>гидроксифентанил</w:t>
            </w:r>
            <w:r>
              <w:br/>
            </w:r>
            <w:r>
              <w:rPr>
                <w:rFonts w:ascii="Times New Roman"/>
                <w:b w:val="false"/>
                <w:i w:val="false"/>
                <w:color w:val="000000"/>
                <w:sz w:val="20"/>
              </w:rPr>
              <w:t>
Бетамепродин</w:t>
            </w:r>
            <w:r>
              <w:br/>
            </w:r>
            <w:r>
              <w:rPr>
                <w:rFonts w:ascii="Times New Roman"/>
                <w:b w:val="false"/>
                <w:i w:val="false"/>
                <w:color w:val="000000"/>
                <w:sz w:val="20"/>
              </w:rPr>
              <w:t>
Бетаметадол</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Бетапродин</w:t>
            </w:r>
            <w:r>
              <w:br/>
            </w:r>
            <w:r>
              <w:rPr>
                <w:rFonts w:ascii="Times New Roman"/>
                <w:b w:val="false"/>
                <w:i w:val="false"/>
                <w:color w:val="000000"/>
                <w:sz w:val="20"/>
              </w:rPr>
              <w:t>
Бетацетилметадол</w:t>
            </w:r>
            <w:r>
              <w:br/>
            </w:r>
            <w:r>
              <w:rPr>
                <w:rFonts w:ascii="Times New Roman"/>
                <w:b w:val="false"/>
                <w:i w:val="false"/>
                <w:color w:val="000000"/>
                <w:sz w:val="20"/>
              </w:rPr>
              <w:t>
Гидроксипетидин</w:t>
            </w:r>
            <w:r>
              <w:br/>
            </w:r>
            <w:r>
              <w:rPr>
                <w:rFonts w:ascii="Times New Roman"/>
                <w:b w:val="false"/>
                <w:i w:val="false"/>
                <w:color w:val="000000"/>
                <w:sz w:val="20"/>
              </w:rPr>
              <w:t>
Декстроморамид</w:t>
            </w:r>
            <w:r>
              <w:br/>
            </w:r>
            <w:r>
              <w:rPr>
                <w:rFonts w:ascii="Times New Roman"/>
                <w:b w:val="false"/>
                <w:i w:val="false"/>
                <w:color w:val="000000"/>
                <w:sz w:val="20"/>
              </w:rPr>
              <w:t>
Диампромид</w:t>
            </w:r>
            <w:r>
              <w:br/>
            </w:r>
            <w:r>
              <w:rPr>
                <w:rFonts w:ascii="Times New Roman"/>
                <w:b w:val="false"/>
                <w:i w:val="false"/>
                <w:color w:val="000000"/>
                <w:sz w:val="20"/>
              </w:rPr>
              <w:t>
Дименоксадол</w:t>
            </w:r>
            <w:r>
              <w:br/>
            </w:r>
            <w:r>
              <w:rPr>
                <w:rFonts w:ascii="Times New Roman"/>
                <w:b w:val="false"/>
                <w:i w:val="false"/>
                <w:color w:val="000000"/>
                <w:sz w:val="20"/>
              </w:rPr>
              <w:t>
Диметилтиамбутен</w:t>
            </w:r>
            <w:r>
              <w:br/>
            </w:r>
            <w:r>
              <w:rPr>
                <w:rFonts w:ascii="Times New Roman"/>
                <w:b w:val="false"/>
                <w:i w:val="false"/>
                <w:color w:val="000000"/>
                <w:sz w:val="20"/>
              </w:rPr>
              <w:t>
Димефептанол</w:t>
            </w:r>
            <w:r>
              <w:br/>
            </w:r>
            <w:r>
              <w:rPr>
                <w:rFonts w:ascii="Times New Roman"/>
                <w:b w:val="false"/>
                <w:i w:val="false"/>
                <w:color w:val="000000"/>
                <w:sz w:val="20"/>
              </w:rPr>
              <w:t>
Диоксафетил бутират</w:t>
            </w:r>
            <w:r>
              <w:br/>
            </w:r>
            <w:r>
              <w:rPr>
                <w:rFonts w:ascii="Times New Roman"/>
                <w:b w:val="false"/>
                <w:i w:val="false"/>
                <w:color w:val="000000"/>
                <w:sz w:val="20"/>
              </w:rPr>
              <w:t>
Дифеноксилат</w:t>
            </w:r>
            <w:r>
              <w:br/>
            </w:r>
            <w:r>
              <w:rPr>
                <w:rFonts w:ascii="Times New Roman"/>
                <w:b w:val="false"/>
                <w:i w:val="false"/>
                <w:color w:val="000000"/>
                <w:sz w:val="20"/>
              </w:rPr>
              <w:t>
Дифеноксин</w:t>
            </w:r>
            <w:r>
              <w:br/>
            </w:r>
            <w:r>
              <w:rPr>
                <w:rFonts w:ascii="Times New Roman"/>
                <w:b w:val="false"/>
                <w:i w:val="false"/>
                <w:color w:val="000000"/>
                <w:sz w:val="20"/>
              </w:rPr>
              <w:t>
Диэтилтиамбутен</w:t>
            </w:r>
            <w:r>
              <w:br/>
            </w:r>
            <w:r>
              <w:rPr>
                <w:rFonts w:ascii="Times New Roman"/>
                <w:b w:val="false"/>
                <w:i w:val="false"/>
                <w:color w:val="000000"/>
                <w:sz w:val="20"/>
              </w:rPr>
              <w:t>
Дротабанол</w:t>
            </w:r>
            <w:r>
              <w:br/>
            </w:r>
            <w:r>
              <w:rPr>
                <w:rFonts w:ascii="Times New Roman"/>
                <w:b w:val="false"/>
                <w:i w:val="false"/>
                <w:color w:val="000000"/>
                <w:sz w:val="20"/>
              </w:rPr>
              <w:t>
Дипипанон</w:t>
            </w:r>
            <w:r>
              <w:br/>
            </w:r>
            <w:r>
              <w:rPr>
                <w:rFonts w:ascii="Times New Roman"/>
                <w:b w:val="false"/>
                <w:i w:val="false"/>
                <w:color w:val="000000"/>
                <w:sz w:val="20"/>
              </w:rPr>
              <w:t>
Изометадон</w:t>
            </w:r>
            <w:r>
              <w:br/>
            </w:r>
            <w:r>
              <w:rPr>
                <w:rFonts w:ascii="Times New Roman"/>
                <w:b w:val="false"/>
                <w:i w:val="false"/>
                <w:color w:val="000000"/>
                <w:sz w:val="20"/>
              </w:rPr>
              <w:t>
Кетобемидон</w:t>
            </w:r>
            <w:r>
              <w:br/>
            </w:r>
            <w:r>
              <w:rPr>
                <w:rFonts w:ascii="Times New Roman"/>
                <w:b w:val="false"/>
                <w:i w:val="false"/>
                <w:color w:val="000000"/>
                <w:sz w:val="20"/>
              </w:rPr>
              <w:t>
Клонитазен</w:t>
            </w:r>
            <w:r>
              <w:br/>
            </w:r>
            <w:r>
              <w:rPr>
                <w:rFonts w:ascii="Times New Roman"/>
                <w:b w:val="false"/>
                <w:i w:val="false"/>
                <w:color w:val="000000"/>
                <w:sz w:val="20"/>
              </w:rPr>
              <w:t>
Левометорфан</w:t>
            </w:r>
            <w:r>
              <w:br/>
            </w:r>
            <w:r>
              <w:rPr>
                <w:rFonts w:ascii="Times New Roman"/>
                <w:b w:val="false"/>
                <w:i w:val="false"/>
                <w:color w:val="000000"/>
                <w:sz w:val="20"/>
              </w:rPr>
              <w:t>
Левоморамид</w:t>
            </w:r>
            <w:r>
              <w:br/>
            </w:r>
            <w:r>
              <w:rPr>
                <w:rFonts w:ascii="Times New Roman"/>
                <w:b w:val="false"/>
                <w:i w:val="false"/>
                <w:color w:val="000000"/>
                <w:sz w:val="20"/>
              </w:rPr>
              <w:t>
Леворфанол</w:t>
            </w:r>
            <w:r>
              <w:br/>
            </w:r>
            <w:r>
              <w:rPr>
                <w:rFonts w:ascii="Times New Roman"/>
                <w:b w:val="false"/>
                <w:i w:val="false"/>
                <w:color w:val="000000"/>
                <w:sz w:val="20"/>
              </w:rPr>
              <w:t>
Левофенацилморфан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r>
              <w:br/>
            </w:r>
            <w:r>
              <w:rPr>
                <w:rFonts w:ascii="Times New Roman"/>
                <w:b w:val="false"/>
                <w:i w:val="false"/>
                <w:color w:val="000000"/>
                <w:sz w:val="20"/>
              </w:rPr>
              <w:t>
аралық өнім</w:t>
            </w:r>
            <w:r>
              <w:br/>
            </w:r>
            <w:r>
              <w:rPr>
                <w:rFonts w:ascii="Times New Roman"/>
                <w:b w:val="false"/>
                <w:i w:val="false"/>
                <w:color w:val="000000"/>
                <w:sz w:val="20"/>
              </w:rPr>
              <w:t>
Метазоцин 3–метилфентанил</w:t>
            </w:r>
            <w:r>
              <w:br/>
            </w:r>
            <w:r>
              <w:rPr>
                <w:rFonts w:ascii="Times New Roman"/>
                <w:b w:val="false"/>
                <w:i w:val="false"/>
                <w:color w:val="000000"/>
                <w:sz w:val="20"/>
              </w:rPr>
              <w:t>
3-метилтиофентанил</w:t>
            </w:r>
            <w:r>
              <w:br/>
            </w:r>
            <w:r>
              <w:rPr>
                <w:rFonts w:ascii="Times New Roman"/>
                <w:b w:val="false"/>
                <w:i w:val="false"/>
                <w:color w:val="000000"/>
                <w:sz w:val="20"/>
              </w:rPr>
              <w:t>
Морамид,</w:t>
            </w:r>
            <w:r>
              <w:br/>
            </w:r>
            <w:r>
              <w:rPr>
                <w:rFonts w:ascii="Times New Roman"/>
                <w:b w:val="false"/>
                <w:i w:val="false"/>
                <w:color w:val="000000"/>
                <w:sz w:val="20"/>
              </w:rPr>
              <w:t>
аралық өнім</w:t>
            </w:r>
            <w:r>
              <w:br/>
            </w:r>
            <w:r>
              <w:rPr>
                <w:rFonts w:ascii="Times New Roman"/>
                <w:b w:val="false"/>
                <w:i w:val="false"/>
                <w:color w:val="000000"/>
                <w:sz w:val="20"/>
              </w:rPr>
              <w:t>
Морферидин</w:t>
            </w:r>
            <w:r>
              <w:br/>
            </w:r>
            <w:r>
              <w:rPr>
                <w:rFonts w:ascii="Times New Roman"/>
                <w:b w:val="false"/>
                <w:i w:val="false"/>
                <w:color w:val="000000"/>
                <w:sz w:val="20"/>
              </w:rPr>
              <w:t>
МФПП</w:t>
            </w:r>
            <w:r>
              <w:br/>
            </w:r>
            <w:r>
              <w:rPr>
                <w:rFonts w:ascii="Times New Roman"/>
                <w:b w:val="false"/>
                <w:i w:val="false"/>
                <w:color w:val="000000"/>
                <w:sz w:val="20"/>
              </w:rPr>
              <w:t>
Норациметадол</w:t>
            </w:r>
            <w:r>
              <w:br/>
            </w:r>
            <w:r>
              <w:rPr>
                <w:rFonts w:ascii="Times New Roman"/>
                <w:b w:val="false"/>
                <w:i w:val="false"/>
                <w:color w:val="000000"/>
                <w:sz w:val="20"/>
              </w:rPr>
              <w:t>
Норлеворфанол</w:t>
            </w:r>
            <w:r>
              <w:br/>
            </w:r>
            <w:r>
              <w:rPr>
                <w:rFonts w:ascii="Times New Roman"/>
                <w:b w:val="false"/>
                <w:i w:val="false"/>
                <w:color w:val="000000"/>
                <w:sz w:val="20"/>
              </w:rPr>
              <w:t>
Норметадон</w:t>
            </w:r>
            <w:r>
              <w:br/>
            </w:r>
            <w:r>
              <w:rPr>
                <w:rFonts w:ascii="Times New Roman"/>
                <w:b w:val="false"/>
                <w:i w:val="false"/>
                <w:color w:val="000000"/>
                <w:sz w:val="20"/>
              </w:rPr>
              <w:t>
Норпипанон</w:t>
            </w:r>
            <w:r>
              <w:br/>
            </w:r>
            <w:r>
              <w:rPr>
                <w:rFonts w:ascii="Times New Roman"/>
                <w:b w:val="false"/>
                <w:i w:val="false"/>
                <w:color w:val="000000"/>
                <w:sz w:val="20"/>
              </w:rPr>
              <w:t>
ПЕПАП</w:t>
            </w:r>
            <w:r>
              <w:br/>
            </w:r>
            <w:r>
              <w:rPr>
                <w:rFonts w:ascii="Times New Roman"/>
                <w:b w:val="false"/>
                <w:i w:val="false"/>
                <w:color w:val="000000"/>
                <w:sz w:val="20"/>
              </w:rPr>
              <w:t>
Петидин</w:t>
            </w:r>
            <w:r>
              <w:br/>
            </w:r>
            <w:r>
              <w:rPr>
                <w:rFonts w:ascii="Times New Roman"/>
                <w:b w:val="false"/>
                <w:i w:val="false"/>
                <w:color w:val="000000"/>
                <w:sz w:val="20"/>
              </w:rPr>
              <w:t>
Петидин,</w:t>
            </w:r>
            <w:r>
              <w:br/>
            </w:r>
            <w:r>
              <w:rPr>
                <w:rFonts w:ascii="Times New Roman"/>
                <w:b w:val="false"/>
                <w:i w:val="false"/>
                <w:color w:val="000000"/>
                <w:sz w:val="20"/>
              </w:rPr>
              <w:t>
аралық өнім А</w:t>
            </w:r>
            <w:r>
              <w:br/>
            </w:r>
            <w:r>
              <w:rPr>
                <w:rFonts w:ascii="Times New Roman"/>
                <w:b w:val="false"/>
                <w:i w:val="false"/>
                <w:color w:val="000000"/>
                <w:sz w:val="20"/>
              </w:rPr>
              <w:t>
Петидин,</w:t>
            </w:r>
            <w:r>
              <w:br/>
            </w:r>
            <w:r>
              <w:rPr>
                <w:rFonts w:ascii="Times New Roman"/>
                <w:b w:val="false"/>
                <w:i w:val="false"/>
                <w:color w:val="000000"/>
                <w:sz w:val="20"/>
              </w:rPr>
              <w:t>
аралық өнім В</w:t>
            </w:r>
            <w:r>
              <w:br/>
            </w:r>
            <w:r>
              <w:rPr>
                <w:rFonts w:ascii="Times New Roman"/>
                <w:b w:val="false"/>
                <w:i w:val="false"/>
                <w:color w:val="000000"/>
                <w:sz w:val="20"/>
              </w:rPr>
              <w:t>
Петидин,</w:t>
            </w:r>
            <w:r>
              <w:br/>
            </w:r>
            <w:r>
              <w:rPr>
                <w:rFonts w:ascii="Times New Roman"/>
                <w:b w:val="false"/>
                <w:i w:val="false"/>
                <w:color w:val="000000"/>
                <w:sz w:val="20"/>
              </w:rPr>
              <w:t>
аралық өнім С</w:t>
            </w:r>
            <w:r>
              <w:br/>
            </w:r>
            <w:r>
              <w:rPr>
                <w:rFonts w:ascii="Times New Roman"/>
                <w:b w:val="false"/>
                <w:i w:val="false"/>
                <w:color w:val="000000"/>
                <w:sz w:val="20"/>
              </w:rPr>
              <w:t>
Пиминодин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Пиритрамид</w:t>
            </w:r>
            <w:r>
              <w:br/>
            </w:r>
            <w:r>
              <w:rPr>
                <w:rFonts w:ascii="Times New Roman"/>
                <w:b w:val="false"/>
                <w:i w:val="false"/>
                <w:color w:val="000000"/>
                <w:sz w:val="20"/>
              </w:rPr>
              <w:t>
Прогептазин</w:t>
            </w:r>
            <w:r>
              <w:br/>
            </w:r>
            <w:r>
              <w:rPr>
                <w:rFonts w:ascii="Times New Roman"/>
                <w:b w:val="false"/>
                <w:i w:val="false"/>
                <w:color w:val="000000"/>
                <w:sz w:val="20"/>
              </w:rPr>
              <w:t>
Рацеметорфан</w:t>
            </w:r>
            <w:r>
              <w:br/>
            </w:r>
            <w:r>
              <w:rPr>
                <w:rFonts w:ascii="Times New Roman"/>
                <w:b w:val="false"/>
                <w:i w:val="false"/>
                <w:color w:val="000000"/>
                <w:sz w:val="20"/>
              </w:rPr>
              <w:t>
Рацеморамид</w:t>
            </w:r>
            <w:r>
              <w:br/>
            </w:r>
            <w:r>
              <w:rPr>
                <w:rFonts w:ascii="Times New Roman"/>
                <w:b w:val="false"/>
                <w:i w:val="false"/>
                <w:color w:val="000000"/>
                <w:sz w:val="20"/>
              </w:rPr>
              <w:t>
Рацеморфан</w:t>
            </w:r>
            <w:r>
              <w:br/>
            </w:r>
            <w:r>
              <w:rPr>
                <w:rFonts w:ascii="Times New Roman"/>
                <w:b w:val="false"/>
                <w:i w:val="false"/>
                <w:color w:val="000000"/>
                <w:sz w:val="20"/>
              </w:rPr>
              <w:t>
Ремифентанил</w:t>
            </w:r>
            <w:r>
              <w:br/>
            </w:r>
            <w:r>
              <w:rPr>
                <w:rFonts w:ascii="Times New Roman"/>
                <w:b w:val="false"/>
                <w:i w:val="false"/>
                <w:color w:val="000000"/>
                <w:sz w:val="20"/>
              </w:rPr>
              <w:t>
Суфентанил</w:t>
            </w:r>
            <w:r>
              <w:br/>
            </w:r>
            <w:r>
              <w:rPr>
                <w:rFonts w:ascii="Times New Roman"/>
                <w:b w:val="false"/>
                <w:i w:val="false"/>
                <w:color w:val="000000"/>
                <w:sz w:val="20"/>
              </w:rPr>
              <w:t>
Тилидин</w:t>
            </w:r>
            <w:r>
              <w:br/>
            </w:r>
            <w:r>
              <w:rPr>
                <w:rFonts w:ascii="Times New Roman"/>
                <w:b w:val="false"/>
                <w:i w:val="false"/>
                <w:color w:val="000000"/>
                <w:sz w:val="20"/>
              </w:rPr>
              <w:t>
Тиофентанил</w:t>
            </w:r>
            <w:r>
              <w:br/>
            </w:r>
            <w:r>
              <w:rPr>
                <w:rFonts w:ascii="Times New Roman"/>
                <w:b w:val="false"/>
                <w:i w:val="false"/>
                <w:color w:val="000000"/>
                <w:sz w:val="20"/>
              </w:rPr>
              <w:t>
Тримеперидин</w:t>
            </w:r>
            <w:r>
              <w:br/>
            </w:r>
            <w:r>
              <w:rPr>
                <w:rFonts w:ascii="Times New Roman"/>
                <w:b w:val="false"/>
                <w:i w:val="false"/>
                <w:color w:val="000000"/>
                <w:sz w:val="20"/>
              </w:rPr>
              <w:t>
Фенадоксон</w:t>
            </w:r>
            <w:r>
              <w:br/>
            </w:r>
            <w:r>
              <w:rPr>
                <w:rFonts w:ascii="Times New Roman"/>
                <w:b w:val="false"/>
                <w:i w:val="false"/>
                <w:color w:val="000000"/>
                <w:sz w:val="20"/>
              </w:rPr>
              <w:t>
Феназоцин</w:t>
            </w:r>
            <w:r>
              <w:br/>
            </w:r>
            <w:r>
              <w:rPr>
                <w:rFonts w:ascii="Times New Roman"/>
                <w:b w:val="false"/>
                <w:i w:val="false"/>
                <w:color w:val="000000"/>
                <w:sz w:val="20"/>
              </w:rPr>
              <w:t>
Фенампромид</w:t>
            </w:r>
            <w:r>
              <w:br/>
            </w:r>
            <w:r>
              <w:rPr>
                <w:rFonts w:ascii="Times New Roman"/>
                <w:b w:val="false"/>
                <w:i w:val="false"/>
                <w:color w:val="000000"/>
                <w:sz w:val="20"/>
              </w:rPr>
              <w:t>
Феноморфан</w:t>
            </w:r>
            <w:r>
              <w:br/>
            </w:r>
            <w:r>
              <w:rPr>
                <w:rFonts w:ascii="Times New Roman"/>
                <w:b w:val="false"/>
                <w:i w:val="false"/>
                <w:color w:val="000000"/>
                <w:sz w:val="20"/>
              </w:rPr>
              <w:t>
Феноперидин</w:t>
            </w:r>
            <w:r>
              <w:br/>
            </w:r>
            <w:r>
              <w:rPr>
                <w:rFonts w:ascii="Times New Roman"/>
                <w:b w:val="false"/>
                <w:i w:val="false"/>
                <w:color w:val="000000"/>
                <w:sz w:val="20"/>
              </w:rPr>
              <w:t>
Фентанил</w:t>
            </w:r>
            <w:r>
              <w:br/>
            </w:r>
            <w:r>
              <w:rPr>
                <w:rFonts w:ascii="Times New Roman"/>
                <w:b w:val="false"/>
                <w:i w:val="false"/>
                <w:color w:val="000000"/>
                <w:sz w:val="20"/>
              </w:rPr>
              <w:t>
Фуретидин</w:t>
            </w:r>
            <w:r>
              <w:br/>
            </w:r>
            <w:r>
              <w:rPr>
                <w:rFonts w:ascii="Times New Roman"/>
                <w:b w:val="false"/>
                <w:i w:val="false"/>
                <w:color w:val="000000"/>
                <w:sz w:val="20"/>
              </w:rPr>
              <w:t>
Этилметилтиамбутен</w:t>
            </w:r>
            <w:r>
              <w:br/>
            </w:r>
            <w:r>
              <w:rPr>
                <w:rFonts w:ascii="Times New Roman"/>
                <w:b w:val="false"/>
                <w:i w:val="false"/>
                <w:color w:val="000000"/>
                <w:sz w:val="20"/>
              </w:rPr>
              <w:t>
Этоксеридин</w:t>
            </w:r>
            <w:r>
              <w:br/>
            </w:r>
            <w:r>
              <w:rPr>
                <w:rFonts w:ascii="Times New Roman"/>
                <w:b w:val="false"/>
                <w:i w:val="false"/>
                <w:color w:val="000000"/>
                <w:sz w:val="20"/>
              </w:rPr>
              <w:t>
Этонитазен</w:t>
            </w:r>
          </w:p>
        </w:tc>
      </w:tr>
    </w:tbl>
    <w:bookmarkStart w:name="z11" w:id="7"/>
    <w:p>
      <w:pPr>
        <w:spacing w:after="0"/>
        <w:ind w:left="0"/>
        <w:jc w:val="left"/>
      </w:pPr>
      <w:r>
        <w:rPr>
          <w:rFonts w:ascii="Times New Roman"/>
          <w:b/>
          <w:i w:val="false"/>
          <w:color w:val="000000"/>
        </w:rPr>
        <w:t xml:space="preserve"> 
В. 1961 жылғы Конвенцияның IІ тiзiмiне енгiзiлген</w:t>
      </w:r>
      <w:r>
        <w:br/>
      </w:r>
      <w:r>
        <w:rPr>
          <w:rFonts w:ascii="Times New Roman"/>
          <w:b/>
          <w:i w:val="false"/>
          <w:color w:val="000000"/>
        </w:rPr>
        <w:t>
синтетикалық есiрткiлер</w:t>
      </w:r>
    </w:p>
    <w:bookmarkEnd w:id="7"/>
    <w:p>
      <w:pPr>
        <w:spacing w:after="0"/>
        <w:ind w:left="0"/>
        <w:jc w:val="both"/>
      </w:pPr>
      <w:r>
        <w:rPr>
          <w:rFonts w:ascii="Times New Roman"/>
          <w:b w:val="false"/>
          <w:i w:val="false"/>
          <w:color w:val="000000"/>
          <w:sz w:val="28"/>
        </w:rPr>
        <w:t>Декстропропоксифен</w:t>
      </w:r>
      <w:r>
        <w:br/>
      </w:r>
      <w:r>
        <w:rPr>
          <w:rFonts w:ascii="Times New Roman"/>
          <w:b w:val="false"/>
          <w:i w:val="false"/>
          <w:color w:val="000000"/>
          <w:sz w:val="28"/>
        </w:rPr>
        <w:t>
Пропирам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19"/>
        <w:gridCol w:w="1026"/>
        <w:gridCol w:w="1232"/>
        <w:gridCol w:w="1026"/>
        <w:gridCol w:w="1232"/>
        <w:gridCol w:w="1233"/>
        <w:gridCol w:w="1233"/>
        <w:gridCol w:w="1233"/>
        <w:gridCol w:w="1233"/>
        <w:gridCol w:w="1233"/>
      </w:tblGrid>
      <w:tr>
        <w:trPr>
          <w:trHeight w:val="30" w:hRule="atLeast"/>
        </w:trPr>
        <w:tc>
          <w:tcPr>
            <w:tcW w:w="3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Синтетикалық есiрткiлер дайындайтын өнеркәсiптiк кәсiпорындар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Әрбiр өнеркәсiптiк кәсiпорындарда дайындалатын синтетикалық есiрткi саны (килограммен)</w:t>
            </w:r>
          </w:p>
        </w:tc>
      </w:tr>
      <w:tr>
        <w:trPr>
          <w:trHeight w:val="2565" w:hRule="atLeast"/>
        </w:trPr>
        <w:tc>
          <w:tcPr>
            <w:tcW w:w="0" w:type="auto"/>
            <w:vMerge/>
            <w:tcBorders>
              <w:top w:val="nil"/>
              <w:left w:val="single" w:color="cfcfcf" w:sz="5"/>
              <w:bottom w:val="single" w:color="cfcfcf" w:sz="5"/>
              <w:right w:val="single" w:color="cfcfcf" w:sz="5"/>
            </w:tcBorders>
          </w:tcP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Декстропропоксифен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Дифеноксилат</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Метадон</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Петидин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Тилидин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Фенталин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Морфин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Кодеин</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Тримепередин</w:t>
            </w:r>
          </w:p>
        </w:tc>
      </w:tr>
      <w:tr>
        <w:trPr>
          <w:trHeight w:val="450" w:hRule="atLeast"/>
        </w:trPr>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«Химфарм» АҚ</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18,025</w:t>
            </w:r>
          </w:p>
        </w:tc>
      </w:tr>
    </w:tbl>
    <w:p>
      <w:pPr>
        <w:spacing w:after="0"/>
        <w:ind w:left="0"/>
        <w:jc w:val="both"/>
      </w:pPr>
      <w:r>
        <w:rPr>
          <w:rFonts w:ascii="Times New Roman"/>
          <w:b w:val="false"/>
          <w:i w:val="false"/>
          <w:color w:val="000000"/>
          <w:sz w:val="28"/>
        </w:rPr>
        <w:t>В/Р нысаны</w:t>
      </w:r>
    </w:p>
    <w:bookmarkStart w:name="z12" w:id="8"/>
    <w:p>
      <w:pPr>
        <w:spacing w:after="0"/>
        <w:ind w:left="0"/>
        <w:jc w:val="left"/>
      </w:pPr>
      <w:r>
        <w:rPr>
          <w:rFonts w:ascii="Times New Roman"/>
          <w:b/>
          <w:i w:val="false"/>
          <w:color w:val="000000"/>
        </w:rPr>
        <w:t xml:space="preserve"> 
1971 жылғы Психотроптық заттар туралы конвенцияның II, III және</w:t>
      </w:r>
      <w:r>
        <w:br/>
      </w:r>
      <w:r>
        <w:rPr>
          <w:rFonts w:ascii="Times New Roman"/>
          <w:b/>
          <w:i w:val="false"/>
          <w:color w:val="000000"/>
        </w:rPr>
        <w:t>
IV тiзiмдерiне енгiзілген заттарға жыл сайынғы медициналық және</w:t>
      </w:r>
      <w:r>
        <w:br/>
      </w:r>
      <w:r>
        <w:rPr>
          <w:rFonts w:ascii="Times New Roman"/>
          <w:b/>
          <w:i w:val="false"/>
          <w:color w:val="000000"/>
        </w:rPr>
        <w:t>
ғылыми қажеттiлiктердi бағалау (Экономикалық және Әлеуметтiк</w:t>
      </w:r>
      <w:r>
        <w:br/>
      </w:r>
      <w:r>
        <w:rPr>
          <w:rFonts w:ascii="Times New Roman"/>
          <w:b/>
          <w:i w:val="false"/>
          <w:color w:val="000000"/>
        </w:rPr>
        <w:t>
кеңестің 1981/7, 1991/44, 1993/38 және 1996/30 қарарларына</w:t>
      </w:r>
      <w:r>
        <w:br/>
      </w:r>
      <w:r>
        <w:rPr>
          <w:rFonts w:ascii="Times New Roman"/>
          <w:b/>
          <w:i w:val="false"/>
          <w:color w:val="000000"/>
        </w:rPr>
        <w:t>
сәйкес Есiрткiнi бақылау жөнiндегi халықаралық комитетке</w:t>
      </w:r>
      <w:r>
        <w:br/>
      </w:r>
      <w:r>
        <w:rPr>
          <w:rFonts w:ascii="Times New Roman"/>
          <w:b/>
          <w:i w:val="false"/>
          <w:color w:val="000000"/>
        </w:rPr>
        <w:t>
ұсынылады)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ЕЛ/АУМАҚ: </w:t>
            </w:r>
            <w:r>
              <w:rPr>
                <w:rFonts w:ascii="Times New Roman"/>
                <w:b w:val="false"/>
                <w:i w:val="false"/>
                <w:color w:val="000000"/>
                <w:sz w:val="20"/>
                <w:u w:val="single"/>
              </w:rPr>
              <w:t>Қазақстан Республикасы</w:t>
            </w:r>
            <w:r>
              <w:rPr>
                <w:rFonts w:ascii="Times New Roman"/>
                <w:b w:val="false"/>
                <w:i w:val="false"/>
                <w:color w:val="000000"/>
                <w:sz w:val="20"/>
              </w:rPr>
              <w:t xml:space="preserve">  КҮНI: </w:t>
            </w:r>
            <w:r>
              <w:br/>
            </w:r>
            <w:r>
              <w:rPr>
                <w:rFonts w:ascii="Times New Roman"/>
                <w:b w:val="false"/>
                <w:i w:val="false"/>
                <w:color w:val="000000"/>
                <w:sz w:val="20"/>
              </w:rPr>
              <w:t xml:space="preserve">
ВЕДОМСТВО: </w:t>
            </w:r>
            <w:r>
              <w:rPr>
                <w:rFonts w:ascii="Times New Roman"/>
                <w:b w:val="false"/>
                <w:i w:val="false"/>
                <w:color w:val="000000"/>
                <w:sz w:val="20"/>
                <w:u w:val="single"/>
              </w:rPr>
              <w:t>Қазақстан Республикасының Iшкi iстер министрлiгi</w:t>
            </w:r>
            <w:r>
              <w:br/>
            </w:r>
            <w:r>
              <w:rPr>
                <w:rFonts w:ascii="Times New Roman"/>
                <w:b w:val="false"/>
                <w:i w:val="false"/>
                <w:color w:val="000000"/>
                <w:sz w:val="20"/>
              </w:rPr>
              <w:t xml:space="preserve">
ЖАУАПТЫ ЛАУАЗЫМДЫ АДАМНЫҢ Т.А.Ә: </w:t>
            </w:r>
            <w:r>
              <w:rPr>
                <w:rFonts w:ascii="Times New Roman"/>
                <w:b w:val="false"/>
                <w:i w:val="false"/>
                <w:color w:val="000000"/>
                <w:sz w:val="20"/>
                <w:u w:val="single"/>
              </w:rPr>
              <w:t>Демеуов Марат Ғанұлы</w:t>
            </w:r>
            <w:r>
              <w:br/>
            </w:r>
            <w:r>
              <w:rPr>
                <w:rFonts w:ascii="Times New Roman"/>
                <w:b w:val="false"/>
                <w:i w:val="false"/>
                <w:color w:val="000000"/>
                <w:sz w:val="20"/>
              </w:rPr>
              <w:t xml:space="preserve">
АТАҒЫ/ЛАУАЗЫМЫ: </w:t>
            </w:r>
            <w:r>
              <w:rPr>
                <w:rFonts w:ascii="Times New Roman"/>
                <w:b w:val="false"/>
                <w:i w:val="false"/>
                <w:color w:val="000000"/>
                <w:sz w:val="20"/>
                <w:u w:val="single"/>
              </w:rPr>
              <w:t>Қазақстан Республикасы Iшкi iстер министрiнiң бірінші орынбасары</w:t>
            </w:r>
          </w:p>
          <w:p>
            <w:pPr>
              <w:spacing w:after="20"/>
              <w:ind w:left="20"/>
              <w:jc w:val="both"/>
            </w:pPr>
            <w:r>
              <w:rPr>
                <w:rFonts w:ascii="Times New Roman"/>
                <w:b w:val="false"/>
                <w:i w:val="false"/>
                <w:color w:val="000000"/>
                <w:sz w:val="20"/>
              </w:rPr>
              <w:t>ҚОЛЫ: _______________________</w:t>
            </w:r>
          </w:p>
          <w:p>
            <w:pPr>
              <w:spacing w:after="20"/>
              <w:ind w:left="20"/>
              <w:jc w:val="both"/>
            </w:pPr>
            <w:r>
              <w:rPr>
                <w:rFonts w:ascii="Times New Roman"/>
                <w:b w:val="false"/>
                <w:i w:val="false"/>
                <w:color w:val="000000"/>
                <w:sz w:val="20"/>
              </w:rPr>
              <w:t>Есептеулер 2017 күнтізбелік жылға жатады</w:t>
            </w:r>
          </w:p>
        </w:tc>
      </w:tr>
    </w:tbl>
    <w:p>
      <w:pPr>
        <w:spacing w:after="0"/>
        <w:ind w:left="0"/>
        <w:jc w:val="left"/>
      </w:pPr>
      <w:r>
        <w:rPr>
          <w:rFonts w:ascii="Times New Roman"/>
          <w:b/>
          <w:i w:val="false"/>
          <w:color w:val="000000"/>
        </w:rPr>
        <w:t xml:space="preserve"> ЕСКЕРТПЕЛЕР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есептеулер бiр данада:</w:t>
            </w:r>
            <w:r>
              <w:br/>
            </w:r>
            <w:r>
              <w:rPr>
                <w:rFonts w:ascii="Times New Roman"/>
                <w:b w:val="false"/>
                <w:i w:val="false"/>
                <w:color w:val="000000"/>
                <w:sz w:val="20"/>
              </w:rPr>
              <w:t>
ECIPTKІHI БАҚЫЛАУ ЖӨНIНДЕГІ ХАЛЫҚАРАЛЫҚ КОМИТЕТКЕ тапсырылады</w:t>
            </w:r>
            <w:r>
              <w:br/>
            </w:r>
            <w:r>
              <w:rPr>
                <w:rFonts w:ascii="Times New Roman"/>
                <w:b w:val="false"/>
                <w:i w:val="false"/>
                <w:color w:val="000000"/>
                <w:sz w:val="20"/>
              </w:rPr>
              <w:t>
International Narcotics Control Board</w:t>
            </w:r>
            <w:r>
              <w:br/>
            </w:r>
            <w:r>
              <w:rPr>
                <w:rFonts w:ascii="Times New Roman"/>
                <w:b w:val="false"/>
                <w:i w:val="false"/>
                <w:color w:val="000000"/>
                <w:sz w:val="20"/>
              </w:rPr>
              <w:t>
Vienna International Centre</w:t>
            </w:r>
            <w:r>
              <w:br/>
            </w:r>
            <w:r>
              <w:rPr>
                <w:rFonts w:ascii="Times New Roman"/>
                <w:b w:val="false"/>
                <w:i w:val="false"/>
                <w:color w:val="000000"/>
                <w:sz w:val="20"/>
              </w:rPr>
              <w:t>
P. O. Box 500, A-1400 Vienna, Austria</w:t>
            </w:r>
            <w:r>
              <w:br/>
            </w:r>
            <w:r>
              <w:rPr>
                <w:rFonts w:ascii="Times New Roman"/>
                <w:b w:val="false"/>
                <w:i w:val="false"/>
                <w:color w:val="000000"/>
                <w:sz w:val="20"/>
              </w:rPr>
              <w:t>
Teлефон: + (43) (1) 26060-4277   Фaкс: + (43) (1) 26060-5867 или</w:t>
            </w:r>
            <w:r>
              <w:br/>
            </w:r>
            <w:r>
              <w:rPr>
                <w:rFonts w:ascii="Times New Roman"/>
                <w:b w:val="false"/>
                <w:i w:val="false"/>
                <w:color w:val="000000"/>
                <w:sz w:val="20"/>
              </w:rPr>
              <w:t>
26060-5868</w:t>
            </w:r>
            <w:r>
              <w:br/>
            </w:r>
            <w:r>
              <w:rPr>
                <w:rFonts w:ascii="Times New Roman"/>
                <w:b w:val="false"/>
                <w:i w:val="false"/>
                <w:color w:val="000000"/>
                <w:sz w:val="20"/>
              </w:rPr>
              <w:t>
Эл. почта: secretariat@incb.org, Psychotropics@incb.org</w:t>
            </w:r>
            <w:r>
              <w:br/>
            </w:r>
            <w:r>
              <w:rPr>
                <w:rFonts w:ascii="Times New Roman"/>
                <w:b w:val="false"/>
                <w:i w:val="false"/>
                <w:color w:val="000000"/>
                <w:sz w:val="20"/>
              </w:rPr>
              <w:t>
Негізгі бет: www.incb.org</w:t>
            </w:r>
          </w:p>
        </w:tc>
      </w:tr>
    </w:tbl>
    <w:p>
      <w:pPr>
        <w:spacing w:after="0"/>
        <w:ind w:left="0"/>
        <w:jc w:val="both"/>
      </w:pPr>
      <w:r>
        <w:rPr>
          <w:rFonts w:ascii="Times New Roman"/>
          <w:b/>
          <w:i w:val="false"/>
          <w:color w:val="000000"/>
          <w:sz w:val="28"/>
        </w:rPr>
        <w:t>Ішкі медициналық және ғылыми мақсаттарға арналған жылдық сұраныс</w:t>
      </w:r>
      <w:r>
        <w:br/>
      </w:r>
      <w:r>
        <w:rPr>
          <w:rFonts w:ascii="Times New Roman"/>
          <w:b w:val="false"/>
          <w:i w:val="false"/>
          <w:color w:val="000000"/>
          <w:sz w:val="28"/>
        </w:rPr>
        <w:t>
      Комитет ұсынылатын бағалауды үш жылдың ішінде, егер осы кезең ішінде қандай да бір түзетулер енгізілмесе, басшылыққа алатын болады. Экспортқа қажетті мөлшерді жеке көрсеткен жөн. Егер олар енгізілген болса, көрсетуді сұраймыз.</w:t>
      </w:r>
    </w:p>
    <w:p>
      <w:pPr>
        <w:spacing w:after="0"/>
        <w:ind w:left="0"/>
        <w:jc w:val="both"/>
      </w:pPr>
      <w:r>
        <w:rPr>
          <w:rFonts w:ascii="Times New Roman"/>
          <w:b w:val="false"/>
          <w:i w:val="false"/>
          <w:color w:val="000000"/>
          <w:sz w:val="28"/>
        </w:rPr>
        <w:t>В/Р нысаны</w:t>
      </w:r>
      <w:r>
        <w:br/>
      </w:r>
      <w:r>
        <w:rPr>
          <w:rFonts w:ascii="Times New Roman"/>
          <w:b w:val="false"/>
          <w:i w:val="false"/>
          <w:color w:val="000000"/>
          <w:sz w:val="28"/>
        </w:rPr>
        <w:t>
4 бет</w:t>
      </w:r>
    </w:p>
    <w:bookmarkStart w:name="z13" w:id="9"/>
    <w:p>
      <w:pPr>
        <w:spacing w:after="0"/>
        <w:ind w:left="0"/>
        <w:jc w:val="left"/>
      </w:pPr>
      <w:r>
        <w:rPr>
          <w:rFonts w:ascii="Times New Roman"/>
          <w:b/>
          <w:i w:val="false"/>
          <w:color w:val="000000"/>
        </w:rPr>
        <w:t xml:space="preserve"> 
II тiзiмге енгiзілген психотроптық заттарға қажеттiлiктерді</w:t>
      </w:r>
      <w:r>
        <w:br/>
      </w:r>
      <w:r>
        <w:rPr>
          <w:rFonts w:ascii="Times New Roman"/>
          <w:b/>
          <w:i w:val="false"/>
          <w:color w:val="000000"/>
        </w:rPr>
        <w:t>
бағалау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2882"/>
        <w:gridCol w:w="1118"/>
        <w:gridCol w:w="1352"/>
        <w:gridCol w:w="332"/>
        <w:gridCol w:w="1438"/>
        <w:gridCol w:w="3075"/>
        <w:gridCol w:w="1098"/>
        <w:gridCol w:w="1417"/>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008</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АМ-2201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Метаквалон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Аминептин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Метилон (бета-кето-МДМА)</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003</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Амфетамин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Метилфенидат</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 009</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N-бензилпиперазин (БЗП)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Мефедрон (4метил-меткатинон)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 002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ГОМК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2С-В</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Дексамфетамин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Секобарбитал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006</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Левамфетамин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Дельта-9-ТГК*</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007</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Левометамфетамин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Фенетиллин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021</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МДПВ (3,4-метилен-диоксипировалерон)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Фенциклидин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002</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Меклоквалон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Фенметразин</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Ципепрол</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015</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Метамфетамина рацемат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PJ 001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JWH-018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Диэтиламид лизергиновой кислоты</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bl>
    <w:bookmarkStart w:name="z14" w:id="10"/>
    <w:p>
      <w:pPr>
        <w:spacing w:after="0"/>
        <w:ind w:left="0"/>
        <w:jc w:val="left"/>
      </w:pPr>
      <w:r>
        <w:rPr>
          <w:rFonts w:ascii="Times New Roman"/>
          <w:b/>
          <w:i w:val="false"/>
          <w:color w:val="000000"/>
        </w:rPr>
        <w:t xml:space="preserve"> 
III тiзiмге енгiзілген психотроптық заттарға қажеттiлiктерді</w:t>
      </w:r>
      <w:r>
        <w:br/>
      </w:r>
      <w:r>
        <w:rPr>
          <w:rFonts w:ascii="Times New Roman"/>
          <w:b/>
          <w:i w:val="false"/>
          <w:color w:val="000000"/>
        </w:rPr>
        <w:t>
бағалау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1"/>
        <w:gridCol w:w="2899"/>
        <w:gridCol w:w="1138"/>
        <w:gridCol w:w="1223"/>
        <w:gridCol w:w="310"/>
        <w:gridCol w:w="1372"/>
        <w:gridCol w:w="3261"/>
        <w:gridCol w:w="1053"/>
        <w:gridCol w:w="1373"/>
      </w:tblGrid>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Заттар</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кг</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002</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Амобарбитал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014</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Пентазоцин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006</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Бупренорфин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Пентобарбитал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004</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Буталбитал</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Флунитразепам</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PG 001</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Глутетимид</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Циклобарбитал</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009</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Катин</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В/Р нысаны</w:t>
      </w:r>
      <w:r>
        <w:br/>
      </w:r>
      <w:r>
        <w:rPr>
          <w:rFonts w:ascii="Times New Roman"/>
          <w:b w:val="false"/>
          <w:i w:val="false"/>
          <w:color w:val="000000"/>
          <w:sz w:val="28"/>
        </w:rPr>
        <w:t>
5 бет</w:t>
      </w:r>
    </w:p>
    <w:bookmarkStart w:name="z15" w:id="11"/>
    <w:p>
      <w:pPr>
        <w:spacing w:after="0"/>
        <w:ind w:left="0"/>
        <w:jc w:val="left"/>
      </w:pPr>
      <w:r>
        <w:rPr>
          <w:rFonts w:ascii="Times New Roman"/>
          <w:b/>
          <w:i w:val="false"/>
          <w:color w:val="000000"/>
        </w:rPr>
        <w:t xml:space="preserve"> 
IV тiзiмге енгiзілген психотроптық заттарға қажеттiлiктерді</w:t>
      </w:r>
      <w:r>
        <w:br/>
      </w:r>
      <w:r>
        <w:rPr>
          <w:rFonts w:ascii="Times New Roman"/>
          <w:b/>
          <w:i w:val="false"/>
          <w:color w:val="000000"/>
        </w:rPr>
        <w:t>
бағалау</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620"/>
        <w:gridCol w:w="1392"/>
        <w:gridCol w:w="1306"/>
        <w:gridCol w:w="272"/>
        <w:gridCol w:w="1393"/>
        <w:gridCol w:w="2622"/>
        <w:gridCol w:w="1609"/>
        <w:gridCol w:w="1394"/>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Заттар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кг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г
</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Аллобарбитал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Мидазолам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Алпразолам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895,39</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 001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Ниметазепам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Аминорекс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PN 002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PA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Амфепрамон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РN 003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Нордазепам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Барбитал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 001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962,1</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Бензфетамин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PO 002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Оксазолам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Бромазепам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020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Пемолин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Бротизолам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Пиназепам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PB 005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Бутобарбитал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010</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Пипрадрол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PV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Винилбитал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Пировалерон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Делоразепам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016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PD 006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PS 003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Секбутабар-битал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PZ 002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Золпидем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Тетразепам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PK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Кетазолам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PT 005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Триазолам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Клобазам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Фендиметразин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Клоксазолам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Фенкамфамин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Клоназепам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315,12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008</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Фенобарбитал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038,59</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006</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Клоразепат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006</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Фенпропорекс</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007</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Клотиазепам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PP 009</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Фентермин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Лефетамин, СПА</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Флудиазепам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Лопразолам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PF 003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Флуразепам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004</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 001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Халазепам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PL 005</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Лорметазепам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PH 002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Халоксазолам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001</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Мазиндол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PC 003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Хлордиазе-поксид</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625,55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Мезокарб</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0,76</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003</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Эстазолам</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010</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Медазепам</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005</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Этиламфе-тамин</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003</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Мепробамат</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004</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Этиллофла-зепат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008</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Метилфено-барбитал</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002</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Этинамат</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009</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Метиприлон</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PE 001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Этхлорвинол</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PM 012</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Мефенорекс</w:t>
            </w:r>
          </w:p>
        </w:tc>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