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288eb" w14:textId="6a288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мәселелері туралы</w:t>
      </w:r>
    </w:p>
    <w:p>
      <w:pPr>
        <w:spacing w:after="0"/>
        <w:ind w:left="0"/>
        <w:jc w:val="both"/>
      </w:pPr>
      <w:r>
        <w:rPr>
          <w:rFonts w:ascii="Times New Roman"/>
          <w:b w:val="false"/>
          <w:i w:val="false"/>
          <w:color w:val="000000"/>
          <w:sz w:val="28"/>
        </w:rPr>
        <w:t>Қазақстан Республикасы Үкіметінің 2016 жылғы 3 қарашадағы № 658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 Мемлекеттік кірістер комитетінің «Достық» кедені» республикалық мемлекеттік мекемесі «Қазақстан Республикасы Қаржы министрлiгi Мемлекеттік кірістер комитетi Алматы облысы бойынша Мемлекеттік кірістер департаментiнiң «Достық» кедені» республикалық мемлекеттік мекемесі болып қайта аталсын.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министрлiгiнiң кейбiр мәселелерi туралы» Қазақстан Республикасы Үкiметiнiң 2008 жылғы 24 сәуiрдегi № 387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2008 ж., № 22, 205-құжат) мынадай өзгеріс мен толықтыру енгiзiлсiн:</w:t>
      </w:r>
      <w:r>
        <w:br/>
      </w:r>
      <w:r>
        <w:rPr>
          <w:rFonts w:ascii="Times New Roman"/>
          <w:b w:val="false"/>
          <w:i w:val="false"/>
          <w:color w:val="000000"/>
          <w:sz w:val="28"/>
        </w:rPr>
        <w:t>
</w:t>
      </w:r>
      <w:r>
        <w:rPr>
          <w:rFonts w:ascii="Times New Roman"/>
          <w:b w:val="false"/>
          <w:i w:val="false"/>
          <w:color w:val="000000"/>
          <w:sz w:val="28"/>
        </w:rPr>
        <w:t>
      көрсетiлген қаулымен бекiтiлген Қазақстан Республикасы Қаржы министрлiгi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Қаржы министрлігі Мемлекеттік кірістер комитетінің республикалық мемлекеттік мекемелерінің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Қаржы министрлігі Мемлекеттік кірістер комитетінің аумақтық органдары – мемлекеттік мекемелерінің тізбесі» деген </w:t>
      </w:r>
      <w:r>
        <w:rPr>
          <w:rFonts w:ascii="Times New Roman"/>
          <w:b w:val="false"/>
          <w:i w:val="false"/>
          <w:color w:val="000000"/>
          <w:sz w:val="28"/>
        </w:rPr>
        <w:t>1-бөлімде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56-1-тармақпен толықтырылсын:</w:t>
      </w:r>
      <w:r>
        <w:br/>
      </w:r>
      <w:r>
        <w:rPr>
          <w:rFonts w:ascii="Times New Roman"/>
          <w:b w:val="false"/>
          <w:i w:val="false"/>
          <w:color w:val="000000"/>
          <w:sz w:val="28"/>
        </w:rPr>
        <w:t>
</w:t>
      </w:r>
      <w:r>
        <w:rPr>
          <w:rFonts w:ascii="Times New Roman"/>
          <w:b w:val="false"/>
          <w:i w:val="false"/>
          <w:color w:val="000000"/>
          <w:sz w:val="28"/>
        </w:rPr>
        <w:t>
      «56-1. Қазақстан Республикасы Қаржы министрлiгi Мемлекеттік кірістер комитетi Алматы облысы бойынша Мемлекеттік кірістер департаментiнiң «Достық» кедені.»;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237-тармақ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Қаржы министрлігі заңнамада белгіленген тәртіппен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4. Осы қаулы қол қойылған күнiнен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Б. Сағынтаев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