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fd164" w14:textId="cafd1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Моңғолияға ресми ізгілік көмек көрсету туралы</w:t>
      </w:r>
    </w:p>
    <w:p>
      <w:pPr>
        <w:spacing w:after="0"/>
        <w:ind w:left="0"/>
        <w:jc w:val="both"/>
      </w:pPr>
      <w:r>
        <w:rPr>
          <w:rFonts w:ascii="Times New Roman"/>
          <w:b w:val="false"/>
          <w:i w:val="false"/>
          <w:color w:val="000000"/>
          <w:sz w:val="28"/>
        </w:rPr>
        <w:t>Қазақстан Республикасы Үкіметінің 2016 жылғы 22 шілдедегі № 430 қаулысы</w:t>
      </w:r>
    </w:p>
    <w:p>
      <w:pPr>
        <w:spacing w:after="0"/>
        <w:ind w:left="0"/>
        <w:jc w:val="both"/>
      </w:pPr>
      <w:bookmarkStart w:name="z1" w:id="0"/>
      <w:r>
        <w:rPr>
          <w:rFonts w:ascii="Times New Roman"/>
          <w:b w:val="false"/>
          <w:i w:val="false"/>
          <w:color w:val="000000"/>
          <w:sz w:val="28"/>
        </w:rPr>
        <w:t xml:space="preserve">
      Моңғолиядағы болған төтенше жағдайға байланысты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 заңнамада белгіленген тәртіппен Қазақстан Республикасы Сыртқы істер министрлігіне Моңғолияға ресми ізгілік көмек көрсету үшін Қазақстан Республикасының және басқа мемлекеттердің аумағындағы табиғи және техногендік сипаттағы төтенше жағдайларды жою үшін 2016 жылға арналған республикалық бюджетте көзделген Қазақстан Республикасы Үкіметінің төтенше резервінен Қазақстан Республикасы Ұлттық Банкінің айырбастау күнгі ресми бағамы бойынша 200000 (екі жүз мың) АҚШ долларына баламалы сомада қаражат бөлсін.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заңнамада белгіленген тәртіппен көрсетілген қаражатты мына арнайы банктік шотқа аударуды қамтамасыз етсін:</w:t>
      </w:r>
      <w:r>
        <w:br/>
      </w:r>
      <w:r>
        <w:rPr>
          <w:rFonts w:ascii="Times New Roman"/>
          <w:b w:val="false"/>
          <w:i w:val="false"/>
          <w:color w:val="000000"/>
          <w:sz w:val="28"/>
        </w:rPr>
        <w:t>
      Account name: MINISTRY OF FINANCE OF MONGOLIA</w:t>
      </w:r>
      <w:r>
        <w:br/>
      </w:r>
      <w:r>
        <w:rPr>
          <w:rFonts w:ascii="Times New Roman"/>
          <w:b w:val="false"/>
          <w:i w:val="false"/>
          <w:color w:val="000000"/>
          <w:sz w:val="28"/>
        </w:rPr>
        <w:t>
      Account No: 340101868003</w:t>
      </w:r>
      <w:r>
        <w:br/>
      </w:r>
      <w:r>
        <w:rPr>
          <w:rFonts w:ascii="Times New Roman"/>
          <w:b w:val="false"/>
          <w:i w:val="false"/>
          <w:color w:val="000000"/>
          <w:sz w:val="28"/>
        </w:rPr>
        <w:t xml:space="preserve">
      Beneficiary’s Bank: State Bank of Mongolia, Ulaanbaatar, Mongolia </w:t>
      </w:r>
      <w:r>
        <w:br/>
      </w:r>
      <w:r>
        <w:rPr>
          <w:rFonts w:ascii="Times New Roman"/>
          <w:b w:val="false"/>
          <w:i w:val="false"/>
          <w:color w:val="000000"/>
          <w:sz w:val="28"/>
        </w:rPr>
        <w:t xml:space="preserve">
      Swift code: STBMMNUBC </w:t>
      </w:r>
      <w:r>
        <w:br/>
      </w:r>
      <w:r>
        <w:rPr>
          <w:rFonts w:ascii="Times New Roman"/>
          <w:b w:val="false"/>
          <w:i w:val="false"/>
          <w:color w:val="000000"/>
          <w:sz w:val="28"/>
        </w:rPr>
        <w:t>
      Correspondent bank: COMMERZBANK AG, FRANKFURT AM MAIN,</w:t>
      </w:r>
      <w:r>
        <w:br/>
      </w:r>
      <w:r>
        <w:rPr>
          <w:rFonts w:ascii="Times New Roman"/>
          <w:b w:val="false"/>
          <w:i w:val="false"/>
          <w:color w:val="000000"/>
          <w:sz w:val="28"/>
        </w:rPr>
        <w:t>
      GERMANY</w:t>
      </w:r>
      <w:r>
        <w:br/>
      </w:r>
      <w:r>
        <w:rPr>
          <w:rFonts w:ascii="Times New Roman"/>
          <w:b w:val="false"/>
          <w:i w:val="false"/>
          <w:color w:val="000000"/>
          <w:sz w:val="28"/>
        </w:rPr>
        <w:t>
      Swift code: COBADEFF</w:t>
      </w:r>
      <w:r>
        <w:br/>
      </w:r>
      <w:r>
        <w:rPr>
          <w:rFonts w:ascii="Times New Roman"/>
          <w:b w:val="false"/>
          <w:i w:val="false"/>
          <w:color w:val="000000"/>
          <w:sz w:val="28"/>
        </w:rPr>
        <w:t>
      Account No: 400878514900 USD</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заңнамада белгіленген тәртіппен бөлінген қаражаттың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