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51d1c" w14:textId="e851d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19 шілдедегі № 415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Үкiметiнiң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2016 жылғы 19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415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кейбір күші жойылған шешімдерінің 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Үкіметі жанындағы Үкіметтік емес ұйымдармен өзара іс-қимыл жөніндегі үйлестіру кеңесін құру туралы» Қазақстан Республикасы Үкіметінің 2005 жылғы 21 желтоқсандағы № 1262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49, 624-құжат).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 Yкiметiнiң кейбiр шешiмдерiне өзгерiстер енгiзу туралы» Қазақстан Республикасы Үкіметінің 2006 жылғы 27 маусымдағы № 588 қаулысымен бекітілген Қазақстан Республикасы Yкiметiнiң кейбiр шешiмдерiне енгiзiлетiн өзгерiстердің 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23, 236-құжат).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«Қазақстан Республикасы Үкіметінің 2005 жылғы 21 желтоқсандағы № 1262 қаулысына өзгерістер енгізу туралы» Қазақстан Республикасы Үкіметінің 2007 жылғы 17 шілдедегі № 603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25, 286-құжат).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«Қазақстан Республикасы Үкіметінің кейбір шешімдеріне өзгерістер мен толықтырулар енгізу туралы» Қазақстан Республикасы Үкіметінің 2008 жылғы 11 маусымдағы № 577 қаулысымен бекітілген Қазақстан Республикасы Үкіметінің кейбір шешімдеріне енгізілетін өзгерістер мен толықтырулардың 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30, 299-құжат).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«Қазақстан Республикасы Үкіметінің кейбір шешімдеріне өзгерістер мен толықтырулар енгізу туралы» Қазақстан Республикасы Үкіметінің 2008 жылғы 20 маусымдағы № 597 қаулысымен бекітілген Қазақстан Республикасы Үкіметінің кейбір шешімдеріне енгізілетін өзгерістер мен толықтырулардың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31, 311-құжат).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«Қазақстан Республикасы Үкіметінің кейбір шешімдеріне өзгерістер енгізу туралы» Қазақстан Республикасы Үкіметінің 2008 жылғы 31 желтоқсандағы № 1338 қаулысымен бекітілген Қазақстан Республикасы Үкіметінің кейбір шешімдеріне енгізілетін өзгерістердің 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48, 554-құжат).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«Қазақстан Республикасы Үкіметінің кейбір шешімдеріне өзгерістер енгізу туралы» Қазақстан Республикасы Үкіметінің 2009 жылғы 13 қарашадағы № 1834 қаулысымен бекітілген Қазақстан Республикасы Үкіметінің кейбір шешімдеріне енгізілетін өзгерістердің 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55, 462-құжат).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«Қазақстан Республикасы Үкіметінің кейбір шешімдеріне өзгерістер енгізу туралы» Қазақстан Республикасы Үкіметінің 2010 жылғы 26 қазандағы № 1113 қаулысымен бекітілген Қазақстан Республикасы Үкіметінің кейбір шешімдеріне енгізілетін өзгерістердің 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58, 557-құжат).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«Қазақстан Республикасы Үкіметінің кейбір шешімдеріне өзгерістер енгізу туралы» Қазақстан Республикасы Үкіметінің 2011 жылғы 23 маусымдағы № 696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43, 560-құжат).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«Қазақстан Республикасының Үкіметі жанындағы Үкіметтік емес ұйымдармен өзара іс-қимыл жөніндегі үйлестіру кеңесін құру туралы» Қазақстан Республикасы Үкіметінің 2005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1262 қаулысына өзгерістер мен толықтырулар енгізу туралы» Қазақстан Республикасы Үкіметінің 2012 жылғы 17 қаңтардағы № 85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24, 344-құжат).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«Мемлекеттік әлеуметтік тапсырысты іске асыру мониторингін жүзеге асыру қағидаларын бекіту туралы» Қазақстан Республикасы Үкіметінің 2012 жылғы 29 ақпандағы № 269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34, 452-құжат).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«Мемлекеттік әлеуметтік тапсырыстың өнім берушілер тізілімін жүргізу қағидаларын бекіту туралы» Қазақстан Республикасы Үкіметінің 2012 жылғы 29 ақпандағы № 270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«Қазақстан Республикасы Үкiметiнiң кейбiр шешiмдерiне өзгерiстер енгiзу туралы» Қазақстан Республикасы Үкіметінің 2012 жылғы 3 мамырдағы № 569 қаулысымен бекітілген Қазақстан Республикасы Үкiметiнiң кейбiр шешiмдерiне енгізілетін өзгерiстердің 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48, 642-құжат).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«Қазақстан Республикасы Үкіметінің кейбір шешімдеріне және Қазақстан Республикасы Премьер-Министрiнiң өкiмiне өзгерiстер енгiзу туралы» Қазақстан Республикасы Үкіметінің 2012 жылғы 13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1445 қаулысымен бекітілген Қазақстан Республикасы Үкіметінің кейбір шешімдеріне және Қазақстан Республикасы Премьер-Министрiнiң өкiмiне енгізілетін өзгерістердің 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79, 1166-құжат).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«Қазақстан Республикасының Үкіметі жанындағы Үкіметтік емес ұйымдармен өзара іс-қимыл жөніндегі үйлестіру кеңесін құру туралы» Қазақстан Республикасы Үкіметінің 2005 жылғы 21 желтоқсандағы № 1262 қаулысына өзгерістер енгізу туралы» Қазақстан Республикасы Үкіметінің 2013 жылғы 29 мамырдағы № 527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35, 515-құжат).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«Қазақстан Республикасының Үкіметі жанындағы Үкіметтік емес ұйымдармен өзара іс-қимыл жөніндегі үйлестіру кеңесін құру туралы» Қазақстан Республикасы Үкіметінің 2005 жылғы 21 желтоқсандағы № 1262 қаулысына өзгеріс енгізу туралы» Қазақстан Республикасы Үкіметінің 2014 жылғы 5 наурыздағы № 189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15, 131-құжат).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«Қазақстан Республикасы Үкіметінің кейбір шешімдеріне және Қазақстан Республикасы Премьер-Министрінің өкімдеріне өзгерiстер мен толықтырулар енгізу және Қазақстан Республикасы Үкіметінің кейбір шешімдерінің күші жойылды деп тану туралы» Қазақстан Республикасы Үкіметінің 2014 жылғы 9 сәуірдегі № 329 қаулысымен бекітілген Қазақстан Республикасы Үкіметінің кейбір шешімдеріне және Қазақстан Республикасы Премьер-Министрінің өкімдеріне енгізілетін өзгерістер мен толықтырулардың </w:t>
      </w:r>
      <w:r>
        <w:rPr>
          <w:rFonts w:ascii="Times New Roman"/>
          <w:b w:val="false"/>
          <w:i w:val="false"/>
          <w:color w:val="000000"/>
          <w:sz w:val="28"/>
        </w:rPr>
        <w:t>21-тармағы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26, 212-құжат).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«Қазақстан Республикасы Үкіметінің кейбір шешімдеріне және Қазақстан Республикасы Премьер-Министрінің өкімдеріне өзгерістер енгізу және Қазақстан Республикасы Үкіметінің кейбір шешімдерінің және Қазақстан Республикасы Премьер-Министрінің өкімдерінің күші жойылды деп тану туралы» Қазақстан Республикасы Үкіметінің 2014 жылғы 4 қыркүйектегі № 970 қаулысымен бекітілген Қазақстан Республикасы Үкіметінің кейбір шешімдеріне және Қазақстан Республикасы Премьер-Министрінің өкімдеріне енгізілетін өзгерістердің </w:t>
      </w:r>
      <w:r>
        <w:rPr>
          <w:rFonts w:ascii="Times New Roman"/>
          <w:b w:val="false"/>
          <w:i w:val="false"/>
          <w:color w:val="000000"/>
          <w:sz w:val="28"/>
        </w:rPr>
        <w:t>20-тармағы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55-56, 540-құжат).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