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e7ce" w14:textId="5dce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23 маусымдағы № 371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«Үндістан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Үндістан Республикасының Шанхай ынтымақтастық ұйымына</w:t>
      </w:r>
      <w:r>
        <w:br/>
      </w:r>
      <w:r>
        <w:rPr>
          <w:rFonts w:ascii="Times New Roman"/>
          <w:b/>
          <w:i w:val="false"/>
          <w:color w:val="000000"/>
        </w:rPr>
        <w:t>
мүше мемлекет мәртебесін алу мақсатындағы міндеттемелері</w:t>
      </w:r>
      <w:r>
        <w:br/>
      </w:r>
      <w:r>
        <w:rPr>
          <w:rFonts w:ascii="Times New Roman"/>
          <w:b/>
          <w:i w:val="false"/>
          <w:color w:val="000000"/>
        </w:rPr>
        <w:t>
туралы меморандумға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w:t>
      </w:r>
      <w:r>
        <w:br/>
      </w:r>
      <w:r>
        <w:rPr>
          <w:rFonts w:ascii="Times New Roman"/>
          <w:b w:val="false"/>
          <w:i w:val="false"/>
          <w:color w:val="000000"/>
          <w:sz w:val="28"/>
        </w:rPr>
        <w:t>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Үндістан Республикасының Шанхай ынтымақтастық ұйымына мүше мемлекет мәртебесін алу мақсатындағы міндеттемелері туралы меморандумның жобасы мақұлдансын.</w:t>
      </w:r>
      <w:r>
        <w:br/>
      </w:r>
      <w:r>
        <w:rPr>
          <w:rFonts w:ascii="Times New Roman"/>
          <w:b w:val="false"/>
          <w:i w:val="false"/>
          <w:color w:val="000000"/>
          <w:sz w:val="28"/>
        </w:rPr>
        <w:t>
      2. Қазақстан Республикасының Сыртқы істер министрі Ерлан Әбілфайызұлы Ыдырысовқа Үндістан Республикасының Шанхай ынтымақтастық ұйымына мүше мемлекет мәртебесін алу мақсатындағы міндеттемелері туралы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Үндістан Республикасының Шанхай ынтымақтастық ұйымына мүше</w:t>
      </w:r>
      <w:r>
        <w:br/>
      </w:r>
      <w:r>
        <w:rPr>
          <w:rFonts w:ascii="Times New Roman"/>
          <w:b/>
          <w:i w:val="false"/>
          <w:color w:val="000000"/>
        </w:rPr>
        <w:t>
мемлекет мәртебесін алу мақсатындағы міндеттемелері туралы</w:t>
      </w:r>
      <w:r>
        <w:br/>
      </w:r>
      <w:r>
        <w:rPr>
          <w:rFonts w:ascii="Times New Roman"/>
          <w:b/>
          <w:i w:val="false"/>
          <w:color w:val="000000"/>
        </w:rPr>
        <w:t>
меморандум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Үндістан Республикасы,</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r>
        <w:br/>
      </w: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Үндістан Республикасын Шанхай ынтымақтастық ұйымына қабылдау рәсімін бастау туралы 2015 жылғы 10 шілдедегі № 4 шешімін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Меморандум мәртебесі</w:t>
      </w:r>
    </w:p>
    <w:p>
      <w:pPr>
        <w:spacing w:after="0"/>
        <w:ind w:left="0"/>
        <w:jc w:val="both"/>
      </w:pPr>
      <w:r>
        <w:rPr>
          <w:rFonts w:ascii="Times New Roman"/>
          <w:b w:val="false"/>
          <w:i w:val="false"/>
          <w:color w:val="000000"/>
          <w:sz w:val="28"/>
        </w:rPr>
        <w:t>      Осы Меморандум халықаралық шарт болып табылады және Үндістан Республикасының ШЫҰ-ға мүше мемлекет мәртебесін алу мақсатында қабылдаған міндеттемелерді қамтиды.</w:t>
      </w:r>
    </w:p>
    <w:p>
      <w:pPr>
        <w:spacing w:after="0"/>
        <w:ind w:left="0"/>
        <w:jc w:val="left"/>
      </w:pPr>
      <w:r>
        <w:rPr>
          <w:rFonts w:ascii="Times New Roman"/>
          <w:b/>
          <w:i w:val="false"/>
          <w:color w:val="000000"/>
        </w:rPr>
        <w:t xml:space="preserve"> 2-бап. Үндістан Республикасының жалпы міндеттемелері</w:t>
      </w:r>
    </w:p>
    <w:p>
      <w:pPr>
        <w:spacing w:after="0"/>
        <w:ind w:left="0"/>
        <w:jc w:val="both"/>
      </w:pPr>
      <w:r>
        <w:rPr>
          <w:rFonts w:ascii="Times New Roman"/>
          <w:b w:val="false"/>
          <w:i w:val="false"/>
          <w:color w:val="000000"/>
          <w:sz w:val="28"/>
        </w:rPr>
        <w:t>      Үндістан Республикасы </w:t>
      </w:r>
      <w:r>
        <w:rPr>
          <w:rFonts w:ascii="Times New Roman"/>
          <w:b w:val="false"/>
          <w:i w:val="false"/>
          <w:color w:val="000000"/>
          <w:sz w:val="28"/>
        </w:rPr>
        <w:t>Хартияның</w:t>
      </w:r>
      <w:r>
        <w:rPr>
          <w:rFonts w:ascii="Times New Roman"/>
          <w:b w:val="false"/>
          <w:i w:val="false"/>
          <w:color w:val="000000"/>
          <w:sz w:val="28"/>
        </w:rPr>
        <w:t>,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p>
      <w:pPr>
        <w:spacing w:after="0"/>
        <w:ind w:left="0"/>
        <w:jc w:val="left"/>
      </w:pPr>
      <w:r>
        <w:rPr>
          <w:rFonts w:ascii="Times New Roman"/>
          <w:b/>
          <w:i w:val="false"/>
          <w:color w:val="000000"/>
        </w:rPr>
        <w:t xml:space="preserve"> 3-бап. Үндістан Республикасының ШЫҰ шеңберіндегі халықаралық шарттарға қосылуы</w:t>
      </w:r>
    </w:p>
    <w:p>
      <w:pPr>
        <w:spacing w:after="0"/>
        <w:ind w:left="0"/>
        <w:jc w:val="both"/>
      </w:pPr>
      <w:r>
        <w:rPr>
          <w:rFonts w:ascii="Times New Roman"/>
          <w:b w:val="false"/>
          <w:i w:val="false"/>
          <w:color w:val="000000"/>
          <w:sz w:val="28"/>
        </w:rPr>
        <w:t>      3.1. Үндістан Республикасы ШЫҰ шеңберінде қабылданған барлық халықаралық шарттар мен құжаттарға осы бапта көзделген мерзімде қосылуға міндеттенеді.</w:t>
      </w:r>
      <w:r>
        <w:br/>
      </w:r>
      <w:r>
        <w:rPr>
          <w:rFonts w:ascii="Times New Roman"/>
          <w:b w:val="false"/>
          <w:i w:val="false"/>
          <w:color w:val="000000"/>
          <w:sz w:val="28"/>
        </w:rPr>
        <w:t xml:space="preserve">
      3.2. Үндістан Республикасы Үндістан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w:t>
      </w:r>
      <w:r>
        <w:rPr>
          <w:rFonts w:ascii="Times New Roman"/>
          <w:b/>
          <w:i w:val="false"/>
          <w:color w:val="000000"/>
          <w:sz w:val="28"/>
        </w:rPr>
        <w:t>2016 жылғы 1 қарашадан кешіктірілмейтін</w:t>
      </w:r>
      <w:r>
        <w:rPr>
          <w:rFonts w:ascii="Times New Roman"/>
          <w:b w:val="false"/>
          <w:i w:val="false"/>
          <w:color w:val="000000"/>
          <w:sz w:val="28"/>
        </w:rPr>
        <w:t xml:space="preserve"> мерзімде </w:t>
      </w:r>
      <w:r>
        <w:rPr>
          <w:rFonts w:ascii="Times New Roman"/>
          <w:b w:val="false"/>
          <w:i w:val="false"/>
          <w:color w:val="000000"/>
          <w:sz w:val="28"/>
        </w:rPr>
        <w:t>Хартияға</w:t>
      </w:r>
      <w:r>
        <w:rPr>
          <w:rFonts w:ascii="Times New Roman"/>
          <w:b w:val="false"/>
          <w:i w:val="false"/>
          <w:color w:val="000000"/>
          <w:sz w:val="28"/>
        </w:rPr>
        <w:t>, 2001 жылғы 15 маусымдағы Терроризмге, сепаратизмге және экстремизмге қарсы күрес туралы Шанхай конвенциясына және олардың хаттамаларына қосылуға міндеттенеді.</w:t>
      </w:r>
      <w:r>
        <w:br/>
      </w:r>
      <w:r>
        <w:rPr>
          <w:rFonts w:ascii="Times New Roman"/>
          <w:b w:val="false"/>
          <w:i w:val="false"/>
          <w:color w:val="000000"/>
          <w:sz w:val="28"/>
        </w:rPr>
        <w:t xml:space="preserve">
      3.3. Осы баптың 3.2-тармағында көзделген рәсімдер орындалғаннан кейін Үндістан Республикасы </w:t>
      </w:r>
      <w:r>
        <w:rPr>
          <w:rFonts w:ascii="Times New Roman"/>
          <w:b/>
          <w:i w:val="false"/>
          <w:color w:val="000000"/>
          <w:sz w:val="28"/>
        </w:rPr>
        <w:t>2017 жылғы 15 қаңтардан кешіктірілмейтін</w:t>
      </w:r>
      <w:r>
        <w:rPr>
          <w:rFonts w:ascii="Times New Roman"/>
          <w:b w:val="false"/>
          <w:i w:val="false"/>
          <w:color w:val="000000"/>
          <w:sz w:val="28"/>
        </w:rPr>
        <w:t xml:space="preserve"> мерзімде осы Меморандумға № 1 қосымшада көрсетілген ШЫҰ шеңберіндегі халықаралық шарттарға қосылуға міндеттенеді.</w:t>
      </w:r>
      <w:r>
        <w:br/>
      </w:r>
      <w:r>
        <w:rPr>
          <w:rFonts w:ascii="Times New Roman"/>
          <w:b w:val="false"/>
          <w:i w:val="false"/>
          <w:color w:val="000000"/>
          <w:sz w:val="28"/>
        </w:rPr>
        <w:t xml:space="preserve">
      3.4. Үндістан Республикасы осы баптың 3.2 және 3.3-тармақтарында айтылған міндеттемелерді орындағаннан кейін және осы Меморандум күшіне енген жағдайда Үндістан Республикасы осы Меморандумға № 2 Қосымшада көрсетілген халықаралық шарттарға қосылу құқығын алады. Үндістан Республикасы оларға </w:t>
      </w:r>
      <w:r>
        <w:rPr>
          <w:rFonts w:ascii="Times New Roman"/>
          <w:b/>
          <w:i w:val="false"/>
          <w:color w:val="000000"/>
          <w:sz w:val="28"/>
        </w:rPr>
        <w:t>2017 жылғы 15 сәуірден кешіктірілмейтін</w:t>
      </w:r>
      <w:r>
        <w:rPr>
          <w:rFonts w:ascii="Times New Roman"/>
          <w:b w:val="false"/>
          <w:i w:val="false"/>
          <w:color w:val="000000"/>
          <w:sz w:val="28"/>
        </w:rPr>
        <w:t xml:space="preserve"> мерзімде қосылуға міндеттенеді.</w:t>
      </w:r>
      <w:r>
        <w:br/>
      </w:r>
      <w:r>
        <w:rPr>
          <w:rFonts w:ascii="Times New Roman"/>
          <w:b w:val="false"/>
          <w:i w:val="false"/>
          <w:color w:val="000000"/>
          <w:sz w:val="28"/>
        </w:rPr>
        <w:t>
      3.5. ШЫҰ шеңберіндегі халықаралық шарттарға қосылу Үндістан Республикасы үшін осы баптың 3.2-тармағында және осы Меморандумға № 1 және № 2 Қосымшаларда айтылған халықаралық шарттар күшіне енгеннен кейін орындалған болып есептеледі. Бұдан кейін МБК Ережеде белгіленген тәртіппен Үндістан Республикасына ШЫҰ-ға мүше мемлекет мәртебесін беру туралы шешім қабылдайды.</w:t>
      </w:r>
      <w:r>
        <w:br/>
      </w:r>
      <w:r>
        <w:rPr>
          <w:rFonts w:ascii="Times New Roman"/>
          <w:b w:val="false"/>
          <w:i w:val="false"/>
          <w:color w:val="000000"/>
          <w:sz w:val="28"/>
        </w:rPr>
        <w:t>
      3.6. Үндістан Республикасы осы баптың 3.2-тармағында және осы Меморандумға № 1 және № 2 Қосымшаларда айтылған халықаралық шарттарға қосылу мерзімдері бойынша міндеттемелерді орындамаған жағдайда Үндістан Республикасы ШЫҰ Хатшылығына қосылу мерзімдерін қайта қарау мүмкіндігі туралы өтінішпен бір рет қана жүгінуге құқылы. Бұл ретте Үндістан Республикасының ШЫҰ шеңберіндегі халықаралық шарттарға қосылуының жаңа мерзімдері осы Меморандумның 3.2, 3.3 және 3.5-тармақтарында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Үндістан Республикасының өтініші бойынша ұсыным дайындайды. СІМК ұсынымы бойынша МБК бұл мәселе бойынша тиісті шешім қабылдайды.</w:t>
      </w:r>
      <w:r>
        <w:br/>
      </w:r>
      <w:r>
        <w:rPr>
          <w:rFonts w:ascii="Times New Roman"/>
          <w:b w:val="false"/>
          <w:i w:val="false"/>
          <w:color w:val="000000"/>
          <w:sz w:val="28"/>
        </w:rPr>
        <w:t>
      3.7. Үндістан Республикасы Ұйымға кіргенге дейін қабылданған ШЫҰ органдарының шешімдері Үндістан Республикасы үшін осы баптың 3.5-тармағында айтылған МБК шешімдері қабылданған күнінен бастап қолданыста болады.</w:t>
      </w:r>
    </w:p>
    <w:p>
      <w:pPr>
        <w:spacing w:after="0"/>
        <w:ind w:left="0"/>
        <w:jc w:val="left"/>
      </w:pPr>
      <w:r>
        <w:rPr>
          <w:rFonts w:ascii="Times New Roman"/>
          <w:b/>
          <w:i w:val="false"/>
          <w:color w:val="000000"/>
        </w:rPr>
        <w:t xml:space="preserve"> 4-бап. ШЫҰ-ға кірудің қаржылық аспектілері</w:t>
      </w:r>
    </w:p>
    <w:p>
      <w:pPr>
        <w:spacing w:after="0"/>
        <w:ind w:left="0"/>
        <w:jc w:val="both"/>
      </w:pPr>
      <w:r>
        <w:rPr>
          <w:rFonts w:ascii="Times New Roman"/>
          <w:b w:val="false"/>
          <w:i w:val="false"/>
          <w:color w:val="000000"/>
          <w:sz w:val="28"/>
        </w:rPr>
        <w:t>      4.1. Үндістан Республикасының Ұйым бюджетіне жыл сайынғы жарнасының мөлшері ШЫҰ-ның </w:t>
      </w:r>
      <w:r>
        <w:rPr>
          <w:rFonts w:ascii="Times New Roman"/>
          <w:b w:val="false"/>
          <w:i w:val="false"/>
          <w:color w:val="000000"/>
          <w:sz w:val="28"/>
        </w:rPr>
        <w:t>Хартиясында</w:t>
      </w:r>
      <w:r>
        <w:rPr>
          <w:rFonts w:ascii="Times New Roman"/>
          <w:b w:val="false"/>
          <w:i w:val="false"/>
          <w:color w:val="000000"/>
          <w:sz w:val="28"/>
        </w:rPr>
        <w:t xml:space="preserve">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r>
        <w:br/>
      </w:r>
      <w:r>
        <w:rPr>
          <w:rFonts w:ascii="Times New Roman"/>
          <w:b w:val="false"/>
          <w:i w:val="false"/>
          <w:color w:val="000000"/>
          <w:sz w:val="28"/>
        </w:rPr>
        <w:t xml:space="preserve">
      4.2. Үндістан Республикасының ШЫҰ-ның бюджетіне үлестік жарнасы </w:t>
      </w:r>
      <w:r>
        <w:rPr>
          <w:rFonts w:ascii="Times New Roman"/>
          <w:b/>
          <w:i w:val="false"/>
          <w:color w:val="000000"/>
          <w:sz w:val="28"/>
        </w:rPr>
        <w:t>5,9 пайызды</w:t>
      </w:r>
      <w:r>
        <w:rPr>
          <w:rFonts w:ascii="Times New Roman"/>
          <w:b w:val="false"/>
          <w:i w:val="false"/>
          <w:color w:val="000000"/>
          <w:sz w:val="28"/>
        </w:rPr>
        <w:t xml:space="preserve">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r>
        <w:br/>
      </w:r>
      <w:r>
        <w:rPr>
          <w:rFonts w:ascii="Times New Roman"/>
          <w:b w:val="false"/>
          <w:i w:val="false"/>
          <w:color w:val="000000"/>
          <w:sz w:val="28"/>
        </w:rPr>
        <w:t>
      4.3. Үндістан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жылының ішінде жүзеге асырылады.</w:t>
      </w:r>
    </w:p>
    <w:p>
      <w:pPr>
        <w:spacing w:after="0"/>
        <w:ind w:left="0"/>
        <w:jc w:val="left"/>
      </w:pPr>
      <w:r>
        <w:rPr>
          <w:rFonts w:ascii="Times New Roman"/>
          <w:b/>
          <w:i w:val="false"/>
          <w:color w:val="000000"/>
        </w:rPr>
        <w:t xml:space="preserve"> 5-бап. ШЫҰ-ның тұрақты жұмыс істейтін органдарында</w:t>
      </w:r>
      <w:r>
        <w:br/>
      </w:r>
      <w:r>
        <w:rPr>
          <w:rFonts w:ascii="Times New Roman"/>
          <w:b/>
          <w:i w:val="false"/>
          <w:color w:val="000000"/>
        </w:rPr>
        <w:t>
квоталық лауазымдарға орналастыру</w:t>
      </w:r>
    </w:p>
    <w:p>
      <w:pPr>
        <w:spacing w:after="0"/>
        <w:ind w:left="0"/>
        <w:jc w:val="both"/>
      </w:pPr>
      <w:r>
        <w:rPr>
          <w:rFonts w:ascii="Times New Roman"/>
          <w:b w:val="false"/>
          <w:i w:val="false"/>
          <w:color w:val="000000"/>
          <w:sz w:val="28"/>
        </w:rPr>
        <w:t xml:space="preserve">      5.1. Үндістан Республикасының ШЫҰ-ның бюджетіне үлестік жарнасының мөлшеріне сәйкес ШЫҰ-ның тұрақты жұмыс істейтін органдарында </w:t>
      </w:r>
      <w:r>
        <w:rPr>
          <w:rFonts w:ascii="Times New Roman"/>
          <w:b/>
          <w:i w:val="false"/>
          <w:color w:val="000000"/>
          <w:sz w:val="28"/>
        </w:rPr>
        <w:t xml:space="preserve">4 </w:t>
      </w:r>
      <w:r>
        <w:rPr>
          <w:rFonts w:ascii="Times New Roman"/>
          <w:b w:val="false"/>
          <w:i w:val="false"/>
          <w:color w:val="000000"/>
          <w:sz w:val="28"/>
        </w:rPr>
        <w:t>штаттық лауазым</w:t>
      </w:r>
      <w:r>
        <w:rPr>
          <w:rFonts w:ascii="Times New Roman"/>
          <w:b/>
          <w:i w:val="false"/>
          <w:color w:val="000000"/>
          <w:sz w:val="28"/>
        </w:rPr>
        <w:t xml:space="preserve"> (2 штат бірлігі ШЫҰ-ның Хатшылығында және 2 штат бірлігі ШЫҰ Өңірлік терроризмге қарсы құрылымының Атқарушы комитетінде)</w:t>
      </w:r>
      <w:r>
        <w:rPr>
          <w:rFonts w:ascii="Times New Roman"/>
          <w:b w:val="false"/>
          <w:i w:val="false"/>
          <w:color w:val="000000"/>
          <w:sz w:val="28"/>
        </w:rPr>
        <w:t xml:space="preserve"> бөлінеді. Жаңа құрылым мен штат кестесі ШЫҰ-ға мүше мемлекеттер үкіметтерінің басшылары (премьер-министрлері) кеңесінің шешімімен бекітіледі.</w:t>
      </w:r>
      <w:r>
        <w:br/>
      </w:r>
      <w:r>
        <w:rPr>
          <w:rFonts w:ascii="Times New Roman"/>
          <w:b w:val="false"/>
          <w:i w:val="false"/>
          <w:color w:val="000000"/>
          <w:sz w:val="28"/>
        </w:rPr>
        <w:t>
      5.2. Үндістан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p>
      <w:pPr>
        <w:spacing w:after="0"/>
        <w:ind w:left="0"/>
        <w:jc w:val="left"/>
      </w:pPr>
      <w:r>
        <w:rPr>
          <w:rFonts w:ascii="Times New Roman"/>
          <w:b/>
          <w:i w:val="false"/>
          <w:color w:val="000000"/>
        </w:rPr>
        <w:t xml:space="preserve"> 6-бап. Меморандум қолданысын тоқтата тұру немесе тоқтату</w:t>
      </w:r>
      <w:r>
        <w:br/>
      </w:r>
      <w:r>
        <w:rPr>
          <w:rFonts w:ascii="Times New Roman"/>
          <w:b/>
          <w:i w:val="false"/>
          <w:color w:val="000000"/>
        </w:rPr>
        <w:t>
 </w:t>
      </w:r>
    </w:p>
    <w:p>
      <w:pPr>
        <w:spacing w:after="0"/>
        <w:ind w:left="0"/>
        <w:jc w:val="both"/>
      </w:pPr>
      <w:r>
        <w:rPr>
          <w:rFonts w:ascii="Times New Roman"/>
          <w:b w:val="false"/>
          <w:i w:val="false"/>
          <w:color w:val="000000"/>
          <w:sz w:val="28"/>
        </w:rPr>
        <w:t>      6.1. Үндістан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r>
        <w:br/>
      </w:r>
      <w:r>
        <w:rPr>
          <w:rFonts w:ascii="Times New Roman"/>
          <w:b w:val="false"/>
          <w:i w:val="false"/>
          <w:color w:val="000000"/>
          <w:sz w:val="28"/>
        </w:rPr>
        <w:t>
      6.2. Осы Меморандум тоқтатыла тұрған жағдайда оның қолданысын қайта бастау туралы шешімді Үндістан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қайта басталады.</w:t>
      </w:r>
    </w:p>
    <w:p>
      <w:pPr>
        <w:spacing w:after="0"/>
        <w:ind w:left="0"/>
        <w:jc w:val="left"/>
      </w:pPr>
      <w:r>
        <w:rPr>
          <w:rFonts w:ascii="Times New Roman"/>
          <w:b/>
          <w:i w:val="false"/>
          <w:color w:val="000000"/>
        </w:rPr>
        <w:t xml:space="preserve"> 7-бап. Қорытынды ережелер</w:t>
      </w:r>
    </w:p>
    <w:p>
      <w:pPr>
        <w:spacing w:after="0"/>
        <w:ind w:left="0"/>
        <w:jc w:val="both"/>
      </w:pPr>
      <w:r>
        <w:rPr>
          <w:rFonts w:ascii="Times New Roman"/>
          <w:b w:val="false"/>
          <w:i w:val="false"/>
          <w:color w:val="000000"/>
          <w:sz w:val="28"/>
        </w:rPr>
        <w:t>      7.1. Осы Меморандум ШЫҰ-ға мүше мемлекеттердің және Үндістан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r>
        <w:br/>
      </w:r>
      <w:r>
        <w:rPr>
          <w:rFonts w:ascii="Times New Roman"/>
          <w:b w:val="false"/>
          <w:i w:val="false"/>
          <w:color w:val="000000"/>
          <w:sz w:val="28"/>
        </w:rPr>
        <w:t>
      Осы Меморандумға № 1 және № 2 Қосымшалардың 3-бабының 3.6-тармағында, сондай-ақ 4-бабының 4.2-тармағында, 5-бабының 5.1-тармағында көзделген жағдайларды қоспағанда, осы Меморандумға өзгерістер мен толықтырулар енгізілмейді.</w:t>
      </w:r>
      <w:r>
        <w:br/>
      </w: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r>
        <w:br/>
      </w:r>
      <w:r>
        <w:rPr>
          <w:rFonts w:ascii="Times New Roman"/>
          <w:b w:val="false"/>
          <w:i w:val="false"/>
          <w:color w:val="000000"/>
          <w:sz w:val="28"/>
        </w:rPr>
        <w:t>
      7.3. ШЫҰ-ға мүше мемлекеттер және ШЫҰ СІМК ұсынымы бойынша қабылданған МБК шешімінің негізінде не Үндістан Республикасы, 6-бапта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r>
        <w:br/>
      </w: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2016 жылғы 24 маусымда Ташкент қаласында</w:t>
      </w:r>
      <w:r>
        <w:rPr>
          <w:rFonts w:ascii="Times New Roman"/>
          <w:b w:val="false"/>
          <w:i w:val="false"/>
          <w:color w:val="000000"/>
          <w:sz w:val="28"/>
        </w:rPr>
        <w:t xml:space="preserve"> әрқайсысы орыс, қытай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r>
        <w:br/>
      </w:r>
      <w:r>
        <w:rPr>
          <w:rFonts w:ascii="Times New Roman"/>
          <w:b w:val="false"/>
          <w:i w:val="false"/>
          <w:color w:val="000000"/>
          <w:sz w:val="28"/>
        </w:rPr>
        <w:t>
</w:t>
      </w:r>
      <w:r>
        <w:rPr>
          <w:rFonts w:ascii="Times New Roman"/>
          <w:b w:val="false"/>
          <w:i/>
          <w:color w:val="000000"/>
          <w:sz w:val="28"/>
        </w:rPr>
        <w:t>      Шанхай ынтымақтастық       Үндістан Республикасы үшін</w:t>
      </w:r>
      <w:r>
        <w:br/>
      </w:r>
      <w:r>
        <w:rPr>
          <w:rFonts w:ascii="Times New Roman"/>
          <w:b w:val="false"/>
          <w:i w:val="false"/>
          <w:color w:val="000000"/>
          <w:sz w:val="28"/>
        </w:rPr>
        <w:t>
</w:t>
      </w:r>
      <w:r>
        <w:rPr>
          <w:rFonts w:ascii="Times New Roman"/>
          <w:b w:val="false"/>
          <w:i/>
          <w:color w:val="000000"/>
          <w:sz w:val="28"/>
        </w:rPr>
        <w:t>      ұйымының Бас хатшысы</w:t>
      </w:r>
    </w:p>
    <w:p>
      <w:pPr>
        <w:spacing w:after="0"/>
        <w:ind w:left="0"/>
        <w:jc w:val="both"/>
      </w:pPr>
      <w:r>
        <w:rPr>
          <w:rFonts w:ascii="Times New Roman"/>
          <w:b w:val="false"/>
          <w:i w:val="false"/>
          <w:color w:val="000000"/>
          <w:sz w:val="28"/>
        </w:rPr>
        <w:t xml:space="preserve">Үндістан Республикасының   </w:t>
      </w:r>
      <w:r>
        <w:br/>
      </w:r>
      <w:r>
        <w:rPr>
          <w:rFonts w:ascii="Times New Roman"/>
          <w:b w:val="false"/>
          <w:i w:val="false"/>
          <w:color w:val="000000"/>
          <w:sz w:val="28"/>
        </w:rPr>
        <w:t>
Шанхай ынтымақтастық ұйымына</w:t>
      </w:r>
      <w:r>
        <w:br/>
      </w:r>
      <w:r>
        <w:rPr>
          <w:rFonts w:ascii="Times New Roman"/>
          <w:b w:val="false"/>
          <w:i w:val="false"/>
          <w:color w:val="000000"/>
          <w:sz w:val="28"/>
        </w:rPr>
        <w:t>
мүше мемлекет мәртебесін алу</w:t>
      </w:r>
      <w:r>
        <w:br/>
      </w:r>
      <w:r>
        <w:rPr>
          <w:rFonts w:ascii="Times New Roman"/>
          <w:b w:val="false"/>
          <w:i w:val="false"/>
          <w:color w:val="000000"/>
          <w:sz w:val="28"/>
        </w:rPr>
        <w:t xml:space="preserve">
мақсатындағы міндеттемелері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1</w:t>
      </w:r>
    </w:p>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мемлекеттердiң арасындағы Өңiрлiк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r>
        <w:br/>
      </w:r>
      <w:r>
        <w:rPr>
          <w:rFonts w:ascii="Times New Roman"/>
          <w:b w:val="false"/>
          <w:i w:val="false"/>
          <w:color w:val="000000"/>
          <w:sz w:val="28"/>
        </w:rPr>
        <w:t>
      2. Шанхай ынтымақтастық ұйымына мүше мемлекеттердiң арасындағы Өңiрлiк терроризмге қарсы құрылым туралы келісімге өзгерістер енгізу туралы 2003 жылғы 5 қыркүйектегі </w:t>
      </w:r>
      <w:r>
        <w:rPr>
          <w:rFonts w:ascii="Times New Roman"/>
          <w:b w:val="false"/>
          <w:i w:val="false"/>
          <w:color w:val="000000"/>
          <w:sz w:val="28"/>
        </w:rPr>
        <w:t>Хаттама</w:t>
      </w:r>
      <w:r>
        <w:rPr>
          <w:rFonts w:ascii="Times New Roman"/>
          <w:b w:val="false"/>
          <w:i w:val="false"/>
          <w:color w:val="000000"/>
          <w:sz w:val="28"/>
        </w:rPr>
        <w:t>. 2004 жылғы 1 қазанда күшіне енді.</w:t>
      </w:r>
      <w:r>
        <w:br/>
      </w:r>
      <w:r>
        <w:rPr>
          <w:rFonts w:ascii="Times New Roman"/>
          <w:b w:val="false"/>
          <w:i w:val="false"/>
          <w:color w:val="000000"/>
          <w:sz w:val="28"/>
        </w:rPr>
        <w:t>
      3. 2004 жылғы 17 маусымдағы Шанхай ынтымақтастық ұйымының Өңiрлiк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r>
        <w:br/>
      </w:r>
      <w:r>
        <w:rPr>
          <w:rFonts w:ascii="Times New Roman"/>
          <w:b w:val="false"/>
          <w:i w:val="false"/>
          <w:color w:val="000000"/>
          <w:sz w:val="28"/>
        </w:rPr>
        <w:t>
      4. Шанхай ынтымақтастық ұйымына мүше мемлекеттердiң арасындағы Өңiрлiк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r>
        <w:br/>
      </w: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w:t>
      </w:r>
      <w:r>
        <w:rPr>
          <w:rFonts w:ascii="Times New Roman"/>
          <w:b w:val="false"/>
          <w:i w:val="false"/>
          <w:color w:val="000000"/>
          <w:sz w:val="28"/>
        </w:rPr>
        <w:t>меморандум</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xml:space="preserve">
      7. 2003 жылғы 29 мамырдағы Шанхай ынтымақтастық ұйымы бюджетін қалыптастыру және атқару тәртібі туралы келісім. </w:t>
      </w:r>
      <w:r>
        <w:rPr>
          <w:rFonts w:ascii="Times New Roman"/>
          <w:b w:val="false"/>
          <w:i/>
          <w:color w:val="000000"/>
          <w:sz w:val="28"/>
        </w:rPr>
        <w:t>Келісім қол</w:t>
      </w:r>
      <w:r>
        <w:rPr>
          <w:rFonts w:ascii="Times New Roman"/>
          <w:b w:val="false"/>
          <w:i w:val="false"/>
          <w:color w:val="000000"/>
          <w:sz w:val="28"/>
        </w:rPr>
        <w:t xml:space="preserve"> қойылған </w:t>
      </w:r>
      <w:r>
        <w:rPr>
          <w:rFonts w:ascii="Times New Roman"/>
          <w:b w:val="false"/>
          <w:i/>
          <w:color w:val="000000"/>
          <w:sz w:val="28"/>
        </w:rPr>
        <w:t>күнінен бастап уақытша</w:t>
      </w:r>
      <w:r>
        <w:rPr>
          <w:rFonts w:ascii="Times New Roman"/>
          <w:b w:val="false"/>
          <w:i w:val="false"/>
          <w:color w:val="000000"/>
          <w:sz w:val="28"/>
        </w:rPr>
        <w:t xml:space="preserve"> қолданылады.</w:t>
      </w:r>
      <w:r>
        <w:br/>
      </w: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r>
        <w:br/>
      </w:r>
      <w:r>
        <w:rPr>
          <w:rFonts w:ascii="Times New Roman"/>
          <w:b w:val="false"/>
          <w:i w:val="false"/>
          <w:color w:val="000000"/>
          <w:sz w:val="28"/>
        </w:rPr>
        <w:t>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r>
        <w:br/>
      </w:r>
      <w:r>
        <w:rPr>
          <w:rFonts w:ascii="Times New Roman"/>
          <w:b w:val="false"/>
          <w:i w:val="false"/>
          <w:color w:val="000000"/>
          <w:sz w:val="28"/>
        </w:rPr>
        <w:t>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r>
        <w:br/>
      </w:r>
      <w:r>
        <w:rPr>
          <w:rFonts w:ascii="Times New Roman"/>
          <w:b w:val="false"/>
          <w:i w:val="false"/>
          <w:color w:val="000000"/>
          <w:sz w:val="28"/>
        </w:rPr>
        <w:t>
      11. 2004 жылғы 17 маусымдағы Шанхай ынтымақтастық ұйымы Өңірлiк терроризмге қарсы құрылымының Деректер банкi туралы </w:t>
      </w:r>
      <w:r>
        <w:rPr>
          <w:rFonts w:ascii="Times New Roman"/>
          <w:b w:val="false"/>
          <w:i w:val="false"/>
          <w:color w:val="000000"/>
          <w:sz w:val="28"/>
        </w:rPr>
        <w:t>келiсiм</w:t>
      </w:r>
      <w:r>
        <w:rPr>
          <w:rFonts w:ascii="Times New Roman"/>
          <w:b w:val="false"/>
          <w:i w:val="false"/>
          <w:color w:val="000000"/>
          <w:sz w:val="28"/>
        </w:rPr>
        <w:t>. 2007 жылғы 11 сәуірде күшіне енді.</w:t>
      </w:r>
      <w:r>
        <w:br/>
      </w:r>
      <w:r>
        <w:rPr>
          <w:rFonts w:ascii="Times New Roman"/>
          <w:b w:val="false"/>
          <w:i w:val="false"/>
          <w:color w:val="000000"/>
          <w:sz w:val="28"/>
        </w:rPr>
        <w:t>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r>
        <w:br/>
      </w:r>
      <w:r>
        <w:rPr>
          <w:rFonts w:ascii="Times New Roman"/>
          <w:b w:val="false"/>
          <w:i w:val="false"/>
          <w:color w:val="000000"/>
          <w:sz w:val="28"/>
        </w:rPr>
        <w:t>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r>
        <w:br/>
      </w:r>
      <w:r>
        <w:rPr>
          <w:rFonts w:ascii="Times New Roman"/>
          <w:b w:val="false"/>
          <w:i w:val="false"/>
          <w:color w:val="000000"/>
          <w:sz w:val="28"/>
        </w:rPr>
        <w:t>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r>
        <w:br/>
      </w:r>
      <w:r>
        <w:rPr>
          <w:rFonts w:ascii="Times New Roman"/>
          <w:b w:val="false"/>
          <w:i w:val="false"/>
          <w:color w:val="000000"/>
          <w:sz w:val="28"/>
        </w:rPr>
        <w:t>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r>
        <w:br/>
      </w:r>
      <w:r>
        <w:rPr>
          <w:rFonts w:ascii="Times New Roman"/>
          <w:b w:val="false"/>
          <w:i w:val="false"/>
          <w:color w:val="000000"/>
          <w:sz w:val="28"/>
        </w:rPr>
        <w:t>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r>
        <w:br/>
      </w:r>
      <w:r>
        <w:rPr>
          <w:rFonts w:ascii="Times New Roman"/>
          <w:b w:val="false"/>
          <w:i w:val="false"/>
          <w:color w:val="000000"/>
          <w:sz w:val="28"/>
        </w:rPr>
        <w:t>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2001 жылғы 15 маусымдағы терроризмге, сепаратизмге, экстремизмге қарсы күрес туралы Шанхай конвенциясының қатысушы мемлекеттері қосылуы үшін ашық ШЫҰ халықаралық шарттары енгізілген.</w:t>
      </w:r>
    </w:p>
    <w:p>
      <w:pPr>
        <w:spacing w:after="0"/>
        <w:ind w:left="0"/>
        <w:jc w:val="both"/>
      </w:pPr>
      <w:r>
        <w:rPr>
          <w:rFonts w:ascii="Times New Roman"/>
          <w:b w:val="false"/>
          <w:i w:val="false"/>
          <w:color w:val="000000"/>
          <w:sz w:val="28"/>
        </w:rPr>
        <w:t xml:space="preserve">Үндістан Республикасының  </w:t>
      </w:r>
      <w:r>
        <w:br/>
      </w:r>
      <w:r>
        <w:rPr>
          <w:rFonts w:ascii="Times New Roman"/>
          <w:b w:val="false"/>
          <w:i w:val="false"/>
          <w:color w:val="000000"/>
          <w:sz w:val="28"/>
        </w:rPr>
        <w:t>
Шанхай ынтымақтастық ұйымына</w:t>
      </w:r>
      <w:r>
        <w:br/>
      </w:r>
      <w:r>
        <w:rPr>
          <w:rFonts w:ascii="Times New Roman"/>
          <w:b w:val="false"/>
          <w:i w:val="false"/>
          <w:color w:val="000000"/>
          <w:sz w:val="28"/>
        </w:rPr>
        <w:t>
мүше мемлекет мәртебесін алу</w:t>
      </w:r>
      <w:r>
        <w:br/>
      </w:r>
      <w:r>
        <w:rPr>
          <w:rFonts w:ascii="Times New Roman"/>
          <w:b w:val="false"/>
          <w:i w:val="false"/>
          <w:color w:val="000000"/>
          <w:sz w:val="28"/>
        </w:rPr>
        <w:t>
мақсатындағы міндеттемелері</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r>
        <w:br/>
      </w:r>
      <w:r>
        <w:rPr>
          <w:rFonts w:ascii="Times New Roman"/>
          <w:b w:val="false"/>
          <w:i w:val="false"/>
          <w:color w:val="000000"/>
          <w:sz w:val="28"/>
        </w:rPr>
        <w:t>
      2. 2006 жылғы 15 маусымдағы Шанхай ынтымақтастық ұйымының Өңірлік терроризмге қарсы құрылымындағы ақпаратты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r>
        <w:br/>
      </w:r>
      <w:r>
        <w:rPr>
          <w:rFonts w:ascii="Times New Roman"/>
          <w:b w:val="false"/>
          <w:i w:val="false"/>
          <w:color w:val="000000"/>
          <w:sz w:val="28"/>
        </w:rPr>
        <w:t>
      3.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r>
        <w:br/>
      </w:r>
      <w:r>
        <w:rPr>
          <w:rFonts w:ascii="Times New Roman"/>
          <w:b w:val="false"/>
          <w:i w:val="false"/>
          <w:color w:val="000000"/>
          <w:sz w:val="28"/>
        </w:rPr>
        <w:t>
      4. 2006 жылғы 15 маусымдағы Шанхай ынтымақтастық ұйымына мүше мемлекеттердiң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r>
        <w:br/>
      </w:r>
      <w:r>
        <w:rPr>
          <w:rFonts w:ascii="Times New Roman"/>
          <w:b w:val="false"/>
          <w:i w:val="false"/>
          <w:color w:val="000000"/>
          <w:sz w:val="28"/>
        </w:rPr>
        <w:t>
      5. 2007 жылғы 16 тамыздағы Шанхай ынтымақтастық ұйымына мүше мемлекеттердiң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7. 2007 жылғы 16 тамыздағы Шанхай ынтымақтастық ұйымына мүше мемлекеттердiң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r>
        <w:br/>
      </w:r>
      <w:r>
        <w:rPr>
          <w:rFonts w:ascii="Times New Roman"/>
          <w:b w:val="false"/>
          <w:i w:val="false"/>
          <w:color w:val="000000"/>
          <w:sz w:val="28"/>
        </w:rPr>
        <w:t>
      8. 2008 жылғы 28 тамыздағы Шанхай ынтымақтастық ұйымына мүше мемлекеттердiң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r>
        <w:br/>
      </w:r>
      <w:r>
        <w:rPr>
          <w:rFonts w:ascii="Times New Roman"/>
          <w:b w:val="false"/>
          <w:i w:val="false"/>
          <w:color w:val="000000"/>
          <w:sz w:val="28"/>
        </w:rPr>
        <w:t>
      9. 2008 жылғы 30 қазандағы Шанхай ынтымақтастық ұйымына мүше мемлекеттердiң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r>
        <w:br/>
      </w:r>
      <w:r>
        <w:rPr>
          <w:rFonts w:ascii="Times New Roman"/>
          <w:b w:val="false"/>
          <w:i w:val="false"/>
          <w:color w:val="000000"/>
          <w:sz w:val="28"/>
        </w:rPr>
        <w:t>
      10. 2010 жылғы 11 маусымдағы Шанхай ынтымақтастық ұйымына мүше мемлекеттердiң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r>
        <w:br/>
      </w:r>
      <w:r>
        <w:rPr>
          <w:rFonts w:ascii="Times New Roman"/>
          <w:b w:val="false"/>
          <w:i w:val="false"/>
          <w:color w:val="000000"/>
          <w:sz w:val="28"/>
        </w:rPr>
        <w:t>
      11. 2010 жылғы 11 маусымдағы Шанхай ынтымақтастық ұйымына мүше мемлекеттердiң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r>
        <w:br/>
      </w:r>
      <w:r>
        <w:rPr>
          <w:rFonts w:ascii="Times New Roman"/>
          <w:b w:val="false"/>
          <w:i w:val="false"/>
          <w:color w:val="000000"/>
          <w:sz w:val="28"/>
        </w:rPr>
        <w:t>
      12. 2012 жылғы 5 желтоқсанда қол қойылған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r>
        <w:br/>
      </w:r>
      <w:r>
        <w:rPr>
          <w:rFonts w:ascii="Times New Roman"/>
          <w:b w:val="false"/>
          <w:i w:val="false"/>
          <w:color w:val="000000"/>
          <w:sz w:val="28"/>
        </w:rPr>
        <w:t>
      13. 2013 жылғы 13 қыркүйектегі Шанхай ынтымақтастық ұйымына мүше мемлекеттердiң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r>
        <w:br/>
      </w:r>
      <w:r>
        <w:rPr>
          <w:rFonts w:ascii="Times New Roman"/>
          <w:b w:val="false"/>
          <w:i w:val="false"/>
          <w:color w:val="000000"/>
          <w:sz w:val="28"/>
        </w:rPr>
        <w:t>
      14. 2015 жылғы 18 тамыздағы Шанхай ынтымақтастық ұйымына мүше мемлекеттердiң әділет министрліктері арасындағы ынтымақтастық туралы келісім. Қол қойылған күнінен бастап күшіне енді.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2-қосымшаға ШЫҰ-ға мүше болып табылатын кез келген мемлекет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