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487b" w14:textId="8394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Тәжікстан Республикасына ресми 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11 сәуірдегі № 206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Тәжікстан Республикасындағы табиғи апат салдарын жоюға байланысты Қазақстан Республикасының Үкiметi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Тәжікстан Республикасына ресми iзгiлiк көмек көрсету үшiн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министрлiгi ресми iзгiлiк көмектi алушыны анықтасын және оны көрсету жөнiндегi шараларды үйлестiрудi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Инвестициялар және даму министрлігі ізгілік жүкті Тәжікстан Республикасының межелі пунктіне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экономика, Қаржы, Инвестициялар және даму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Тәжікстан Республикасына ресми ізгілік көмек көрсетуге арналған материалдық құндылықтар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330"/>
        <w:gridCol w:w="3347"/>
        <w:gridCol w:w="4499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сұрыпты бидай ұны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сұрыпты бидай ұны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 өнімдері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консервілері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банка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көкөністер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консервілері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банка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