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11fd2" w14:textId="c811f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"Мемлекеттік материалдық резервтің материалдық құндылықтарын сақтау пункттерінің тізбесін бекіту туралы" Қазақстан Республикасы Үкіметінің 2014 жылғы 31 шілдедегі № 857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2016 жылғы 31 наурыздағы № 165 қаулысы. Күші жойылды - Қазақстан Республикасы Үкіметінің 2019 жылғы 19 желтоқсандағы № 938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Үкіметінің 19.12.2019 </w:t>
      </w:r>
      <w:r>
        <w:rPr>
          <w:rFonts w:ascii="Times New Roman"/>
          <w:b w:val="false"/>
          <w:i w:val="false"/>
          <w:color w:val="ff0000"/>
          <w:sz w:val="28"/>
        </w:rPr>
        <w:t>№ 938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"Мемлекеттік материалдық резервтің материалдық құндылықтарын сақтау пункттерінің тізбесін бекіту туралы" Қазақстан Республикасы Үкіметінің 2014 жылғы 31 шілдедегі № 857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2014 ж., № 48, 489-құжат) мынадай өзгерiс енгізiлсiн: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мемлекеттік материалдық резервтің материалдық құндылықтарын сақтау пункттерінің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3-жол алып тасталсын.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543"/>
        <w:gridCol w:w="5757"/>
      </w:tblGrid>
      <w:tr>
        <w:trPr>
          <w:trHeight w:val="30" w:hRule="atLeast"/>
        </w:trPr>
        <w:tc>
          <w:tcPr>
            <w:tcW w:w="6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5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5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К.Мәсімов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