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ca65" w14:textId="9acc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18 ақпандағы № 78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25.09.2019 </w:t>
      </w:r>
      <w:r>
        <w:rPr>
          <w:rFonts w:ascii="Times New Roman"/>
          <w:b w:val="false"/>
          <w:i w:val="false"/>
          <w:color w:val="ff0000"/>
          <w:sz w:val="28"/>
        </w:rPr>
        <w:t>№ 704</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2016 жылғы 18 ақпандағы</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Үкіметінің 25.09.2019 </w:t>
      </w:r>
      <w:r>
        <w:rPr>
          <w:rFonts w:ascii="Times New Roman"/>
          <w:b w:val="false"/>
          <w:i w:val="false"/>
          <w:color w:val="ff0000"/>
          <w:sz w:val="28"/>
        </w:rPr>
        <w:t>№ 704</w:t>
      </w:r>
      <w:r>
        <w:rPr>
          <w:rFonts w:ascii="Times New Roman"/>
          <w:b w:val="false"/>
          <w:i w:val="false"/>
          <w:color w:val="ff0000"/>
          <w:sz w:val="28"/>
        </w:rPr>
        <w:t xml:space="preserve"> (01.01.2020 бастап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 (бұдан әрі – Қағидалар)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контингентті медициналық және санаторий-курорттық қамтамасыз ету тәртібін айқындайды.</w:t>
      </w:r>
    </w:p>
    <w:p>
      <w:pPr>
        <w:spacing w:after="0"/>
        <w:ind w:left="0"/>
        <w:jc w:val="both"/>
      </w:pPr>
      <w:r>
        <w:rPr>
          <w:rFonts w:ascii="Times New Roman"/>
          <w:b w:val="false"/>
          <w:i w:val="false"/>
          <w:color w:val="000000"/>
          <w:sz w:val="28"/>
        </w:rPr>
        <w:t>
      Контингентке құқық қорғау органдарының, азаматтық қорғау органдарының және мемлекеттік фельдъегерлік қызметтің қызметкерлері (бұдан әрі – қызметкерлер), олармен бірге тұратын отбасы мүшелері, сондай-ақ аталған органдардың қызметтік міндеттерін атқару кезінде қаза тапқан қызметкерлерінің кәмелет жасына толмаған балалары және зейнеткерлер жатады.</w:t>
      </w:r>
    </w:p>
    <w:p>
      <w:pPr>
        <w:spacing w:after="0"/>
        <w:ind w:left="0"/>
        <w:jc w:val="both"/>
      </w:pPr>
      <w:r>
        <w:rPr>
          <w:rFonts w:ascii="Times New Roman"/>
          <w:b w:val="false"/>
          <w:i w:val="false"/>
          <w:color w:val="000000"/>
          <w:sz w:val="28"/>
        </w:rPr>
        <w:t>
      Зейнеткерлерге құқық қорғау органдарының, азаматтық қорғау органдарының (арнайы атақтар берілген) және мемлекеттік фельдъегерлік қызметтің зейнеткерлері (бұдан әрі – зейнеткерлер)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04.09.2025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bookmarkStart w:name="z35" w:id="6"/>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тегін медициналық көмектің кепілдік берілген көлемі шеңберінде;</w:t>
      </w:r>
    </w:p>
    <w:bookmarkEnd w:id="6"/>
    <w:bookmarkStart w:name="z36" w:id="7"/>
    <w:p>
      <w:pPr>
        <w:spacing w:after="0"/>
        <w:ind w:left="0"/>
        <w:jc w:val="both"/>
      </w:pPr>
      <w:r>
        <w:rPr>
          <w:rFonts w:ascii="Times New Roman"/>
          <w:b w:val="false"/>
          <w:i w:val="false"/>
          <w:color w:val="000000"/>
          <w:sz w:val="28"/>
        </w:rPr>
        <w:t xml:space="preserve">
      2)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міндетті әлеуметтік медициналық сақтандыру жүйесінде;</w:t>
      </w:r>
    </w:p>
    <w:bookmarkEnd w:id="7"/>
    <w:bookmarkStart w:name="z37" w:id="8"/>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Қағидаларда қызметкерлердің отбасы мүшелері деп жұбайы (зайыбы), ортақ немесе ерлі-зайыптылардың біреуінің кәмелетке толмаған балалары (асырап алынған, асырауындағы немесе қорғаншылығындағы); білім беру ұйымдарында күндізгі оқу нысаны бойынша білім алып жатқан жиырма үш жасқа толмаған балалар (асырап алынған, асырауындағы немесе қорғаншылығындағы) және жұбайының (зайыбының) балалары; мүгедектігі бар балалар (асырап алынған, асырауындағы немесе қамқорлығындағы) және жұбайының (зайыбының) он сегіз жасқа дейін мүгедектік белгіленген мүгедектігі бар балалары; қызметкердің асырауындағы ата-анасы және жұбайының (зайыбының) ата-анасы түсініледі.</w:t>
      </w:r>
    </w:p>
    <w:p>
      <w:pPr>
        <w:spacing w:after="0"/>
        <w:ind w:left="0"/>
        <w:jc w:val="both"/>
      </w:pPr>
      <w:r>
        <w:rPr>
          <w:rFonts w:ascii="Times New Roman"/>
          <w:b w:val="false"/>
          <w:i w:val="false"/>
          <w:color w:val="000000"/>
          <w:sz w:val="28"/>
        </w:rPr>
        <w:t>
      Қызметтiк мiндеттерiн атқару кезiнде қаза тапқан қызметкердiң балалары кәмелетке толғанға дейiн олардың ішкі істер органдарының медициналық ұйымдарында медициналық және санаторий-курорттық қамтамасыз етілу құқығы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9"/>
    <w:p>
      <w:pPr>
        <w:spacing w:after="0"/>
        <w:ind w:left="0"/>
        <w:jc w:val="both"/>
      </w:pPr>
      <w:r>
        <w:rPr>
          <w:rFonts w:ascii="Times New Roman"/>
          <w:b w:val="false"/>
          <w:i w:val="false"/>
          <w:color w:val="000000"/>
          <w:sz w:val="28"/>
        </w:rPr>
        <w:t>
      4. Қызметкерлерді медициналық қамтамасыз ету ішкі істер органдарының медициналық ұйымдарында бюджет қаражаты есебінен жүзеге асырылады.</w:t>
      </w:r>
    </w:p>
    <w:bookmarkEnd w:id="9"/>
    <w:bookmarkStart w:name="z54" w:id="10"/>
    <w:p>
      <w:pPr>
        <w:spacing w:after="0"/>
        <w:ind w:left="0"/>
        <w:jc w:val="both"/>
      </w:pPr>
      <w:r>
        <w:rPr>
          <w:rFonts w:ascii="Times New Roman"/>
          <w:b w:val="false"/>
          <w:i w:val="false"/>
          <w:color w:val="000000"/>
          <w:sz w:val="28"/>
        </w:rPr>
        <w:t>
      Қызмет өткеретін жерде немесе тұратын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қызметкерлерге медициналық көмекті денсаулық сақтау субъектілері:</w:t>
      </w:r>
    </w:p>
    <w:bookmarkEnd w:id="10"/>
    <w:bookmarkStart w:name="z55" w:id="11"/>
    <w:p>
      <w:pPr>
        <w:spacing w:after="0"/>
        <w:ind w:left="0"/>
        <w:jc w:val="both"/>
      </w:pPr>
      <w:r>
        <w:rPr>
          <w:rFonts w:ascii="Times New Roman"/>
          <w:b w:val="false"/>
          <w:i w:val="false"/>
          <w:color w:val="000000"/>
          <w:sz w:val="28"/>
        </w:rPr>
        <w:t>
      1) Кодекске сәйкес тегін медициналық көмектің кепілдік берілген көлемі шеңберінде;</w:t>
      </w:r>
    </w:p>
    <w:bookmarkEnd w:id="11"/>
    <w:bookmarkStart w:name="z56" w:id="12"/>
    <w:p>
      <w:pPr>
        <w:spacing w:after="0"/>
        <w:ind w:left="0"/>
        <w:jc w:val="both"/>
      </w:pPr>
      <w:r>
        <w:rPr>
          <w:rFonts w:ascii="Times New Roman"/>
          <w:b w:val="false"/>
          <w:i w:val="false"/>
          <w:color w:val="000000"/>
          <w:sz w:val="28"/>
        </w:rPr>
        <w:t>
      2) Заңға сәйкес міндетті әлеуметтік медициналық сақтандыру жүйесінде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04.09.2025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5.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End w:id="13"/>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04.09.2025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14"/>
    <w:p>
      <w:pPr>
        <w:spacing w:after="0"/>
        <w:ind w:left="0"/>
        <w:jc w:val="both"/>
      </w:pPr>
      <w:r>
        <w:rPr>
          <w:rFonts w:ascii="Times New Roman"/>
          <w:b w:val="false"/>
          <w:i w:val="false"/>
          <w:color w:val="000000"/>
          <w:sz w:val="28"/>
        </w:rPr>
        <w:t>
      6. Қызметкерлердің өздерімен бірге тұратын отбасы мүшелеріне, сондай-ақ зейнеткерлерге медициналық көмек ішкі істер органдарының медициналық ұйымдарында көрсетіледі.</w:t>
      </w:r>
    </w:p>
    <w:bookmarkEnd w:id="14"/>
    <w:bookmarkStart w:name="z57" w:id="15"/>
    <w:p>
      <w:pPr>
        <w:spacing w:after="0"/>
        <w:ind w:left="0"/>
        <w:jc w:val="both"/>
      </w:pPr>
      <w:r>
        <w:rPr>
          <w:rFonts w:ascii="Times New Roman"/>
          <w:b w:val="false"/>
          <w:i w:val="false"/>
          <w:color w:val="000000"/>
          <w:sz w:val="28"/>
        </w:rPr>
        <w:t>
      Қызметкерлердің отбасы мүшелеріне және зейнеткерлерге медициналық көмек көрсету бойынша ішкі істер органдарының медициналық ұйымдарының көрсетілетін қызметтеріне ақы төлеуді әлеуметтік медициналық сақтандыру қоры:</w:t>
      </w:r>
    </w:p>
    <w:bookmarkEnd w:id="15"/>
    <w:bookmarkStart w:name="z58" w:id="16"/>
    <w:p>
      <w:pPr>
        <w:spacing w:after="0"/>
        <w:ind w:left="0"/>
        <w:jc w:val="both"/>
      </w:pPr>
      <w:r>
        <w:rPr>
          <w:rFonts w:ascii="Times New Roman"/>
          <w:b w:val="false"/>
          <w:i w:val="false"/>
          <w:color w:val="000000"/>
          <w:sz w:val="28"/>
        </w:rPr>
        <w:t>
      1) Кодекске сәйкес тегін медициналық көмектің кепілдік берілген көлемі шеңберінде;</w:t>
      </w:r>
    </w:p>
    <w:bookmarkEnd w:id="16"/>
    <w:bookmarkStart w:name="z59" w:id="17"/>
    <w:p>
      <w:pPr>
        <w:spacing w:after="0"/>
        <w:ind w:left="0"/>
        <w:jc w:val="both"/>
      </w:pPr>
      <w:r>
        <w:rPr>
          <w:rFonts w:ascii="Times New Roman"/>
          <w:b w:val="false"/>
          <w:i w:val="false"/>
          <w:color w:val="000000"/>
          <w:sz w:val="28"/>
        </w:rPr>
        <w:t>
      2) Заңға сәйкес міндетті әлеуметтік медициналық сақтандыру жүйесінде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04.09.2025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135-1-бабына</w:t>
      </w:r>
      <w:r>
        <w:rPr>
          <w:rFonts w:ascii="Times New Roman"/>
          <w:b w:val="false"/>
          <w:i w:val="false"/>
          <w:color w:val="000000"/>
          <w:sz w:val="28"/>
        </w:rPr>
        <w:t xml:space="preserve"> және Заңның </w:t>
      </w:r>
      <w:r>
        <w:rPr>
          <w:rFonts w:ascii="Times New Roman"/>
          <w:b w:val="false"/>
          <w:i w:val="false"/>
          <w:color w:val="000000"/>
          <w:sz w:val="28"/>
        </w:rPr>
        <w:t>6-бабына</w:t>
      </w:r>
      <w:r>
        <w:rPr>
          <w:rFonts w:ascii="Times New Roman"/>
          <w:b w:val="false"/>
          <w:i w:val="false"/>
          <w:color w:val="000000"/>
          <w:sz w:val="28"/>
        </w:rPr>
        <w:t xml:space="preserve"> сәйкес ішкі істер органдарының медициналық ұйымдары ұсынбайтын тегін медициналық көмектің кепілдік берілген көлемі шеңберінде және міндетті әлеуметтік медициналық сақтандыру жүйесінде медициналық көмек алу үшін контингент алғашқы медициналық-санитариялық көмек көрсететін ұйымды еркін таңдау құқығын ескере отырып, тұрақты немесе уақытша тұратын жері бойынша денсаулық сақтау субъектілеріне тіркеледі.</w:t>
      </w:r>
    </w:p>
    <w:bookmarkEnd w:id="18"/>
    <w:p>
      <w:pPr>
        <w:spacing w:after="0"/>
        <w:ind w:left="0"/>
        <w:jc w:val="left"/>
      </w:pPr>
      <w:r>
        <w:rPr>
          <w:rFonts w:ascii="Times New Roman"/>
          <w:b/>
          <w:i w:val="false"/>
          <w:color w:val="000000"/>
        </w:rPr>
        <w:t xml:space="preserve"> 2-тарау. Медициналық қамтамасыз етуді ұйымдастыру</w:t>
      </w:r>
    </w:p>
    <w:bookmarkStart w:name="z42" w:id="19"/>
    <w:p>
      <w:pPr>
        <w:spacing w:after="0"/>
        <w:ind w:left="0"/>
        <w:jc w:val="both"/>
      </w:pPr>
      <w:r>
        <w:rPr>
          <w:rFonts w:ascii="Times New Roman"/>
          <w:b w:val="false"/>
          <w:i w:val="false"/>
          <w:color w:val="000000"/>
          <w:sz w:val="28"/>
        </w:rPr>
        <w:t>
      8. Ішкі істер органдарының медициналық ұйымдары медициналық көмектiң мынадай:</w:t>
      </w:r>
    </w:p>
    <w:bookmarkEnd w:id="19"/>
    <w:p>
      <w:pPr>
        <w:spacing w:after="0"/>
        <w:ind w:left="0"/>
        <w:jc w:val="both"/>
      </w:pPr>
      <w:r>
        <w:rPr>
          <w:rFonts w:ascii="Times New Roman"/>
          <w:b w:val="false"/>
          <w:i w:val="false"/>
          <w:color w:val="000000"/>
          <w:sz w:val="28"/>
        </w:rPr>
        <w:t>
      1) амбулаториялық-емханалық көмек: алғашқы медициналық-санитариялық көмек және консультациялық-диагностикалық көмек;</w:t>
      </w:r>
    </w:p>
    <w:p>
      <w:pPr>
        <w:spacing w:after="0"/>
        <w:ind w:left="0"/>
        <w:jc w:val="both"/>
      </w:pPr>
      <w:r>
        <w:rPr>
          <w:rFonts w:ascii="Times New Roman"/>
          <w:b w:val="false"/>
          <w:i w:val="false"/>
          <w:color w:val="000000"/>
          <w:sz w:val="28"/>
        </w:rPr>
        <w:t>
      2) стационарлық көмек;</w:t>
      </w:r>
    </w:p>
    <w:p>
      <w:pPr>
        <w:spacing w:after="0"/>
        <w:ind w:left="0"/>
        <w:jc w:val="both"/>
      </w:pPr>
      <w:r>
        <w:rPr>
          <w:rFonts w:ascii="Times New Roman"/>
          <w:b w:val="false"/>
          <w:i w:val="false"/>
          <w:color w:val="000000"/>
          <w:sz w:val="28"/>
        </w:rPr>
        <w:t>
      3) стационарды алмастыратын көмек түрлерін көрсетеді.</w:t>
      </w:r>
    </w:p>
    <w:bookmarkStart w:name="z43" w:id="20"/>
    <w:p>
      <w:pPr>
        <w:spacing w:after="0"/>
        <w:ind w:left="0"/>
        <w:jc w:val="both"/>
      </w:pPr>
      <w:r>
        <w:rPr>
          <w:rFonts w:ascii="Times New Roman"/>
          <w:b w:val="false"/>
          <w:i w:val="false"/>
          <w:color w:val="000000"/>
          <w:sz w:val="28"/>
        </w:rPr>
        <w:t>
      9. Ішкі істер органдары медициналық ұйымдарының стационарларында дәрі-дәрмекпен қамтамасыз ету денсаулық сақтау саласындағы уәкілетті орган бекіткен қазақстандық ұлттық дәрiлік формулярға сәйкес тегiн көрсетiледi.</w:t>
      </w:r>
    </w:p>
    <w:bookmarkEnd w:id="20"/>
    <w:bookmarkStart w:name="z44" w:id="21"/>
    <w:p>
      <w:pPr>
        <w:spacing w:after="0"/>
        <w:ind w:left="0"/>
        <w:jc w:val="both"/>
      </w:pPr>
      <w:r>
        <w:rPr>
          <w:rFonts w:ascii="Times New Roman"/>
          <w:b w:val="false"/>
          <w:i w:val="false"/>
          <w:color w:val="000000"/>
          <w:sz w:val="28"/>
        </w:rPr>
        <w:t>
      10. Ішкі істер органдарының медициналық ұйымдарында контингентке медициналық көмек денсаулық сақтау саласындағы стандарттарға сәйкес көрсетiледi.</w:t>
      </w:r>
    </w:p>
    <w:bookmarkEnd w:id="21"/>
    <w:bookmarkStart w:name="z45" w:id="22"/>
    <w:p>
      <w:pPr>
        <w:spacing w:after="0"/>
        <w:ind w:left="0"/>
        <w:jc w:val="both"/>
      </w:pPr>
      <w:r>
        <w:rPr>
          <w:rFonts w:ascii="Times New Roman"/>
          <w:b w:val="false"/>
          <w:i w:val="false"/>
          <w:color w:val="000000"/>
          <w:sz w:val="28"/>
        </w:rPr>
        <w:t>
      11. Контингент арасындағы пациентті денсаулық сақтау саласындағы уәкілетті органның қарамағындағы медициналық ұйымдарға стационарлық емдеуге ауыстыру Қазақстан Республикасының денсаулық сақтау саласындағы заңнамасына сәйкес жүзеге асырылады.</w:t>
      </w:r>
    </w:p>
    <w:bookmarkEnd w:id="22"/>
    <w:bookmarkStart w:name="z46" w:id="23"/>
    <w:p>
      <w:pPr>
        <w:spacing w:after="0"/>
        <w:ind w:left="0"/>
        <w:jc w:val="both"/>
      </w:pPr>
      <w:r>
        <w:rPr>
          <w:rFonts w:ascii="Times New Roman"/>
          <w:b w:val="false"/>
          <w:i w:val="false"/>
          <w:color w:val="000000"/>
          <w:sz w:val="28"/>
        </w:rPr>
        <w:t>
      12. Контингентті шетелге емдеуге жiберу Қазақстан Республикасының денсаулық сақтау саласындағы заңнамасына сәйкес жүзеге асырылады.</w:t>
      </w:r>
    </w:p>
    <w:bookmarkEnd w:id="23"/>
    <w:bookmarkStart w:name="z47" w:id="24"/>
    <w:p>
      <w:pPr>
        <w:spacing w:after="0"/>
        <w:ind w:left="0"/>
        <w:jc w:val="both"/>
      </w:pPr>
      <w:r>
        <w:rPr>
          <w:rFonts w:ascii="Times New Roman"/>
          <w:b w:val="false"/>
          <w:i w:val="false"/>
          <w:color w:val="000000"/>
          <w:sz w:val="28"/>
        </w:rPr>
        <w:t>
      13. Астана, Алматы қалаларынан тыс жерлерде тұратын контингентті стационарлық ем алуға Астана және Алматы қалаларында орналасқан ішкі істер органдары медициналық ұйымдарына емдеуге жатқызу ішкі істер органдарының медициналық ұйымдары мамандарының жолдамасы бойынша жүзеге асырылады.</w:t>
      </w:r>
    </w:p>
    <w:bookmarkEnd w:id="24"/>
    <w:p>
      <w:pPr>
        <w:spacing w:after="0"/>
        <w:ind w:left="0"/>
        <w:jc w:val="both"/>
      </w:pPr>
      <w:r>
        <w:rPr>
          <w:rFonts w:ascii="Times New Roman"/>
          <w:b w:val="false"/>
          <w:i w:val="false"/>
          <w:color w:val="000000"/>
          <w:sz w:val="28"/>
        </w:rPr>
        <w:t>
      Контингентті Астана және Алматы қалаларында орналасқан ішкі істер органдарының медициналық ұйымдарына жіберу тәртібін Қазақстан Республикасының Ішкi iстер министрлiгi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04.09.2025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25"/>
    <w:p>
      <w:pPr>
        <w:spacing w:after="0"/>
        <w:ind w:left="0"/>
        <w:jc w:val="both"/>
      </w:pPr>
      <w:r>
        <w:rPr>
          <w:rFonts w:ascii="Times New Roman"/>
          <w:b w:val="false"/>
          <w:i w:val="false"/>
          <w:color w:val="000000"/>
          <w:sz w:val="28"/>
        </w:rPr>
        <w:t>
      14. Медициналық көмек алу үшін контингентті ресімдеуді ішкі істер органдарының медициналық ұйымдары құқық қорғау органдарының, азаматтық қорғау органдарының және мемлекеттік фельдъегерлік қызметтің кадр қызметтері ұсынатын контингент тізімдерінің негізінде жүргізеді.</w:t>
      </w:r>
    </w:p>
    <w:bookmarkEnd w:id="25"/>
    <w:p>
      <w:pPr>
        <w:spacing w:after="0"/>
        <w:ind w:left="0"/>
        <w:jc w:val="both"/>
      </w:pPr>
      <w:r>
        <w:rPr>
          <w:rFonts w:ascii="Times New Roman"/>
          <w:b w:val="false"/>
          <w:i w:val="false"/>
          <w:color w:val="000000"/>
          <w:sz w:val="28"/>
        </w:rPr>
        <w:t>
      Медициналық қамтамасыз етуге ресімдеу жеке басын куәландыратын құжат (қызметкер үшін – жеке куәлігі және қызметкердің қызметтік куәлігі; қызметкердің отбасы мүшелері үшін – жеке куәлігі; қызметтiк мiндеттерiн атқару кезiнде қаза тапқан қызметкердiң балалары үшін – туу туралы куәлігі немесе жеке куәлігі; зейнеткерлері үшін – жеке куәлігі және зейнеткерлік куәлігі) негізінде медициналық ұйымның жұмыс кестесіне сәйкес кез келген күнтізбелік уақытта жүзеге асырылады.</w:t>
      </w:r>
    </w:p>
    <w:p>
      <w:pPr>
        <w:spacing w:after="0"/>
        <w:ind w:left="0"/>
        <w:jc w:val="both"/>
      </w:pPr>
      <w:r>
        <w:rPr>
          <w:rFonts w:ascii="Times New Roman"/>
          <w:b w:val="false"/>
          <w:i w:val="false"/>
          <w:color w:val="000000"/>
          <w:sz w:val="28"/>
        </w:rPr>
        <w:t>
      Контингент арасынан әр адамға денсаулық сақтау саласындағы уәкілетті орган бекіткен нысанға сәйкес амбулаторлық пациенттің медициналық картасы ресімделеді, ол ішкі істер органдарының медициналық ұйымдары емханаларының тiркеу бөлiмiнде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04.09.2025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Санаторий-курорттық қамтамасыз ету</w:t>
      </w:r>
    </w:p>
    <w:bookmarkStart w:name="z49" w:id="26"/>
    <w:p>
      <w:pPr>
        <w:spacing w:after="0"/>
        <w:ind w:left="0"/>
        <w:jc w:val="both"/>
      </w:pPr>
      <w:r>
        <w:rPr>
          <w:rFonts w:ascii="Times New Roman"/>
          <w:b w:val="false"/>
          <w:i w:val="false"/>
          <w:color w:val="000000"/>
          <w:sz w:val="28"/>
        </w:rPr>
        <w:t>
      15. Контингентті санаторий-курорттық емдеу санаторий-курорттық ұйымдарда Қазақстан Республикасының денсаулық сақтау саласындағы заңнамасында және Қазақстан Республикасының еңбек заңнамасында белгіленген тәртіппен жүзеге асырылады.</w:t>
      </w:r>
    </w:p>
    <w:bookmarkEnd w:id="26"/>
    <w:bookmarkStart w:name="z50" w:id="27"/>
    <w:p>
      <w:pPr>
        <w:spacing w:after="0"/>
        <w:ind w:left="0"/>
        <w:jc w:val="both"/>
      </w:pPr>
      <w:r>
        <w:rPr>
          <w:rFonts w:ascii="Times New Roman"/>
          <w:b w:val="false"/>
          <w:i w:val="false"/>
          <w:color w:val="000000"/>
          <w:sz w:val="28"/>
        </w:rPr>
        <w:t>
      16. Қызметтік міндеттерін атқару кезінде мертіккен (жараланған, жарақаттанған, контузия алған) қызметкерлер қалпына келтіру кезеңінде бюджет қаражаты есебінен ішкі істер органдарының санаторий-іріктеу комиссияларының шешімі бойынша санаторий-курорттық емдеуге жіберіледі.</w:t>
      </w:r>
    </w:p>
    <w:bookmarkEnd w:id="27"/>
    <w:bookmarkStart w:name="z51" w:id="28"/>
    <w:p>
      <w:pPr>
        <w:spacing w:after="0"/>
        <w:ind w:left="0"/>
        <w:jc w:val="both"/>
      </w:pPr>
      <w:r>
        <w:rPr>
          <w:rFonts w:ascii="Times New Roman"/>
          <w:b w:val="false"/>
          <w:i w:val="false"/>
          <w:color w:val="000000"/>
          <w:sz w:val="28"/>
        </w:rPr>
        <w:t>
      17. Санаторий-курорттық емдеуге жіберу кезінде денсаулық сақтау саласындағы уәкілетті орган бекіткен нысан бойынша медициналық құжаттама ресiмделедi.</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2016 жылғы 18 ақпандағы</w:t>
            </w:r>
            <w:r>
              <w:br/>
            </w:r>
            <w:r>
              <w:rPr>
                <w:rFonts w:ascii="Times New Roman"/>
                <w:b w:val="false"/>
                <w:i w:val="false"/>
                <w:color w:val="000000"/>
                <w:sz w:val="20"/>
              </w:rPr>
              <w:t>№ 78 қаулысына</w:t>
            </w:r>
            <w:r>
              <w:br/>
            </w:r>
            <w:r>
              <w:rPr>
                <w:rFonts w:ascii="Times New Roman"/>
                <w:b w:val="false"/>
                <w:i w:val="false"/>
                <w:color w:val="000000"/>
                <w:sz w:val="20"/>
              </w:rPr>
              <w:t>қосымша</w:t>
            </w:r>
          </w:p>
        </w:tc>
      </w:tr>
    </w:tbl>
    <w:bookmarkStart w:name="z31" w:id="29"/>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Үкіметінің күші жойылған кейбір шешімдерінің тізбесі</w:t>
      </w:r>
    </w:p>
    <w:bookmarkEnd w:id="29"/>
    <w:bookmarkStart w:name="z32" w:id="30"/>
    <w:p>
      <w:pPr>
        <w:spacing w:after="0"/>
        <w:ind w:left="0"/>
        <w:jc w:val="both"/>
      </w:pPr>
      <w:r>
        <w:rPr>
          <w:rFonts w:ascii="Times New Roman"/>
          <w:b w:val="false"/>
          <w:i w:val="false"/>
          <w:color w:val="000000"/>
          <w:sz w:val="28"/>
        </w:rPr>
        <w:t xml:space="preserve">
      1. "Ішкi iстер органдарының қызметкерлерiне және олармен бiрге тұратын отбасы мүшелерiне, сондай-ақ ішкi істер органдарының зейнеткерлерiне медициналық және санаторлық-курорттық қызмет көрсету тәртiбiн бекiту туралы" Қазақстан Республикасы Үкіметінің 2002 жылғы 16 қаңтардағы № 53 </w:t>
      </w:r>
      <w:r>
        <w:rPr>
          <w:rFonts w:ascii="Times New Roman"/>
          <w:b w:val="false"/>
          <w:i w:val="false"/>
          <w:color w:val="000000"/>
          <w:sz w:val="28"/>
        </w:rPr>
        <w:t>қаулысы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2. "Қазақстан Республикасы Үкіметінің 2002 жылғы 16 қаңтардағы № 53 қаулысына толықтыру енгізу туралы" Қазақстан Республикасы Үкіметінің 2005 жылғы 13 шілдедегі № 724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29, 370-құжат).</w:t>
      </w:r>
    </w:p>
    <w:bookmarkEnd w:id="31"/>
    <w:bookmarkStart w:name="z34" w:id="32"/>
    <w:p>
      <w:pPr>
        <w:spacing w:after="0"/>
        <w:ind w:left="0"/>
        <w:jc w:val="both"/>
      </w:pPr>
      <w:r>
        <w:rPr>
          <w:rFonts w:ascii="Times New Roman"/>
          <w:b w:val="false"/>
          <w:i w:val="false"/>
          <w:color w:val="000000"/>
          <w:sz w:val="28"/>
        </w:rPr>
        <w:t xml:space="preserve">
      3. "Қазақстан Республикасы Үкіметінің 2002 жылғы 16 қаңтардағы № 53 қаулысына өзгерістер мен толықтырулар енгізу туралы" Қазақстан Республикасы Үкіметінің 2009 жылғы 30 қаңтардағы № 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8, 32-құжат).</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