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9f19" w14:textId="40f9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"Меркі ауданы әкімдігі білім бөлімінің №7 негізгі мектебі" коммуналдық мемлекеттік мекемесіне Аманжол Тұрғымбаевтың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5 ақпандағы № 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құрылысы туралы» 1993 жылғы 8 желтоқсандағы Қазақстан Республикасының Заңы 10-бабының 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сондай-ақ,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туралы» Қазақстан Республикасы Үкіметінің 1996 жылғы 5 наурыздағы № 281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Жамбыл облысы «Меркі ауданы әкімдігі білім бөлімінің № 7 негізгі мектебі» коммуналдық мемлекеттік мекемесіне Аманжол Тұрғымбаевтың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