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082a7" w14:textId="7d082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Ерекше тәртіпті қолдана отырып, мемлекеттік сатып алуды жүзеге асыру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2015 жылғы 31 желтоқсандағы № 1200 қаулысы. Күші жойылды - Қазақстан Республикасы Үкіметінің 2023 жылғы 14 шiлдедегi № 587 қаулысымен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Ерекше тәртіпті қолдана отырып, мемлекеттік сатып алуды жүзеге а</w:t>
      </w:r>
      <w:r>
        <w:rPr>
          <w:rFonts w:ascii="Times New Roman"/>
          <w:b/>
          <w:i w:val="false"/>
          <w:color w:val="000000"/>
          <w:sz w:val="28"/>
        </w:rPr>
        <w:t>сыру қағидаларын бекіту туралы</w:t>
      </w:r>
    </w:p>
    <w:p>
      <w:pPr>
        <w:spacing w:after="0"/>
        <w:ind w:left="0"/>
        <w:jc w:val="both"/>
      </w:pPr>
      <w:r>
        <w:rPr>
          <w:rFonts w:ascii="Times New Roman"/>
          <w:b w:val="false"/>
          <w:i w:val="false"/>
          <w:color w:val="ff0000"/>
          <w:sz w:val="28"/>
        </w:rPr>
        <w:t xml:space="preserve">
      Ескерту. Күші жойылды - ҚР Үкіметінің 14.07.2023 </w:t>
      </w:r>
      <w:r>
        <w:rPr>
          <w:rFonts w:ascii="Times New Roman"/>
          <w:b w:val="false"/>
          <w:i w:val="false"/>
          <w:color w:val="ff0000"/>
          <w:sz w:val="28"/>
        </w:rPr>
        <w:t>№ 587</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"Мемлекеттік сатып алу туралы" 2015 жылғы 4 желтоқсандағы Қазақстан Республикасының Заңы 50-бабының </w:t>
      </w:r>
      <w:r>
        <w:rPr>
          <w:rFonts w:ascii="Times New Roman"/>
          <w:b w:val="false"/>
          <w:i w:val="false"/>
          <w:color w:val="000000"/>
          <w:sz w:val="28"/>
        </w:rPr>
        <w:t>3-тармағына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Ерекше тәртіпті қолдана отырып, мемлекеттік сатып алуды жүзеге асыру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"Қорғаныс қажеттілігін қамтамасыз ету үшін мемлекеттік сатып алуды жүзеге асырудың ерекше тәртібін бекіту туралы" Қазақстан Республикасы Үкіметінің 2009 жылғы 10 желтоқсандағы № 2072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Осы қаулы алғашқы ресми жарияланған күнінен бастап қолданысқа енгізіледі.</w:t>
      </w:r>
    </w:p>
    <w:bookmarkEnd w:id="3"/>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Республикасының</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Премьер-Министрі</w:t>
      </w:r>
      <w:r>
        <w:rPr>
          <w:rFonts w:ascii="Times New Roman"/>
          <w:b/>
          <w:i w:val="false"/>
          <w:color w:val="000000"/>
          <w:sz w:val="28"/>
        </w:rPr>
        <w:t>      К.Мәсімов</w:t>
      </w:r>
    </w:p>
    <w:p>
      <w:pPr>
        <w:spacing w:after="0"/>
        <w:ind w:left="0"/>
        <w:jc w:val="both"/>
      </w:pPr>
      <w:bookmarkStart w:name="z5" w:id="4"/>
      <w:r>
        <w:rPr>
          <w:rFonts w:ascii="Times New Roman"/>
          <w:b w:val="false"/>
          <w:i w:val="false"/>
          <w:color w:val="000000"/>
          <w:sz w:val="28"/>
        </w:rPr>
        <w:t>
      Қазақстан Республикасы</w:t>
      </w:r>
    </w:p>
    <w:bookmarkEnd w:id="4"/>
    <w:p>
      <w:pPr>
        <w:spacing w:after="0"/>
        <w:ind w:left="0"/>
        <w:jc w:val="both"/>
      </w:pPr>
      <w:r>
        <w:rPr>
          <w:rFonts w:ascii="Times New Roman"/>
          <w:b w:val="false"/>
          <w:i w:val="false"/>
          <w:color w:val="000000"/>
          <w:sz w:val="28"/>
        </w:rPr>
        <w:t>Үкіметінің</w:t>
      </w:r>
    </w:p>
    <w:p>
      <w:pPr>
        <w:spacing w:after="0"/>
        <w:ind w:left="0"/>
        <w:jc w:val="both"/>
      </w:pPr>
      <w:r>
        <w:rPr>
          <w:rFonts w:ascii="Times New Roman"/>
          <w:b w:val="false"/>
          <w:i w:val="false"/>
          <w:color w:val="000000"/>
          <w:sz w:val="28"/>
        </w:rPr>
        <w:t>2015 жылғы 31 желтоқсандағы</w:t>
      </w:r>
    </w:p>
    <w:p>
      <w:pPr>
        <w:spacing w:after="0"/>
        <w:ind w:left="0"/>
        <w:jc w:val="both"/>
      </w:pPr>
      <w:r>
        <w:rPr>
          <w:rFonts w:ascii="Times New Roman"/>
          <w:b w:val="false"/>
          <w:i w:val="false"/>
          <w:color w:val="000000"/>
          <w:sz w:val="28"/>
        </w:rPr>
        <w:t>№ 1200 қаулысымен</w:t>
      </w:r>
    </w:p>
    <w:p>
      <w:pPr>
        <w:spacing w:after="0"/>
        <w:ind w:left="0"/>
        <w:jc w:val="both"/>
      </w:pPr>
      <w:r>
        <w:rPr>
          <w:rFonts w:ascii="Times New Roman"/>
          <w:b w:val="false"/>
          <w:i w:val="false"/>
          <w:color w:val="000000"/>
          <w:sz w:val="28"/>
        </w:rPr>
        <w:t>бекітілген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Ескерту. Қағидалардың бүкіл мәтіні бойынша: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"сәттен" деген сөз "күннен" деген сөзбен ауыстырылды;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"әкесінің аты" деген сөз "әкесінің аты (бар болса)" деген сөздермен ауыстырылды;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"келіп түскен" деген сөздер "тіркелген" деген сөзбен ауыстырылды;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"Т.А.Ә." деген сөздер "Т.А.Ә. (бар болса)" деген сөздермен ауыстырылды – ҚР Үкіметінің 29.12.2018 </w:t>
      </w:r>
      <w:r>
        <w:rPr>
          <w:rFonts w:ascii="Times New Roman"/>
          <w:b w:val="false"/>
          <w:i w:val="false"/>
          <w:color w:val="000000"/>
          <w:sz w:val="28"/>
        </w:rPr>
        <w:t>№ 910</w:t>
      </w:r>
      <w:r>
        <w:rPr>
          <w:rFonts w:ascii="Times New Roman"/>
          <w:b w:val="false"/>
          <w:i/>
          <w:color w:val="000000"/>
          <w:sz w:val="28"/>
        </w:rPr>
        <w:t xml:space="preserve"> (алғашқы ресми жарияланған күнінен бастап қолданысқа енгізіледі) қаулысымен.</w:t>
      </w:r>
    </w:p>
    <w:bookmarkStart w:name="z6" w:id="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Ерекше тәртіпті қолдана отырып, мемлекеттік сатып алуды жүзеге асыру </w:t>
      </w:r>
      <w:r>
        <w:rPr>
          <w:rFonts w:ascii="Times New Roman"/>
          <w:b/>
          <w:i w:val="false"/>
          <w:color w:val="000000"/>
          <w:sz w:val="28"/>
        </w:rPr>
        <w:t>қағидалары</w:t>
      </w:r>
    </w:p>
    <w:bookmarkEnd w:id="5"/>
    <w:bookmarkStart w:name="z7" w:id="6"/>
    <w:p>
      <w:pPr>
        <w:spacing w:after="0"/>
        <w:ind w:left="0"/>
        <w:jc w:val="both"/>
      </w:pPr>
      <w:r>
        <w:rPr>
          <w:rFonts w:ascii="Times New Roman"/>
          <w:b w:val="false"/>
          <w:i w:val="false"/>
          <w:color w:val="000000"/>
          <w:sz w:val="28"/>
        </w:rPr>
        <w:t xml:space="preserve">
      Осы Ерекше тәртіпті қолдана отырып, мемлекеттік сатып алуды жүзеге асыру қағидалары (бұдан әрі – Қағидалар) "Мемлекеттік сатып алу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(бұдан әрі – Заң) 50-бабының 3-тармағына сәйкес әзірленді және ерекше тәртіпті қолдана отырып, мемлекеттік сатып алуды жүзеге асыру тәртібін айқындайды.</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Үкіметінің 29.12.2021 </w:t>
      </w:r>
      <w:r>
        <w:rPr>
          <w:rFonts w:ascii="Times New Roman"/>
          <w:b w:val="false"/>
          <w:i w:val="false"/>
          <w:color w:val="000000"/>
          <w:sz w:val="28"/>
        </w:rPr>
        <w:t>№ 953</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8" w:id="7"/>
    <w:p>
      <w:pPr>
        <w:spacing w:after="0"/>
        <w:ind w:left="0"/>
        <w:jc w:val="left"/>
      </w:pPr>
      <w:r>
        <w:rPr>
          <w:rFonts w:ascii="Times New Roman"/>
          <w:b/>
          <w:i w:val="false"/>
          <w:color w:val="000000"/>
        </w:rPr>
        <w:t xml:space="preserve"> 1-тарау. Тауарларды, жұмыстарды, көрсетілетін қызметтерді мемлекеттік сатып алуды жоспарлау</w:t>
      </w:r>
    </w:p>
    <w:bookmarkEnd w:id="7"/>
    <w:p>
      <w:pPr>
        <w:spacing w:after="0"/>
        <w:ind w:left="0"/>
        <w:jc w:val="both"/>
      </w:pPr>
      <w:r>
        <w:rPr>
          <w:rFonts w:ascii="Times New Roman"/>
          <w:b w:val="false"/>
          <w:i w:val="false"/>
          <w:color w:val="ff0000"/>
          <w:sz w:val="28"/>
        </w:rPr>
        <w:t xml:space="preserve">
      Ескерту. 1-тараудың тақырыбы жаңа редакцияда - ҚР Үкіметінің 29.12.2021 </w:t>
      </w:r>
      <w:r>
        <w:rPr>
          <w:rFonts w:ascii="Times New Roman"/>
          <w:b w:val="false"/>
          <w:i w:val="false"/>
          <w:color w:val="ff0000"/>
          <w:sz w:val="28"/>
        </w:rPr>
        <w:t>№ 953</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9" w:id="8"/>
    <w:p>
      <w:pPr>
        <w:spacing w:after="0"/>
        <w:ind w:left="0"/>
        <w:jc w:val="both"/>
      </w:pPr>
      <w:r>
        <w:rPr>
          <w:rFonts w:ascii="Times New Roman"/>
          <w:b w:val="false"/>
          <w:i w:val="false"/>
          <w:color w:val="000000"/>
          <w:sz w:val="28"/>
        </w:rPr>
        <w:t>
      1. Ерекше тәртіп қолданылатын мемлекеттік сатып алу (бұдан әрі – мемлекеттік сатып алу) мыналарды:</w:t>
      </w:r>
    </w:p>
    <w:bookmarkEnd w:id="8"/>
    <w:bookmarkStart w:name="z10" w:id="9"/>
    <w:p>
      <w:pPr>
        <w:spacing w:after="0"/>
        <w:ind w:left="0"/>
        <w:jc w:val="both"/>
      </w:pPr>
      <w:r>
        <w:rPr>
          <w:rFonts w:ascii="Times New Roman"/>
          <w:b w:val="false"/>
          <w:i w:val="false"/>
          <w:color w:val="000000"/>
          <w:sz w:val="28"/>
        </w:rPr>
        <w:t xml:space="preserve">
      1) Қазақстан Республикасының мемлекеттік құпиялары туралы </w:t>
      </w:r>
      <w:r>
        <w:rPr>
          <w:rFonts w:ascii="Times New Roman"/>
          <w:b w:val="false"/>
          <w:i w:val="false"/>
          <w:color w:val="000000"/>
          <w:sz w:val="28"/>
        </w:rPr>
        <w:t>заңнамасына</w:t>
      </w:r>
      <w:r>
        <w:rPr>
          <w:rFonts w:ascii="Times New Roman"/>
          <w:b w:val="false"/>
          <w:i w:val="false"/>
          <w:color w:val="000000"/>
          <w:sz w:val="28"/>
        </w:rPr>
        <w:t xml:space="preserve"> сәйкес олар туралы мәліметтер мемлекеттік құпияларды құрайтын және (немесе) Қазақстан Республикасының Үкіметі айқындаған таралуы шектеулі қызметтік ақпаратты қамтитын болса, құқықтық тәртіп пен ұлттық қауіпсіздікті қамтамасыз ету үшін тауарларды, жұмыстарды, көрсетілетін қызметтерді;</w:t>
      </w:r>
    </w:p>
    <w:bookmarkEnd w:id="9"/>
    <w:bookmarkStart w:name="z11" w:id="10"/>
    <w:p>
      <w:pPr>
        <w:spacing w:after="0"/>
        <w:ind w:left="0"/>
        <w:jc w:val="both"/>
      </w:pPr>
      <w:r>
        <w:rPr>
          <w:rFonts w:ascii="Times New Roman"/>
          <w:b w:val="false"/>
          <w:i w:val="false"/>
          <w:color w:val="000000"/>
          <w:sz w:val="28"/>
        </w:rPr>
        <w:t xml:space="preserve">
      2) Қазақстан Республикасының мемлекеттік құпиялары туралы </w:t>
      </w:r>
      <w:r>
        <w:rPr>
          <w:rFonts w:ascii="Times New Roman"/>
          <w:b w:val="false"/>
          <w:i w:val="false"/>
          <w:color w:val="000000"/>
          <w:sz w:val="28"/>
        </w:rPr>
        <w:t>заңнамасына</w:t>
      </w:r>
      <w:r>
        <w:rPr>
          <w:rFonts w:ascii="Times New Roman"/>
          <w:b w:val="false"/>
          <w:i w:val="false"/>
          <w:color w:val="000000"/>
          <w:sz w:val="28"/>
        </w:rPr>
        <w:t xml:space="preserve"> сәйкес олар туралы мәліметтер мемлекеттік құпияларды құрайтын және (немесе) Қазақстан Республикасының Үкіметі айқындаған таралуы шектеулі қызметтік ақпаратты қамтитын тауарларды, жұмыстарды, көрсетілетін қызметтерді сатып алған жағдайларда жүзеге асырылады.</w:t>
      </w:r>
    </w:p>
    <w:bookmarkEnd w:id="10"/>
    <w:bookmarkStart w:name="z12" w:id="11"/>
    <w:p>
      <w:pPr>
        <w:spacing w:after="0"/>
        <w:ind w:left="0"/>
        <w:jc w:val="both"/>
      </w:pPr>
      <w:r>
        <w:rPr>
          <w:rFonts w:ascii="Times New Roman"/>
          <w:b w:val="false"/>
          <w:i w:val="false"/>
          <w:color w:val="000000"/>
          <w:sz w:val="28"/>
        </w:rPr>
        <w:t>
      2. Мемлекеттік сатып алуды жүзеге асыру туралы шешімді тапсырыс беруші мемлекеттік сатып алудың бекітілген не нақтыланған жылдық жоспарының (мемлекеттік сатып алудың алдын ала жылдық жоспарының) негізінде ғана қабылдайды.</w:t>
      </w:r>
    </w:p>
    <w:bookmarkEnd w:id="11"/>
    <w:p>
      <w:pPr>
        <w:spacing w:after="0"/>
        <w:ind w:left="0"/>
        <w:jc w:val="both"/>
      </w:pPr>
      <w:r>
        <w:rPr>
          <w:rFonts w:ascii="Times New Roman"/>
          <w:b w:val="false"/>
          <w:i w:val="false"/>
          <w:color w:val="000000"/>
          <w:sz w:val="28"/>
        </w:rPr>
        <w:t xml:space="preserve">
      Тауарларды, жұмыстарды, көрсетілетін қызметтерді Заңның 39-бабы </w:t>
      </w:r>
      <w:r>
        <w:rPr>
          <w:rFonts w:ascii="Times New Roman"/>
          <w:b w:val="false"/>
          <w:i w:val="false"/>
          <w:color w:val="000000"/>
          <w:sz w:val="28"/>
        </w:rPr>
        <w:t>3-тармағының</w:t>
      </w:r>
      <w:r>
        <w:rPr>
          <w:rFonts w:ascii="Times New Roman"/>
          <w:b w:val="false"/>
          <w:i w:val="false"/>
          <w:color w:val="000000"/>
          <w:sz w:val="28"/>
        </w:rPr>
        <w:t xml:space="preserve"> 4), 9), 31), 32) және 35) тармақшаларына сәйкес сатып алуды қоспағанда, мемлекеттік сатып алудың бекiтiлген (нақтыланған) жылдық жоспарында (мемлекеттік сатып алудың алдын ала жылдық жоспарында) көзделмеген тауарларды, жұмыстарды, көрсетілетін қызметтерді сатып алуға жол берiлмейдi.</w:t>
      </w:r>
    </w:p>
    <w:bookmarkStart w:name="z13" w:id="12"/>
    <w:p>
      <w:pPr>
        <w:spacing w:after="0"/>
        <w:ind w:left="0"/>
        <w:jc w:val="both"/>
      </w:pPr>
      <w:r>
        <w:rPr>
          <w:rFonts w:ascii="Times New Roman"/>
          <w:b w:val="false"/>
          <w:i w:val="false"/>
          <w:color w:val="000000"/>
          <w:sz w:val="28"/>
        </w:rPr>
        <w:t xml:space="preserve">
      3. Олар туралы мәліметтер мемлекеттік құпияларды құрайтын және (немесе) Қазақстан Республикасының Үкіметі айқындаған таралуы шектеулі қызметтік ақпаратты қамтитын тауарларды, жұмыстарды, көрсетілетін қызметтерді мемлекеттік сатып алудың жеке жылдық жоспарын (мемлекеттік сатып алудың алдын ала жылдық жоспарын) тиісті бюджет (даму жоспары) немесе жеке қаржыландыру жоспары негізінде тапсырыс беруші осы Қағидаларға 1-қосымшаға сәйкес нысан бойынша әзірлейді және бекітеді. </w:t>
      </w:r>
    </w:p>
    <w:bookmarkEnd w:id="12"/>
    <w:p>
      <w:pPr>
        <w:spacing w:after="0"/>
        <w:ind w:left="0"/>
        <w:jc w:val="both"/>
      </w:pPr>
      <w:r>
        <w:rPr>
          <w:rFonts w:ascii="Times New Roman"/>
          <w:b w:val="false"/>
          <w:i w:val="false"/>
          <w:color w:val="000000"/>
          <w:sz w:val="28"/>
        </w:rPr>
        <w:t>
      Тиісті бюджет комиссиясының оң ұсынысы негізінде тапсырыс беруші тиісті бюджет бекітілгенге (нақтыланғанға) дейін мемлекеттік сатып алудың алдын ала жылдық жоспарын әзірлеуге және бекітуге құқылы.</w:t>
      </w:r>
    </w:p>
    <w:p>
      <w:pPr>
        <w:spacing w:after="0"/>
        <w:ind w:left="0"/>
        <w:jc w:val="both"/>
      </w:pPr>
      <w:r>
        <w:rPr>
          <w:rFonts w:ascii="Times New Roman"/>
          <w:b w:val="false"/>
          <w:i w:val="false"/>
          <w:color w:val="000000"/>
          <w:sz w:val="28"/>
        </w:rPr>
        <w:t>
      Мемлекеттік кәсіпорындар, дауыс беретін акцияларының (жарғылық капиталға қатысу үлестерінің) елу пайызынан астамы мемлекетке тиесілі заңды тұлғалар болып табылатын тапсырыс берушілер даму жоспары немесе жеке қаржыландыру жоспары бекітілгенге дейін мемлекеттік сатып алудың алдын ала жылдық жоспарын әзірлеуге және бекітуге құқылы.</w:t>
      </w:r>
    </w:p>
    <w:p>
      <w:pPr>
        <w:spacing w:after="0"/>
        <w:ind w:left="0"/>
        <w:jc w:val="both"/>
      </w:pPr>
      <w:r>
        <w:rPr>
          <w:rFonts w:ascii="Times New Roman"/>
          <w:b w:val="false"/>
          <w:i w:val="false"/>
          <w:color w:val="000000"/>
          <w:sz w:val="28"/>
        </w:rPr>
        <w:t>
      Көрсетілген жағдайларда мемлекеттік сатып алудың алдын ала жылдық жоспары тиісті бюджет (даму жоспары) немесе жеке қаржыландыру жоспары бекітілгенге дейінгі сатыларда да жеке, сол сияқты ол нақтыланғанға дейінгі сатыларда да әзірленеді және бекітіледі.</w:t>
      </w:r>
    </w:p>
    <w:p>
      <w:pPr>
        <w:spacing w:after="0"/>
        <w:ind w:left="0"/>
        <w:jc w:val="both"/>
      </w:pPr>
      <w:r>
        <w:rPr>
          <w:rFonts w:ascii="Times New Roman"/>
          <w:b w:val="false"/>
          <w:i w:val="false"/>
          <w:color w:val="000000"/>
          <w:sz w:val="28"/>
        </w:rPr>
        <w:t>
      Мемлекеттік сатып алудың жылдық жоспарын (мемлекеттік сатып алудың алдын ала жылдық жоспарын) әзірлеу Заңға сәйкес жүзеге асырылады және оны тапсырыс берушінің бірінші басшысының орынбасарынан төмен емес лауазымды адам бекітеді.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3-тармақ жаңа редакцияда – ҚР Үкіметінің 06.05.2019 </w:t>
      </w:r>
      <w:r>
        <w:rPr>
          <w:rFonts w:ascii="Times New Roman"/>
          <w:b w:val="false"/>
          <w:i w:val="false"/>
          <w:color w:val="000000"/>
          <w:sz w:val="28"/>
        </w:rPr>
        <w:t>№ 261</w:t>
      </w:r>
      <w:r>
        <w:rPr>
          <w:rFonts w:ascii="Times New Roman"/>
          <w:b w:val="false"/>
          <w:i/>
          <w:color w:val="000000"/>
          <w:sz w:val="28"/>
        </w:rPr>
        <w:t xml:space="preserve"> (алғашқы ресми жарияланған күнінен бастап қолданысқа енгізіледі) қаулысымен.</w:t>
      </w:r>
    </w:p>
    <w:bookmarkStart w:name="z15" w:id="13"/>
    <w:p>
      <w:pPr>
        <w:spacing w:after="0"/>
        <w:ind w:left="0"/>
        <w:jc w:val="left"/>
      </w:pPr>
      <w:r>
        <w:rPr>
          <w:rFonts w:ascii="Times New Roman"/>
          <w:b/>
          <w:i w:val="false"/>
          <w:color w:val="000000"/>
        </w:rPr>
        <w:t xml:space="preserve"> 2-тарау. Жалпы ережелер</w:t>
      </w:r>
    </w:p>
    <w:bookmarkEnd w:id="13"/>
    <w:p>
      <w:pPr>
        <w:spacing w:after="0"/>
        <w:ind w:left="0"/>
        <w:jc w:val="both"/>
      </w:pPr>
      <w:r>
        <w:rPr>
          <w:rFonts w:ascii="Times New Roman"/>
          <w:b w:val="false"/>
          <w:i w:val="false"/>
          <w:color w:val="ff0000"/>
          <w:sz w:val="28"/>
        </w:rPr>
        <w:t xml:space="preserve">
      Ескерту. 2-тараудың тақырыбы жаңа редакцияда - ҚР Үкіметінің 29.12.2021 </w:t>
      </w:r>
      <w:r>
        <w:rPr>
          <w:rFonts w:ascii="Times New Roman"/>
          <w:b w:val="false"/>
          <w:i w:val="false"/>
          <w:color w:val="ff0000"/>
          <w:sz w:val="28"/>
        </w:rPr>
        <w:t>№ 953</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16" w:id="14"/>
    <w:p>
      <w:pPr>
        <w:spacing w:after="0"/>
        <w:ind w:left="0"/>
        <w:jc w:val="both"/>
      </w:pPr>
      <w:r>
        <w:rPr>
          <w:rFonts w:ascii="Times New Roman"/>
          <w:b w:val="false"/>
          <w:i w:val="false"/>
          <w:color w:val="000000"/>
          <w:sz w:val="28"/>
        </w:rPr>
        <w:t>
      4. Тапсырыс беруші мен мемлекеттік сатып алуды ұйымдастырушы бір тұлға ретінде әрекет ететін жағдайларды қоспағанда, мемлекеттік сатып алуды ұйымдастыру және өткізу рәсімдерін орындау үшін тапсырыс беруші мемлекеттік сатып алуды ұйымдастырушыны, сондай-ақ алда болатын мемлекеттік сатып алуда өзінің мүдделерін білдіретін лауазымды адамын айқындайды.</w:t>
      </w:r>
    </w:p>
    <w:bookmarkEnd w:id="14"/>
    <w:bookmarkStart w:name="z17" w:id="15"/>
    <w:p>
      <w:pPr>
        <w:spacing w:after="0"/>
        <w:ind w:left="0"/>
        <w:jc w:val="both"/>
      </w:pPr>
      <w:r>
        <w:rPr>
          <w:rFonts w:ascii="Times New Roman"/>
          <w:b w:val="false"/>
          <w:i w:val="false"/>
          <w:color w:val="000000"/>
          <w:sz w:val="28"/>
        </w:rPr>
        <w:t>
      5. Тапсырыс берушінің өзі тікелей не мемлекеттік сатып алуды ұйымдастыру және өткізу рәсімін орындауға жауапты өзінің құрылымдық бөлімшесінің атынан мемлекеттік сатып алуды ұйымдастырушы ретінде әрекет ете алады.</w:t>
      </w:r>
    </w:p>
    <w:bookmarkEnd w:id="15"/>
    <w:p>
      <w:pPr>
        <w:spacing w:after="0"/>
        <w:ind w:left="0"/>
        <w:jc w:val="both"/>
      </w:pPr>
      <w:r>
        <w:rPr>
          <w:rFonts w:ascii="Times New Roman"/>
          <w:b w:val="false"/>
          <w:i w:val="false"/>
          <w:color w:val="000000"/>
          <w:sz w:val="28"/>
        </w:rPr>
        <w:t>
      Тапсырыс беруші мемлекеттік сатып алуды ұйымдастырушы етіп тапсырыс берушіге ведомстволық бағынысты мемлекеттік мекемені айқындауға құқылы.</w:t>
      </w:r>
    </w:p>
    <w:p>
      <w:pPr>
        <w:spacing w:after="0"/>
        <w:ind w:left="0"/>
        <w:jc w:val="both"/>
      </w:pPr>
      <w:r>
        <w:rPr>
          <w:rFonts w:ascii="Times New Roman"/>
          <w:b w:val="false"/>
          <w:i w:val="false"/>
          <w:color w:val="000000"/>
          <w:sz w:val="28"/>
        </w:rPr>
        <w:t>
      Тапсырыс берушіге ведомстволық бағынысты бірнеше мемлекеттік мекеме үшін тапсырыс беруші мемлекеттік сатып алуды ұйымдастырушы ретінде әрекет етуге құқылы.</w:t>
      </w:r>
    </w:p>
    <w:p>
      <w:pPr>
        <w:spacing w:after="0"/>
        <w:ind w:left="0"/>
        <w:jc w:val="both"/>
      </w:pPr>
      <w:r>
        <w:rPr>
          <w:rFonts w:ascii="Times New Roman"/>
          <w:b w:val="false"/>
          <w:i w:val="false"/>
          <w:color w:val="000000"/>
          <w:sz w:val="28"/>
        </w:rPr>
        <w:t>
      Тапсырыс берушіге ведомстволық бағынысты бірнеше мемлекеттік мекеме үшін тапсырыс беруші олардың арасынан мемлекеттік сатып алуды ұйымдастырушыны айқындауға құқылы.</w:t>
      </w:r>
    </w:p>
    <w:p>
      <w:pPr>
        <w:spacing w:after="0"/>
        <w:ind w:left="0"/>
        <w:jc w:val="both"/>
      </w:pPr>
      <w:r>
        <w:rPr>
          <w:rFonts w:ascii="Times New Roman"/>
          <w:b w:val="false"/>
          <w:i w:val="false"/>
          <w:color w:val="000000"/>
          <w:sz w:val="28"/>
        </w:rPr>
        <w:t>
      Бюджеттік бағдарламаның әкімшісі өзінің ведомстволық бағынысындағы мемлекеттік мекеме, оған қатысты өзі мемлекеттік басқару органы ретінде әрекет ететін заңды тұлға не оған қатысты бюджеттік бағдарламаның әкімшісі мемлекеттік басқару органы ретінде әрекет ететін заңды тұлғамен үлестес тұлға үшін мемлекеттік сатып алуды ұйымдастырушы ретінде әрекет етуге құқылы.</w:t>
      </w:r>
    </w:p>
    <w:p>
      <w:pPr>
        <w:spacing w:after="0"/>
        <w:ind w:left="0"/>
        <w:jc w:val="both"/>
      </w:pPr>
      <w:r>
        <w:rPr>
          <w:rFonts w:ascii="Times New Roman"/>
          <w:b w:val="false"/>
          <w:i w:val="false"/>
          <w:color w:val="000000"/>
          <w:sz w:val="28"/>
        </w:rPr>
        <w:t>
      Бюджеттік бағдарламаның әкімшісі Заңның 7-бабы 5-тармағының екінші бөлігіне сәйкес өзі мемлекеттік басқару органы болып табылатын бірнеше заңды тұлғаның, ведомстволар мен ведомстволық бағынысты ұйымдардың арасынан олар үшін мемлекеттік сатып алуды ұйымдастырушыны айқындай алады.</w:t>
      </w:r>
    </w:p>
    <w:p>
      <w:pPr>
        <w:spacing w:after="0"/>
        <w:ind w:left="0"/>
        <w:jc w:val="both"/>
      </w:pPr>
      <w:r>
        <w:rPr>
          <w:rFonts w:ascii="Times New Roman"/>
          <w:b w:val="false"/>
          <w:i w:val="false"/>
          <w:color w:val="000000"/>
          <w:sz w:val="28"/>
        </w:rPr>
        <w:t>
      Мемлекеттік кәсіпорын өзімен үлестес тұлғалар үшін мемлекеттік сатып алуды ұйымдастырушы ретінде әрекет етуге құқылы.</w:t>
      </w:r>
    </w:p>
    <w:p>
      <w:pPr>
        <w:spacing w:after="0"/>
        <w:ind w:left="0"/>
        <w:jc w:val="both"/>
      </w:pPr>
      <w:r>
        <w:rPr>
          <w:rFonts w:ascii="Times New Roman"/>
          <w:b w:val="false"/>
          <w:i w:val="false"/>
          <w:color w:val="000000"/>
          <w:sz w:val="28"/>
        </w:rPr>
        <w:t>
      Дауыс беретін акцияларының (жарғылық капиталға қатысу үлестерінің) елу және одан да көп пайызы мемлекетке тиесілі заңды тұлға өзімен үлестес тұлғалар үшін мемлекеттік сатып алуды ұйымдастырушы ретінде әрекет етуге құқылы.</w:t>
      </w:r>
    </w:p>
    <w:p>
      <w:pPr>
        <w:spacing w:after="0"/>
        <w:ind w:left="0"/>
        <w:jc w:val="both"/>
      </w:pPr>
      <w:r>
        <w:rPr>
          <w:rFonts w:ascii="Times New Roman"/>
          <w:b w:val="false"/>
          <w:i w:val="false"/>
          <w:color w:val="000000"/>
          <w:sz w:val="28"/>
        </w:rPr>
        <w:t>
      Тапсырыс беруші мен мемлекеттік сатып алуды ұйымдастырушы бір тұлға ретінде әрекет еткен жағдайларды қоспағанда, мемлекеттік сатып алуды ұйымдастырушы тапсырыс берушімен, әлеуетті өнім берушілермен, тиісті комиссиялармен және сарапшымен өзара қарым-қатынастарда өзінің атынан өкілдік ететін лауазымды адамды айқындауға міндетті. Мемлекеттік сатып алуды ұйымдастырушының өкілі мемлекеттік сатып алуды ұйымдастыру және өткізу рәсімдерін орындауға жауапты құрылымдық бөлімшенің қызметкерлері қатарынан айқындалуға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Үкіметінің 23.02.2022 </w:t>
      </w:r>
      <w:r>
        <w:rPr>
          <w:rFonts w:ascii="Times New Roman"/>
          <w:b w:val="false"/>
          <w:i w:val="false"/>
          <w:color w:val="000000"/>
          <w:sz w:val="28"/>
        </w:rPr>
        <w:t>№ 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8" w:id="16"/>
    <w:p>
      <w:pPr>
        <w:spacing w:after="0"/>
        <w:ind w:left="0"/>
        <w:jc w:val="both"/>
      </w:pPr>
      <w:r>
        <w:rPr>
          <w:rFonts w:ascii="Times New Roman"/>
          <w:b w:val="false"/>
          <w:i w:val="false"/>
          <w:color w:val="000000"/>
          <w:sz w:val="28"/>
        </w:rPr>
        <w:t xml:space="preserve">
      6. Ұйымдастырушы осы Қағидалардың </w:t>
      </w:r>
      <w:r>
        <w:rPr>
          <w:rFonts w:ascii="Times New Roman"/>
          <w:b w:val="false"/>
          <w:i w:val="false"/>
          <w:color w:val="000000"/>
          <w:sz w:val="28"/>
        </w:rPr>
        <w:t>5-тармағына</w:t>
      </w:r>
      <w:r>
        <w:rPr>
          <w:rFonts w:ascii="Times New Roman"/>
          <w:b w:val="false"/>
          <w:i w:val="false"/>
          <w:color w:val="000000"/>
          <w:sz w:val="28"/>
        </w:rPr>
        <w:t xml:space="preserve"> сәйкес айқындалған жағдайда, тапсырыс берушілер ұйымдастырушыға не мемлекеттік сатып алуды бірыңғай ұйымдастырушыға олар белгілеген мерзімде конкурсты ұйымдастыру және өткізу үшін қажетті ақпаратты, оның ішінде:</w:t>
      </w:r>
    </w:p>
    <w:bookmarkEnd w:id="16"/>
    <w:bookmarkStart w:name="z19" w:id="17"/>
    <w:p>
      <w:pPr>
        <w:spacing w:after="0"/>
        <w:ind w:left="0"/>
        <w:jc w:val="both"/>
      </w:pPr>
      <w:r>
        <w:rPr>
          <w:rFonts w:ascii="Times New Roman"/>
          <w:b w:val="false"/>
          <w:i w:val="false"/>
          <w:color w:val="000000"/>
          <w:sz w:val="28"/>
        </w:rPr>
        <w:t>
      1) сатып алынатын тауарлар, жұмыстар, көрсетілетін қызметтер бойынша мемлекеттік сатып алудың жылдық жоспарынан үзінді көшірмені;</w:t>
      </w:r>
    </w:p>
    <w:bookmarkEnd w:id="17"/>
    <w:bookmarkStart w:name="z20" w:id="18"/>
    <w:p>
      <w:pPr>
        <w:spacing w:after="0"/>
        <w:ind w:left="0"/>
        <w:jc w:val="both"/>
      </w:pPr>
      <w:r>
        <w:rPr>
          <w:rFonts w:ascii="Times New Roman"/>
          <w:b w:val="false"/>
          <w:i w:val="false"/>
          <w:color w:val="000000"/>
          <w:sz w:val="28"/>
        </w:rPr>
        <w:t>
      2) тапсырыс берушінің басшысы не оның міндеттерін атқаратын тұлға қол қойған және әр парағын дәйектеген сатып алынатын тауарлардың, жұмыстардың, көрсетілетін қызметтердің тізбесін және техникалық ерекшелігін;</w:t>
      </w:r>
    </w:p>
    <w:bookmarkEnd w:id="18"/>
    <w:bookmarkStart w:name="z21" w:id="19"/>
    <w:p>
      <w:pPr>
        <w:spacing w:after="0"/>
        <w:ind w:left="0"/>
        <w:jc w:val="both"/>
      </w:pPr>
      <w:r>
        <w:rPr>
          <w:rFonts w:ascii="Times New Roman"/>
          <w:b w:val="false"/>
          <w:i w:val="false"/>
          <w:color w:val="000000"/>
          <w:sz w:val="28"/>
        </w:rPr>
        <w:t>
      3) конкурстық және сараптау комиссияларының құрамына енгізу үшін кандидатураны (сарапшыны);</w:t>
      </w:r>
    </w:p>
    <w:bookmarkEnd w:id="19"/>
    <w:bookmarkStart w:name="z22" w:id="20"/>
    <w:p>
      <w:pPr>
        <w:spacing w:after="0"/>
        <w:ind w:left="0"/>
        <w:jc w:val="both"/>
      </w:pPr>
      <w:r>
        <w:rPr>
          <w:rFonts w:ascii="Times New Roman"/>
          <w:b w:val="false"/>
          <w:i w:val="false"/>
          <w:color w:val="000000"/>
          <w:sz w:val="28"/>
        </w:rPr>
        <w:t xml:space="preserve">
      4) мемлекеттік сатып алуды жүргізу жөніндегі рәсімдерге қатысу үшін тапсырыс берушінің уәкілетті өкілдері туралы мәліметтерді; </w:t>
      </w:r>
    </w:p>
    <w:bookmarkEnd w:id="20"/>
    <w:bookmarkStart w:name="z23" w:id="21"/>
    <w:p>
      <w:pPr>
        <w:spacing w:after="0"/>
        <w:ind w:left="0"/>
        <w:jc w:val="both"/>
      </w:pPr>
      <w:r>
        <w:rPr>
          <w:rFonts w:ascii="Times New Roman"/>
          <w:b w:val="false"/>
          <w:i w:val="false"/>
          <w:color w:val="000000"/>
          <w:sz w:val="28"/>
        </w:rPr>
        <w:t>
      5) құрылыс жұмыстарын сатып алған кезде құрылыс объектісіне жобалау-сметалық құжаттаманы;</w:t>
      </w:r>
    </w:p>
    <w:bookmarkEnd w:id="21"/>
    <w:bookmarkStart w:name="z24" w:id="22"/>
    <w:p>
      <w:pPr>
        <w:spacing w:after="0"/>
        <w:ind w:left="0"/>
        <w:jc w:val="both"/>
      </w:pPr>
      <w:r>
        <w:rPr>
          <w:rFonts w:ascii="Times New Roman"/>
          <w:b w:val="false"/>
          <w:i w:val="false"/>
          <w:color w:val="000000"/>
          <w:sz w:val="28"/>
        </w:rPr>
        <w:t>
      6) маңызды шарттарды көрсете отырып, мемлекеттік сатып алу туралы шарт жобасын;</w:t>
      </w:r>
    </w:p>
    <w:bookmarkEnd w:id="22"/>
    <w:bookmarkStart w:name="z25" w:id="23"/>
    <w:p>
      <w:pPr>
        <w:spacing w:after="0"/>
        <w:ind w:left="0"/>
        <w:jc w:val="both"/>
      </w:pPr>
      <w:r>
        <w:rPr>
          <w:rFonts w:ascii="Times New Roman"/>
          <w:b w:val="false"/>
          <w:i w:val="false"/>
          <w:color w:val="000000"/>
          <w:sz w:val="28"/>
        </w:rPr>
        <w:t>
      7) арнаулы мемлекеттік органдар мен олардың қарамағындағы ұйымдар үшін әлеуетті өнім берушілердің тізімін қалыптастыру және бекіту үшін әлеуетті өнім берушілер туралы мәліметтерді ұсынады.</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өзгерістер енгізілді – ҚР Үкіметінің 25.08.2020 </w:t>
      </w:r>
      <w:r>
        <w:rPr>
          <w:rFonts w:ascii="Times New Roman"/>
          <w:b w:val="false"/>
          <w:i w:val="false"/>
          <w:color w:val="000000"/>
          <w:sz w:val="28"/>
        </w:rPr>
        <w:t>№ 535</w:t>
      </w:r>
      <w:r>
        <w:rPr>
          <w:rFonts w:ascii="Times New Roman"/>
          <w:b w:val="false"/>
          <w:i w:val="false"/>
          <w:color w:val="ff0000"/>
          <w:sz w:val="28"/>
        </w:rPr>
        <w:t xml:space="preserve"> (алғашқы ресми жарияланған күнінен бастап қолданысқа енгізіледі); 29.12.2021 </w:t>
      </w:r>
      <w:r>
        <w:rPr>
          <w:rFonts w:ascii="Times New Roman"/>
          <w:b w:val="false"/>
          <w:i w:val="false"/>
          <w:color w:val="000000"/>
          <w:sz w:val="28"/>
        </w:rPr>
        <w:t>№ 953</w:t>
      </w:r>
      <w:r>
        <w:rPr>
          <w:rFonts w:ascii="Times New Roman"/>
          <w:b w:val="false"/>
          <w:i w:val="false"/>
          <w:color w:val="ff0000"/>
          <w:sz w:val="28"/>
        </w:rPr>
        <w:t xml:space="preserve"> (алғашқы ресми жарияланған күнінен бастап қолданысқа енгізіледі) қаулыларымен.</w:t>
      </w:r>
      <w:r>
        <w:br/>
      </w:r>
      <w:r>
        <w:rPr>
          <w:rFonts w:ascii="Times New Roman"/>
          <w:b w:val="false"/>
          <w:i w:val="false"/>
          <w:color w:val="000000"/>
          <w:sz w:val="28"/>
        </w:rPr>
        <w:t>
</w:t>
      </w:r>
    </w:p>
    <w:bookmarkStart w:name="z26" w:id="24"/>
    <w:p>
      <w:pPr>
        <w:spacing w:after="0"/>
        <w:ind w:left="0"/>
        <w:jc w:val="both"/>
      </w:pPr>
      <w:r>
        <w:rPr>
          <w:rFonts w:ascii="Times New Roman"/>
          <w:b w:val="false"/>
          <w:i w:val="false"/>
          <w:color w:val="000000"/>
          <w:sz w:val="28"/>
        </w:rPr>
        <w:t xml:space="preserve">
      7. Осы Қағидалардың </w:t>
      </w:r>
      <w:r>
        <w:rPr>
          <w:rFonts w:ascii="Times New Roman"/>
          <w:b w:val="false"/>
          <w:i w:val="false"/>
          <w:color w:val="000000"/>
          <w:sz w:val="28"/>
        </w:rPr>
        <w:t>6-тармағында</w:t>
      </w:r>
      <w:r>
        <w:rPr>
          <w:rFonts w:ascii="Times New Roman"/>
          <w:b w:val="false"/>
          <w:i w:val="false"/>
          <w:color w:val="000000"/>
          <w:sz w:val="28"/>
        </w:rPr>
        <w:t xml:space="preserve"> көзделген ақпарат өзгерген жағдайда, тапсырыс беруші (тапсырыс берушілер) бұл туралы мемлекеттік сатып алуды ұйымдастырушыны дереу хабардар етеді.</w:t>
      </w:r>
    </w:p>
    <w:bookmarkEnd w:id="24"/>
    <w:bookmarkStart w:name="z27" w:id="25"/>
    <w:p>
      <w:pPr>
        <w:spacing w:after="0"/>
        <w:ind w:left="0"/>
        <w:jc w:val="both"/>
      </w:pPr>
      <w:r>
        <w:rPr>
          <w:rFonts w:ascii="Times New Roman"/>
          <w:b w:val="false"/>
          <w:i w:val="false"/>
          <w:color w:val="000000"/>
          <w:sz w:val="28"/>
        </w:rPr>
        <w:t>
      8. Мемлекеттік сатып алуға заңды тұлғалардың уақытша бірлестіктері (консорциум) қатысқан жағдайда, осы консорциумның қатысушылары болып табылатын заңды тұлғалар өздерінің біліктілік талаптарын растау үшін осы Қағидаларда белгіленген құжаттардан басқа:</w:t>
      </w:r>
    </w:p>
    <w:bookmarkEnd w:id="25"/>
    <w:bookmarkStart w:name="z28" w:id="26"/>
    <w:p>
      <w:pPr>
        <w:spacing w:after="0"/>
        <w:ind w:left="0"/>
        <w:jc w:val="both"/>
      </w:pPr>
      <w:r>
        <w:rPr>
          <w:rFonts w:ascii="Times New Roman"/>
          <w:b w:val="false"/>
          <w:i w:val="false"/>
          <w:color w:val="000000"/>
          <w:sz w:val="28"/>
        </w:rPr>
        <w:t>
      1) заңды тұлғалардың (консорциумның) мүшелері арасында жасалған нотариат куәландырған ортақ жауапкершілік шартын;</w:t>
      </w:r>
    </w:p>
    <w:bookmarkEnd w:id="26"/>
    <w:bookmarkStart w:name="z29" w:id="27"/>
    <w:p>
      <w:pPr>
        <w:spacing w:after="0"/>
        <w:ind w:left="0"/>
        <w:jc w:val="both"/>
      </w:pPr>
      <w:r>
        <w:rPr>
          <w:rFonts w:ascii="Times New Roman"/>
          <w:b w:val="false"/>
          <w:i w:val="false"/>
          <w:color w:val="000000"/>
          <w:sz w:val="28"/>
        </w:rPr>
        <w:t>
      2) бiрлескен шаруашылық қызмет туралы шартта көзделген қызмет бөлiгiнде тауарды беру, жұмыстарды орындау, қызметтерді көрсету құқығына арналған тиiстi лицензиялардың нотариат куәландырған көшірмелерін не электрондық құжаттың қағаз көшірмесі түріндегі лицензияларды беруге тиіс.</w:t>
      </w:r>
    </w:p>
    <w:bookmarkEnd w:id="27"/>
    <w:bookmarkStart w:name="z30" w:id="28"/>
    <w:p>
      <w:pPr>
        <w:spacing w:after="0"/>
        <w:ind w:left="0"/>
        <w:jc w:val="left"/>
      </w:pPr>
      <w:r>
        <w:rPr>
          <w:rFonts w:ascii="Times New Roman"/>
          <w:b/>
          <w:i w:val="false"/>
          <w:color w:val="000000"/>
        </w:rPr>
        <w:t xml:space="preserve"> 3-тарау. Мемлекеттік сатып алуды жүзеге асыру тәсілдері</w:t>
      </w:r>
    </w:p>
    <w:bookmarkEnd w:id="28"/>
    <w:p>
      <w:pPr>
        <w:spacing w:after="0"/>
        <w:ind w:left="0"/>
        <w:jc w:val="both"/>
      </w:pPr>
      <w:r>
        <w:rPr>
          <w:rFonts w:ascii="Times New Roman"/>
          <w:b w:val="false"/>
          <w:i w:val="false"/>
          <w:color w:val="ff0000"/>
          <w:sz w:val="28"/>
        </w:rPr>
        <w:t xml:space="preserve">
      Ескерту. 3-тараудың тақырыбы жаңа редакцияда - ҚР Үкіметінің 29.12.2021 </w:t>
      </w:r>
      <w:r>
        <w:rPr>
          <w:rFonts w:ascii="Times New Roman"/>
          <w:b w:val="false"/>
          <w:i w:val="false"/>
          <w:color w:val="ff0000"/>
          <w:sz w:val="28"/>
        </w:rPr>
        <w:t>№ 953</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31" w:id="29"/>
    <w:p>
      <w:pPr>
        <w:spacing w:after="0"/>
        <w:ind w:left="0"/>
        <w:jc w:val="both"/>
      </w:pPr>
      <w:r>
        <w:rPr>
          <w:rFonts w:ascii="Times New Roman"/>
          <w:b w:val="false"/>
          <w:i w:val="false"/>
          <w:color w:val="000000"/>
          <w:sz w:val="28"/>
        </w:rPr>
        <w:t>
      9. Мемлекеттік сатып алу мынадай:</w:t>
      </w:r>
    </w:p>
    <w:bookmarkEnd w:id="29"/>
    <w:bookmarkStart w:name="z32" w:id="30"/>
    <w:p>
      <w:pPr>
        <w:spacing w:after="0"/>
        <w:ind w:left="0"/>
        <w:jc w:val="both"/>
      </w:pPr>
      <w:r>
        <w:rPr>
          <w:rFonts w:ascii="Times New Roman"/>
          <w:b w:val="false"/>
          <w:i w:val="false"/>
          <w:color w:val="000000"/>
          <w:sz w:val="28"/>
        </w:rPr>
        <w:t>
      1) конкурс;</w:t>
      </w:r>
    </w:p>
    <w:bookmarkEnd w:id="30"/>
    <w:bookmarkStart w:name="z33" w:id="31"/>
    <w:p>
      <w:pPr>
        <w:spacing w:after="0"/>
        <w:ind w:left="0"/>
        <w:jc w:val="both"/>
      </w:pPr>
      <w:r>
        <w:rPr>
          <w:rFonts w:ascii="Times New Roman"/>
          <w:b w:val="false"/>
          <w:i w:val="false"/>
          <w:color w:val="000000"/>
          <w:sz w:val="28"/>
        </w:rPr>
        <w:t>
      2) бір көзден алу тәсілдерінің бірімен жүзеге асырылады.</w:t>
      </w:r>
    </w:p>
    <w:bookmarkEnd w:id="31"/>
    <w:p>
      <w:pPr>
        <w:spacing w:after="0"/>
        <w:ind w:left="0"/>
        <w:jc w:val="both"/>
      </w:pPr>
      <w:r>
        <w:rPr>
          <w:rFonts w:ascii="Times New Roman"/>
          <w:b w:val="false"/>
          <w:i w:val="false"/>
          <w:color w:val="000000"/>
          <w:sz w:val="28"/>
        </w:rPr>
        <w:t>
      Тапсырыс беруші мемлекеттік сатып алуды жүзеге асыру тәсілін осы Қағидаларға сәйкес айқындайды.</w:t>
      </w:r>
    </w:p>
    <w:bookmarkStart w:name="z34" w:id="32"/>
    <w:p>
      <w:pPr>
        <w:spacing w:after="0"/>
        <w:ind w:left="0"/>
        <w:jc w:val="left"/>
      </w:pPr>
      <w:r>
        <w:rPr>
          <w:rFonts w:ascii="Times New Roman"/>
          <w:b/>
          <w:i w:val="false"/>
          <w:color w:val="000000"/>
        </w:rPr>
        <w:t xml:space="preserve"> 4-тарау. Тауарларды, жұмыстарды, көрсетілетін қызметтерді конкурс тәсілімен жүзеге асырылатын мемлекеттік сатып алуды ұйымдастыру және өткізу</w:t>
      </w:r>
    </w:p>
    <w:bookmarkEnd w:id="32"/>
    <w:p>
      <w:pPr>
        <w:spacing w:after="0"/>
        <w:ind w:left="0"/>
        <w:jc w:val="both"/>
      </w:pPr>
      <w:r>
        <w:rPr>
          <w:rFonts w:ascii="Times New Roman"/>
          <w:b w:val="false"/>
          <w:i w:val="false"/>
          <w:color w:val="ff0000"/>
          <w:sz w:val="28"/>
        </w:rPr>
        <w:t xml:space="preserve">
      Ескерту. 4-тараудың тақырыбы жаңа редакцияда - ҚР Үкіметінің 29.12.2021 </w:t>
      </w:r>
      <w:r>
        <w:rPr>
          <w:rFonts w:ascii="Times New Roman"/>
          <w:b w:val="false"/>
          <w:i w:val="false"/>
          <w:color w:val="ff0000"/>
          <w:sz w:val="28"/>
        </w:rPr>
        <w:t>№ 953</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35" w:id="33"/>
    <w:p>
      <w:pPr>
        <w:spacing w:after="0"/>
        <w:ind w:left="0"/>
        <w:jc w:val="both"/>
      </w:pPr>
      <w:r>
        <w:rPr>
          <w:rFonts w:ascii="Times New Roman"/>
          <w:b w:val="false"/>
          <w:i w:val="false"/>
          <w:color w:val="000000"/>
          <w:sz w:val="28"/>
        </w:rPr>
        <w:t>
      10. Қағидалардың 10-1-тармағында белгіленген жағдайды қоспағанда, конкурс тәсілімен өткізілетін мемлекеттік сатып алу конкурстық құжаттаманың мәтіндерін конкурс тәсілімен өткізілетін мемлекеттік сатып алудың жүзеге асырылуы туралы хабарламаны (бұдан әрі – хабарлама), конкурсқа қатысуға өтінімдері бар конверттерді ашудың қол қойылған хаттамаларын, конкурсқа қатысуға алдын ала жіберу туралы, жіберу туралы және конкурс тәсілімен өткізілетін мемлекеттік сатып алу қорытындылары туралы хаттамаларды тапсырыс берушілердің интернет-ресурсында және мемлекеттік сатып алу веб-порталында (бұдан әрі – веб-портал) орналастырмай жүзеге асырылады.</w:t>
      </w:r>
    </w:p>
    <w:bookmarkEnd w:id="3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10-тармақ жаңа редакцияда – ҚР Үкіметінің 25.08.2020 </w:t>
      </w:r>
      <w:r>
        <w:rPr>
          <w:rFonts w:ascii="Times New Roman"/>
          <w:b w:val="false"/>
          <w:i w:val="false"/>
          <w:color w:val="000000"/>
          <w:sz w:val="28"/>
        </w:rPr>
        <w:t>№ 535</w:t>
      </w:r>
      <w:r>
        <w:rPr>
          <w:rFonts w:ascii="Times New Roman"/>
          <w:b w:val="false"/>
          <w:i/>
          <w:color w:val="000000"/>
          <w:sz w:val="28"/>
        </w:rPr>
        <w:t xml:space="preserve"> (алғашқы ресми жарияланған күнінен бастап қолданысқа енгізіледі) қаулысымен.</w:t>
      </w:r>
    </w:p>
    <w:bookmarkStart w:name="z1106" w:id="34"/>
    <w:p>
      <w:pPr>
        <w:spacing w:after="0"/>
        <w:ind w:left="0"/>
        <w:jc w:val="both"/>
      </w:pPr>
      <w:r>
        <w:rPr>
          <w:rFonts w:ascii="Times New Roman"/>
          <w:b w:val="false"/>
          <w:i w:val="false"/>
          <w:color w:val="000000"/>
          <w:sz w:val="28"/>
        </w:rPr>
        <w:t>
      10-1. Арнаулы мемлекеттік органдар мен олардың қарамағындағы ұйымдардың конкурс тәсілімен мемлекеттік сатып алуын қоспағанда, конкурс тәсілімен мемлекеттік сатып алу жоспарланатын мемлекеттік сатып алу туралы хабарландыруды (тауарлардың, жұмыстардың, көрсетілетін қызметтердің түрлері бойынша қысқаша ақпарат) веб-порталда орналастыру арқылы жүзеге асырылады.</w:t>
      </w:r>
    </w:p>
    <w:bookmarkEnd w:id="34"/>
    <w:p>
      <w:pPr>
        <w:spacing w:after="0"/>
        <w:ind w:left="0"/>
        <w:jc w:val="both"/>
      </w:pPr>
      <w:r>
        <w:rPr>
          <w:rFonts w:ascii="Times New Roman"/>
          <w:b w:val="false"/>
          <w:i w:val="false"/>
          <w:color w:val="000000"/>
          <w:sz w:val="28"/>
        </w:rPr>
        <w:t>
      Бұл ретте әлеуетті өнім берушілердің тізімін қалыптастыру рәсімін мемлекеттік сатып алуды ұйымдастырушы осы Қағидалардың 28-1, 28-2, 28-3, 28-4 және 29-1-тармақтарында көзделген талаптарды ескере отырып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10-1-тармақпен толықтырылды – ҚР Үкіметінің 25.08.2020 </w:t>
      </w:r>
      <w:r>
        <w:rPr>
          <w:rFonts w:ascii="Times New Roman"/>
          <w:b w:val="false"/>
          <w:i w:val="false"/>
          <w:color w:val="000000"/>
          <w:sz w:val="28"/>
        </w:rPr>
        <w:t>№ 535</w:t>
      </w:r>
      <w:r>
        <w:rPr>
          <w:rFonts w:ascii="Times New Roman"/>
          <w:b w:val="false"/>
          <w:i w:val="false"/>
          <w:color w:val="ff0000"/>
          <w:sz w:val="28"/>
        </w:rPr>
        <w:t xml:space="preserve"> (алғашқы ресми жарияланған күнінен бастап қолданысқа енгізіледі) қаулысымен; өзгеріс енгізілді - ҚР Үкіметінің 29.12.2021 </w:t>
      </w:r>
      <w:r>
        <w:rPr>
          <w:rFonts w:ascii="Times New Roman"/>
          <w:b w:val="false"/>
          <w:i w:val="false"/>
          <w:color w:val="000000"/>
          <w:sz w:val="28"/>
        </w:rPr>
        <w:t>№ 953</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36" w:id="35"/>
    <w:p>
      <w:pPr>
        <w:spacing w:after="0"/>
        <w:ind w:left="0"/>
        <w:jc w:val="both"/>
      </w:pPr>
      <w:r>
        <w:rPr>
          <w:rFonts w:ascii="Times New Roman"/>
          <w:b w:val="false"/>
          <w:i w:val="false"/>
          <w:color w:val="000000"/>
          <w:sz w:val="28"/>
        </w:rPr>
        <w:t xml:space="preserve">
      11. Тауарларды, жұмыстарды, көрсетілетін қызметтерді конкурс тәсілімен жүзеге асырылатын мемлекеттік сатып алуды ұйымдастыру және өткізу мынадай дәйекті іс-шараларды орындауды көздейді: </w:t>
      </w:r>
    </w:p>
    <w:bookmarkEnd w:id="35"/>
    <w:p>
      <w:pPr>
        <w:spacing w:after="0"/>
        <w:ind w:left="0"/>
        <w:jc w:val="both"/>
      </w:pPr>
      <w:r>
        <w:rPr>
          <w:rFonts w:ascii="Times New Roman"/>
          <w:b w:val="false"/>
          <w:i w:val="false"/>
          <w:color w:val="000000"/>
          <w:sz w:val="28"/>
        </w:rPr>
        <w:t xml:space="preserve">
      1) тапсырыс берушінің мемлекеттік сатып алуды ұйымдастырушыны, тапсырыс берушінің уәкілетті өкілін белгілеуі; </w:t>
      </w:r>
    </w:p>
    <w:p>
      <w:pPr>
        <w:spacing w:after="0"/>
        <w:ind w:left="0"/>
        <w:jc w:val="both"/>
      </w:pPr>
      <w:r>
        <w:rPr>
          <w:rFonts w:ascii="Times New Roman"/>
          <w:b w:val="false"/>
          <w:i w:val="false"/>
          <w:color w:val="000000"/>
          <w:sz w:val="28"/>
        </w:rPr>
        <w:t xml:space="preserve">
      2) мемлекеттік сатып алуды ұйымдастырушының мемлекеттік сатып алуды ұйымдастырушының уәкілетті өкілін айқындауы; </w:t>
      </w:r>
    </w:p>
    <w:p>
      <w:pPr>
        <w:spacing w:after="0"/>
        <w:ind w:left="0"/>
        <w:jc w:val="both"/>
      </w:pPr>
      <w:r>
        <w:rPr>
          <w:rFonts w:ascii="Times New Roman"/>
          <w:b w:val="false"/>
          <w:i w:val="false"/>
          <w:color w:val="000000"/>
          <w:sz w:val="28"/>
        </w:rPr>
        <w:t>
      3) мемлекеттік сатып алуды ұйымдастырушының конкурстық құжаттаманы әзірлеуі, сондай-ақ қажет болған кезде сараптау комиссиясының құрамын (сарапшыны) қалыптастыруы және бекітуі;</w:t>
      </w:r>
    </w:p>
    <w:p>
      <w:pPr>
        <w:spacing w:after="0"/>
        <w:ind w:left="0"/>
        <w:jc w:val="both"/>
      </w:pPr>
      <w:r>
        <w:rPr>
          <w:rFonts w:ascii="Times New Roman"/>
          <w:b w:val="false"/>
          <w:i w:val="false"/>
          <w:color w:val="000000"/>
          <w:sz w:val="28"/>
        </w:rPr>
        <w:t>
      4) мемлекеттік сатып алуды ұйымдастырушының конкурстық комиссияның құрамын, конкурстық комиссияның хатшысын қалыптастыруы және оны бекітуге ұсынуы;</w:t>
      </w:r>
    </w:p>
    <w:p>
      <w:pPr>
        <w:spacing w:after="0"/>
        <w:ind w:left="0"/>
        <w:jc w:val="both"/>
      </w:pPr>
      <w:r>
        <w:rPr>
          <w:rFonts w:ascii="Times New Roman"/>
          <w:b w:val="false"/>
          <w:i w:val="false"/>
          <w:color w:val="000000"/>
          <w:sz w:val="28"/>
        </w:rPr>
        <w:t>
      5) тапсырыс берушінің конкурстық құжаттаманы бекітуі;</w:t>
      </w:r>
    </w:p>
    <w:p>
      <w:pPr>
        <w:spacing w:after="0"/>
        <w:ind w:left="0"/>
        <w:jc w:val="both"/>
      </w:pPr>
      <w:r>
        <w:rPr>
          <w:rFonts w:ascii="Times New Roman"/>
          <w:b w:val="false"/>
          <w:i w:val="false"/>
          <w:color w:val="000000"/>
          <w:sz w:val="28"/>
        </w:rPr>
        <w:t>
      6) тапсырыс берушінің, ұйымдастырушының әлеуетті өнім берушілер тізімін бекітуі;</w:t>
      </w:r>
    </w:p>
    <w:p>
      <w:pPr>
        <w:spacing w:after="0"/>
        <w:ind w:left="0"/>
        <w:jc w:val="both"/>
      </w:pPr>
      <w:r>
        <w:rPr>
          <w:rFonts w:ascii="Times New Roman"/>
          <w:b w:val="false"/>
          <w:i w:val="false"/>
          <w:color w:val="000000"/>
          <w:sz w:val="28"/>
        </w:rPr>
        <w:t>
      7) мемлекеттік сатып алуды ұйымдастырушының веб-порталда жоспарланып отырған мемлекеттік сатып алу туралы хабарландыруды орналастыруы;</w:t>
      </w:r>
    </w:p>
    <w:p>
      <w:pPr>
        <w:spacing w:after="0"/>
        <w:ind w:left="0"/>
        <w:jc w:val="both"/>
      </w:pPr>
      <w:r>
        <w:rPr>
          <w:rFonts w:ascii="Times New Roman"/>
          <w:b w:val="false"/>
          <w:i w:val="false"/>
          <w:color w:val="000000"/>
          <w:sz w:val="28"/>
        </w:rPr>
        <w:t>
      8) мемлекеттік сатып алуды ұйымдастырушының веб-порталда өткізілетін мемлекеттік сатып алуға қатысу туралы өтінішхат берген әлеуетті өнім берушілердің тізімін қалыптастыруы;</w:t>
      </w:r>
    </w:p>
    <w:p>
      <w:pPr>
        <w:spacing w:after="0"/>
        <w:ind w:left="0"/>
        <w:jc w:val="both"/>
      </w:pPr>
      <w:r>
        <w:rPr>
          <w:rFonts w:ascii="Times New Roman"/>
          <w:b w:val="false"/>
          <w:i w:val="false"/>
          <w:color w:val="000000"/>
          <w:sz w:val="28"/>
        </w:rPr>
        <w:t xml:space="preserve">
      9) мемлекеттік сатып алуды ұйымдастырушының өтініш берген әлеуетті өнім берушілердің осы Қағидалардың </w:t>
      </w:r>
      <w:r>
        <w:rPr>
          <w:rFonts w:ascii="Times New Roman"/>
          <w:b w:val="false"/>
          <w:i w:val="false"/>
          <w:color w:val="000000"/>
          <w:sz w:val="28"/>
        </w:rPr>
        <w:t>29-1-тармағында</w:t>
      </w:r>
      <w:r>
        <w:rPr>
          <w:rFonts w:ascii="Times New Roman"/>
          <w:b w:val="false"/>
          <w:i w:val="false"/>
          <w:color w:val="000000"/>
          <w:sz w:val="28"/>
        </w:rPr>
        <w:t xml:space="preserve"> белгіленген талаптарға сәйкестігін тексеруі;</w:t>
      </w:r>
    </w:p>
    <w:p>
      <w:pPr>
        <w:spacing w:after="0"/>
        <w:ind w:left="0"/>
        <w:jc w:val="both"/>
      </w:pPr>
      <w:r>
        <w:rPr>
          <w:rFonts w:ascii="Times New Roman"/>
          <w:b w:val="false"/>
          <w:i w:val="false"/>
          <w:color w:val="000000"/>
          <w:sz w:val="28"/>
        </w:rPr>
        <w:t>
      10) әлеуетті өнім берушілер тізіміне енгізілмеген әлеуетті өнім берушілерге олардың енгізілмеу себептерін көрсете отырып, веб-портал арқылы хабарлама жіберу;</w:t>
      </w:r>
    </w:p>
    <w:p>
      <w:pPr>
        <w:spacing w:after="0"/>
        <w:ind w:left="0"/>
        <w:jc w:val="both"/>
      </w:pPr>
      <w:r>
        <w:rPr>
          <w:rFonts w:ascii="Times New Roman"/>
          <w:b w:val="false"/>
          <w:i w:val="false"/>
          <w:color w:val="000000"/>
          <w:sz w:val="28"/>
        </w:rPr>
        <w:t>
      11) мемлекеттік сатып алуды ұйымдастырушының тауарларды, жұмыстарды, көрсетілетін қызметтерді конкурс тәсілімен мемлекеттік сатып алуды жүзеге асыру туралы хабарлауы;</w:t>
      </w:r>
    </w:p>
    <w:p>
      <w:pPr>
        <w:spacing w:after="0"/>
        <w:ind w:left="0"/>
        <w:jc w:val="both"/>
      </w:pPr>
      <w:r>
        <w:rPr>
          <w:rFonts w:ascii="Times New Roman"/>
          <w:b w:val="false"/>
          <w:i w:val="false"/>
          <w:color w:val="000000"/>
          <w:sz w:val="28"/>
        </w:rPr>
        <w:t>
      12) мемлекеттік сатып алуды ұйымдастырушының тауарларды, жұмыстарды, көрсетілетін қызметтерді конкурс тәсілімен мемлекеттік сатып алуға қатысуға ниет білдірген әлеуетті өнім берушілерге конкурстық құжаттаманың көшірмесін ұсынуы, сондай-ақ осындай әлеуетті өнім берушілер туралы мәліметтерді конкурстық құжаттаманы алған тұлғаларды тіркеу журналына енгізуі;</w:t>
      </w:r>
    </w:p>
    <w:p>
      <w:pPr>
        <w:spacing w:after="0"/>
        <w:ind w:left="0"/>
        <w:jc w:val="both"/>
      </w:pPr>
      <w:r>
        <w:rPr>
          <w:rFonts w:ascii="Times New Roman"/>
          <w:b w:val="false"/>
          <w:i w:val="false"/>
          <w:color w:val="000000"/>
          <w:sz w:val="28"/>
        </w:rPr>
        <w:t>
      13) мемлекеттік сатып алуды ұйымдастырушының осы Қағидалардың  38 – 40-тармақтарында көзделген жағдайларда, конкурстық құжаттаманың көшірмесін алған әлеуетті өнім берушілерге оның ережелерін түсіндіруі;</w:t>
      </w:r>
    </w:p>
    <w:p>
      <w:pPr>
        <w:spacing w:after="0"/>
        <w:ind w:left="0"/>
        <w:jc w:val="both"/>
      </w:pPr>
      <w:r>
        <w:rPr>
          <w:rFonts w:ascii="Times New Roman"/>
          <w:b w:val="false"/>
          <w:i w:val="false"/>
          <w:color w:val="000000"/>
          <w:sz w:val="28"/>
        </w:rPr>
        <w:t>
      14) мемлекеттік сатып алуды ұйымдастырушының конкурсқа қатысуға өтінімдерді тіркеу журналында тіркеуі;</w:t>
      </w:r>
    </w:p>
    <w:p>
      <w:pPr>
        <w:spacing w:after="0"/>
        <w:ind w:left="0"/>
        <w:jc w:val="both"/>
      </w:pPr>
      <w:r>
        <w:rPr>
          <w:rFonts w:ascii="Times New Roman"/>
          <w:b w:val="false"/>
          <w:i w:val="false"/>
          <w:color w:val="000000"/>
          <w:sz w:val="28"/>
        </w:rPr>
        <w:t>
      15) конкурстық комиссияның конкурсқа қатысуға өтінімдер салынған конверттерді ашуы, сондай-ақ конкурстық комиссия отырысының тиісті хаттамасын ресімдеуі;</w:t>
      </w:r>
    </w:p>
    <w:p>
      <w:pPr>
        <w:spacing w:after="0"/>
        <w:ind w:left="0"/>
        <w:jc w:val="both"/>
      </w:pPr>
      <w:r>
        <w:rPr>
          <w:rFonts w:ascii="Times New Roman"/>
          <w:b w:val="false"/>
          <w:i w:val="false"/>
          <w:color w:val="000000"/>
          <w:sz w:val="28"/>
        </w:rPr>
        <w:t>
      16) мемлекеттік сатып алуды ұйымдастырушының мемлекеттік сатып алуға қатысуға өтінімдер салынған конверттерді ашу хаттамасының көшірмесін әлеуетті өнім берушілерге не олар туралы мәліметтер конкурсқа қатысуға өтінімдерді тіркеу журналына енгізілген олардың уәкілетті өкілдеріне жіберуі (ұсынуы);</w:t>
      </w:r>
    </w:p>
    <w:p>
      <w:pPr>
        <w:spacing w:after="0"/>
        <w:ind w:left="0"/>
        <w:jc w:val="both"/>
      </w:pPr>
      <w:r>
        <w:rPr>
          <w:rFonts w:ascii="Times New Roman"/>
          <w:b w:val="false"/>
          <w:i w:val="false"/>
          <w:color w:val="000000"/>
          <w:sz w:val="28"/>
        </w:rPr>
        <w:t>
      17) біліктілік талаптарына және конкурстық құжаттама талаптарына сәйкес келетін әлеуетті өнім берушілерді айқындау үшін конкурстық комиссияның конкурсқа қатысуға өтінімдерді қарауы;</w:t>
      </w:r>
    </w:p>
    <w:p>
      <w:pPr>
        <w:spacing w:after="0"/>
        <w:ind w:left="0"/>
        <w:jc w:val="both"/>
      </w:pPr>
      <w:r>
        <w:rPr>
          <w:rFonts w:ascii="Times New Roman"/>
          <w:b w:val="false"/>
          <w:i w:val="false"/>
          <w:color w:val="000000"/>
          <w:sz w:val="28"/>
        </w:rPr>
        <w:t>
      18) конкурстық комиссияның конкурсқа қатысуға рұқсат етілген әлеуетті өнім берушілердің тізбесін қалыптастыруы және алдын ала рұқсат ету туралы тиісті хаттаманы ресімдеуі;</w:t>
      </w:r>
    </w:p>
    <w:p>
      <w:pPr>
        <w:spacing w:after="0"/>
        <w:ind w:left="0"/>
        <w:jc w:val="both"/>
      </w:pPr>
      <w:r>
        <w:rPr>
          <w:rFonts w:ascii="Times New Roman"/>
          <w:b w:val="false"/>
          <w:i w:val="false"/>
          <w:color w:val="000000"/>
          <w:sz w:val="28"/>
        </w:rPr>
        <w:t>
      19) мемлекеттік сатып алуды ұйымдастырушының конкурсқа қатысуға өтінім берген әлеуетті өнім берушілерге алдын ала рұқсат беру туралы хаттаманың көшірмесін жіберуі (ұсынуы);</w:t>
      </w:r>
    </w:p>
    <w:p>
      <w:pPr>
        <w:spacing w:after="0"/>
        <w:ind w:left="0"/>
        <w:jc w:val="both"/>
      </w:pPr>
      <w:r>
        <w:rPr>
          <w:rFonts w:ascii="Times New Roman"/>
          <w:b w:val="false"/>
          <w:i w:val="false"/>
          <w:color w:val="000000"/>
          <w:sz w:val="28"/>
        </w:rPr>
        <w:t>
      20) конкурсқа қатысуға берілетін өтінімдерді конкурстық құжаттама талаптарына және біліктілік талаптарына сәйкестендіру;</w:t>
      </w:r>
    </w:p>
    <w:p>
      <w:pPr>
        <w:spacing w:after="0"/>
        <w:ind w:left="0"/>
        <w:jc w:val="both"/>
      </w:pPr>
      <w:r>
        <w:rPr>
          <w:rFonts w:ascii="Times New Roman"/>
          <w:b w:val="false"/>
          <w:i w:val="false"/>
          <w:color w:val="000000"/>
          <w:sz w:val="28"/>
        </w:rPr>
        <w:t>
      21) конкурстық комиссияның конкурсқа қатысуға жіберілген әлеуетті өнім берушілер тізілімін қалыптастыруы және рұқсат беру туралы тиісті хаттаманы ресімдеуі;</w:t>
      </w:r>
    </w:p>
    <w:p>
      <w:pPr>
        <w:spacing w:after="0"/>
        <w:ind w:left="0"/>
        <w:jc w:val="both"/>
      </w:pPr>
      <w:r>
        <w:rPr>
          <w:rFonts w:ascii="Times New Roman"/>
          <w:b w:val="false"/>
          <w:i w:val="false"/>
          <w:color w:val="000000"/>
          <w:sz w:val="28"/>
        </w:rPr>
        <w:t>
      22) мемлекеттік сатып алуды ұйымдастырушының конкурсқа қатысуға ниет білдірген әлеуетті өнім берушілерге рұқсат беру туралы хаттаманың көшірмелерін жіберуі (ұсынуы);</w:t>
      </w:r>
    </w:p>
    <w:p>
      <w:pPr>
        <w:spacing w:after="0"/>
        <w:ind w:left="0"/>
        <w:jc w:val="both"/>
      </w:pPr>
      <w:r>
        <w:rPr>
          <w:rFonts w:ascii="Times New Roman"/>
          <w:b w:val="false"/>
          <w:i w:val="false"/>
          <w:color w:val="000000"/>
          <w:sz w:val="28"/>
        </w:rPr>
        <w:t>
      23) мемлекеттік сатып алуды ұйымдастырушының конкурсқа қатысуға жіберілген әлеуетті өнім берушілер ұсынған мәліметтерді, конкурстық баға ұсыныстары бар конверттерді конкурстық баға ұсыныстарын тіркеу журналында тіркеуі;</w:t>
      </w:r>
    </w:p>
    <w:p>
      <w:pPr>
        <w:spacing w:after="0"/>
        <w:ind w:left="0"/>
        <w:jc w:val="both"/>
      </w:pPr>
      <w:r>
        <w:rPr>
          <w:rFonts w:ascii="Times New Roman"/>
          <w:b w:val="false"/>
          <w:i w:val="false"/>
          <w:color w:val="000000"/>
          <w:sz w:val="28"/>
        </w:rPr>
        <w:t>
      24) конкурсқа қатысушылардың баға ұсыныстары салынған конверттерді ашу, конкурстық комиссияның конкурстық баға ұсыныстарын бағалауы және салыстырып тексеруі (конкурс тәсілімен мемлекеттік сатып алу қорытындыларын шығаруы);</w:t>
      </w:r>
    </w:p>
    <w:p>
      <w:pPr>
        <w:spacing w:after="0"/>
        <w:ind w:left="0"/>
        <w:jc w:val="both"/>
      </w:pPr>
      <w:r>
        <w:rPr>
          <w:rFonts w:ascii="Times New Roman"/>
          <w:b w:val="false"/>
          <w:i w:val="false"/>
          <w:color w:val="000000"/>
          <w:sz w:val="28"/>
        </w:rPr>
        <w:t>
      25) конкурстық комиссияның конкурс тәсілімен мемлекеттік сатып алудың қорытындылары туралы хаттаманы ресімдеп, оған қол қоюы және оны мемлекеттік сатып алуды ұйымдастырушының конкурсқа қатысуға жіберілген әлеуетті өнім берушілерге жіберуі;</w:t>
      </w:r>
    </w:p>
    <w:p>
      <w:pPr>
        <w:spacing w:after="0"/>
        <w:ind w:left="0"/>
        <w:jc w:val="both"/>
      </w:pPr>
      <w:r>
        <w:rPr>
          <w:rFonts w:ascii="Times New Roman"/>
          <w:b w:val="false"/>
          <w:i w:val="false"/>
          <w:color w:val="000000"/>
          <w:sz w:val="28"/>
        </w:rPr>
        <w:t>
      26) тапсырыс берушінің конкурс жеңімпазымен мемлекеттік сатып алу туралы шарт жасасуы.</w:t>
      </w:r>
    </w:p>
    <w:p>
      <w:pPr>
        <w:spacing w:after="0"/>
        <w:ind w:left="0"/>
        <w:jc w:val="both"/>
      </w:pPr>
      <w:r>
        <w:rPr>
          <w:rFonts w:ascii="Times New Roman"/>
          <w:b w:val="false"/>
          <w:i w:val="false"/>
          <w:color w:val="000000"/>
          <w:sz w:val="28"/>
        </w:rPr>
        <w:t>
      Осы тармақтың 7), 8), 9) және 10) тармақшаларында көзделген іс-шаралар арнаулы мемлекеттік органдар мен олардың қарамағындағы ұйымдарға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Үкіметінің 25.08.2020 </w:t>
      </w:r>
      <w:r>
        <w:rPr>
          <w:rFonts w:ascii="Times New Roman"/>
          <w:b w:val="false"/>
          <w:i w:val="false"/>
          <w:color w:val="000000"/>
          <w:sz w:val="28"/>
        </w:rPr>
        <w:t>№ 535</w:t>
      </w:r>
      <w:r>
        <w:rPr>
          <w:rFonts w:ascii="Times New Roman"/>
          <w:b w:val="false"/>
          <w:i w:val="false"/>
          <w:color w:val="ff0000"/>
          <w:sz w:val="28"/>
        </w:rPr>
        <w:t xml:space="preserve"> (алғашқы ресми жарияланған күнінен бастап қолданысқа енгізіледі) қаулысымен; өзгеріс енгізілді - ҚР Үкіметінің 29.12.2021 </w:t>
      </w:r>
      <w:r>
        <w:rPr>
          <w:rFonts w:ascii="Times New Roman"/>
          <w:b w:val="false"/>
          <w:i w:val="false"/>
          <w:color w:val="000000"/>
          <w:sz w:val="28"/>
        </w:rPr>
        <w:t>№ 953</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59" w:id="36"/>
    <w:p>
      <w:pPr>
        <w:spacing w:after="0"/>
        <w:ind w:left="0"/>
        <w:jc w:val="both"/>
      </w:pPr>
      <w:r>
        <w:rPr>
          <w:rFonts w:ascii="Times New Roman"/>
          <w:b w:val="false"/>
          <w:i w:val="false"/>
          <w:color w:val="000000"/>
          <w:sz w:val="28"/>
        </w:rPr>
        <w:t>
      12. Тапсырыс беруші Заңның 5-бабының 13-тармағында көзделген жағдайларда мемлекеттік сатып алуды жүзеге асырудан бас тартуға құқылы.</w:t>
      </w:r>
    </w:p>
    <w:bookmarkEnd w:id="36"/>
    <w:bookmarkStart w:name="z60" w:id="37"/>
    <w:p>
      <w:pPr>
        <w:spacing w:after="0"/>
        <w:ind w:left="0"/>
        <w:jc w:val="both"/>
      </w:pPr>
      <w:r>
        <w:rPr>
          <w:rFonts w:ascii="Times New Roman"/>
          <w:b w:val="false"/>
          <w:i w:val="false"/>
          <w:color w:val="000000"/>
          <w:sz w:val="28"/>
        </w:rPr>
        <w:t>
      Мұндай жағдайда тапсырыс беруші мемлекеттік сатып алуды жүзеге асырудан бас тарту туралы шешім қабылдаған күннен бастап бес жұмыс күні ішінде тапсырыс беруші не мемлекеттік сатып алуды ұйымдастырушы:</w:t>
      </w:r>
    </w:p>
    <w:bookmarkEnd w:id="37"/>
    <w:bookmarkStart w:name="z61" w:id="38"/>
    <w:p>
      <w:pPr>
        <w:spacing w:after="0"/>
        <w:ind w:left="0"/>
        <w:jc w:val="both"/>
      </w:pPr>
      <w:r>
        <w:rPr>
          <w:rFonts w:ascii="Times New Roman"/>
          <w:b w:val="false"/>
          <w:i w:val="false"/>
          <w:color w:val="000000"/>
          <w:sz w:val="28"/>
        </w:rPr>
        <w:t>
      1) өткізілетін мемлекеттік сатып алуға қатысатын тұлғаларды қабылданған шешім туралы хабардар етуге;</w:t>
      </w:r>
    </w:p>
    <w:bookmarkEnd w:id="38"/>
    <w:bookmarkStart w:name="z62" w:id="39"/>
    <w:p>
      <w:pPr>
        <w:spacing w:after="0"/>
        <w:ind w:left="0"/>
        <w:jc w:val="both"/>
      </w:pPr>
      <w:r>
        <w:rPr>
          <w:rFonts w:ascii="Times New Roman"/>
          <w:b w:val="false"/>
          <w:i w:val="false"/>
          <w:color w:val="000000"/>
          <w:sz w:val="28"/>
        </w:rPr>
        <w:t>
      2) енгізілген конкурсқа қатысуға өтінімдерді қамтамасыз етуді және (немесе) мемлекеттік сатып алу туралы шарттың орындалуын қамтамасыз етуді қайтаруға міндетті.</w:t>
      </w:r>
    </w:p>
    <w:bookmarkEnd w:id="39"/>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12-тармаққа өзгеріс енгізілді – ҚР Үкіметінің 06.05.2019 </w:t>
      </w:r>
      <w:r>
        <w:rPr>
          <w:rFonts w:ascii="Times New Roman"/>
          <w:b w:val="false"/>
          <w:i w:val="false"/>
          <w:color w:val="000000"/>
          <w:sz w:val="28"/>
        </w:rPr>
        <w:t>№ 261</w:t>
      </w:r>
      <w:r>
        <w:rPr>
          <w:rFonts w:ascii="Times New Roman"/>
          <w:b w:val="false"/>
          <w:i/>
          <w:color w:val="000000"/>
          <w:sz w:val="28"/>
        </w:rPr>
        <w:t xml:space="preserve"> (алғашқы ресми жарияланған күнінен бастап қолданысқа енгізіледі) қаулысымен.</w:t>
      </w:r>
    </w:p>
    <w:bookmarkStart w:name="z63" w:id="40"/>
    <w:p>
      <w:pPr>
        <w:spacing w:after="0"/>
        <w:ind w:left="0"/>
        <w:jc w:val="left"/>
      </w:pPr>
      <w:r>
        <w:rPr>
          <w:rFonts w:ascii="Times New Roman"/>
          <w:b/>
          <w:i w:val="false"/>
          <w:color w:val="000000"/>
        </w:rPr>
        <w:t xml:space="preserve"> 1-параграф. Конкурстық құжаттаманы әзірлеу, келісу және бекіту</w:t>
      </w:r>
    </w:p>
    <w:bookmarkEnd w:id="40"/>
    <w:p>
      <w:pPr>
        <w:spacing w:after="0"/>
        <w:ind w:left="0"/>
        <w:jc w:val="both"/>
      </w:pPr>
      <w:r>
        <w:rPr>
          <w:rFonts w:ascii="Times New Roman"/>
          <w:b w:val="false"/>
          <w:i w:val="false"/>
          <w:color w:val="ff0000"/>
          <w:sz w:val="28"/>
        </w:rPr>
        <w:t xml:space="preserve">
      Ескерту. 1-параграфтың тақырыбы жаңа редакцияда - ҚР Үкіметінің 29.12.2021 </w:t>
      </w:r>
      <w:r>
        <w:rPr>
          <w:rFonts w:ascii="Times New Roman"/>
          <w:b w:val="false"/>
          <w:i w:val="false"/>
          <w:color w:val="ff0000"/>
          <w:sz w:val="28"/>
        </w:rPr>
        <w:t>№ 953</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64" w:id="41"/>
    <w:p>
      <w:pPr>
        <w:spacing w:after="0"/>
        <w:ind w:left="0"/>
        <w:jc w:val="both"/>
      </w:pPr>
      <w:r>
        <w:rPr>
          <w:rFonts w:ascii="Times New Roman"/>
          <w:b w:val="false"/>
          <w:i w:val="false"/>
          <w:color w:val="000000"/>
          <w:sz w:val="28"/>
        </w:rPr>
        <w:t xml:space="preserve">
      13. Мемлекеттік сатып алуды ұйымдастырушы конкурс тәсілімен мемлекеттік сатып алуды өткізудің талаптары мен тәртібін айқындау үшін Қазақстан Республикасының мемлекеттік құпиялар туралы заңнамасының талаптарын ескере отырып,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үлгілік конкурстық құжаттама негізінде қазақ және орыс тілдерінде конкурстық құжаттаманы әзірлейді.</w:t>
      </w:r>
    </w:p>
    <w:bookmarkEnd w:id="41"/>
    <w:bookmarkStart w:name="z65" w:id="42"/>
    <w:p>
      <w:pPr>
        <w:spacing w:after="0"/>
        <w:ind w:left="0"/>
        <w:jc w:val="both"/>
      </w:pPr>
      <w:r>
        <w:rPr>
          <w:rFonts w:ascii="Times New Roman"/>
          <w:b w:val="false"/>
          <w:i w:val="false"/>
          <w:color w:val="000000"/>
          <w:sz w:val="28"/>
        </w:rPr>
        <w:t xml:space="preserve">
      14. Егер әлеуетті өнім беруші Қазақстан Республикасының резиденті болмаса, онда оның біліктілік талаптарына сәйкестігін растау үшін Қазақстан Республикасының резиденттері беретін құжаттар не Қазақстан Республикасының мемлекеттік құпиялар туралы </w:t>
      </w:r>
      <w:r>
        <w:rPr>
          <w:rFonts w:ascii="Times New Roman"/>
          <w:b w:val="false"/>
          <w:i w:val="false"/>
          <w:color w:val="000000"/>
          <w:sz w:val="28"/>
        </w:rPr>
        <w:t>заңнамасының</w:t>
      </w:r>
      <w:r>
        <w:rPr>
          <w:rFonts w:ascii="Times New Roman"/>
          <w:b w:val="false"/>
          <w:i w:val="false"/>
          <w:color w:val="000000"/>
          <w:sz w:val="28"/>
        </w:rPr>
        <w:t xml:space="preserve"> және Қазақстан Республикасы ратификациялаған шарттардың талаптарын ескере отырып, конкурстық құжаттаманың тілдеріне нотариат куәландырған аудармасымен бірге Қазақстан Республикасының резиденті емес әлеуетті өнім берушінің біліктілігі туралы ұқсас мәліметтерді қамтитын құжаттар ұсынылады.</w:t>
      </w:r>
    </w:p>
    <w:bookmarkEnd w:id="42"/>
    <w:bookmarkStart w:name="z66" w:id="43"/>
    <w:p>
      <w:pPr>
        <w:spacing w:after="0"/>
        <w:ind w:left="0"/>
        <w:jc w:val="both"/>
      </w:pPr>
      <w:r>
        <w:rPr>
          <w:rFonts w:ascii="Times New Roman"/>
          <w:b w:val="false"/>
          <w:i w:val="false"/>
          <w:color w:val="000000"/>
          <w:sz w:val="28"/>
        </w:rPr>
        <w:t>
      15. Мемлекеттік сатып алуды ұйымдастырушы әзірлеген конкурстық құжаттаманы тапсырыс берушінің бірінші басшысы не оның міндетін атқаратын адам, не бюджеттік бағдарламаның басшысы не оның міндетін атқаратын адам бекітеді.</w:t>
      </w:r>
    </w:p>
    <w:bookmarkEnd w:id="43"/>
    <w:p>
      <w:pPr>
        <w:spacing w:after="0"/>
        <w:ind w:left="0"/>
        <w:jc w:val="both"/>
      </w:pPr>
      <w:r>
        <w:rPr>
          <w:rFonts w:ascii="Times New Roman"/>
          <w:b w:val="false"/>
          <w:i w:val="false"/>
          <w:color w:val="000000"/>
          <w:sz w:val="28"/>
        </w:rPr>
        <w:t>
      Мемлекеттік сатып алу осы Қағидалардың 5-тармағына сәйкес өткізілген жағдайда конкурстық құжаттаманы ұйымдастырушының бірінші басшысы немесе оның міндетін атқаратын адам бекітеді.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Ескерту. 15-тармақ жаңа редакцияда - ҚР Үкіметінің 18.03.2021 </w:t>
      </w:r>
      <w:r>
        <w:rPr>
          <w:rFonts w:ascii="Times New Roman"/>
          <w:b w:val="false"/>
          <w:i w:val="false"/>
          <w:color w:val="000000"/>
          <w:sz w:val="28"/>
        </w:rPr>
        <w:t>№ 145</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15-1. Жобалау-сметалық құжаттаманы талап ететін жұмыстарды мемлекеттік сатып алуды жүзеге асыру кезінде техникалық ерекшеліктің орнына конкурстық құжаттамада Қазақстан Республикасының заңнамасына сәйкес сараптамадан өткен жобалау-сметалық құжаттама қамтылуы тиіс.</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Қағида 15-1-тармақпен толықтырылды – ҚР Үкіметінің 29.12.2018 </w:t>
      </w:r>
      <w:r>
        <w:rPr>
          <w:rFonts w:ascii="Times New Roman"/>
          <w:b w:val="false"/>
          <w:i w:val="false"/>
          <w:color w:val="000000"/>
          <w:sz w:val="28"/>
        </w:rPr>
        <w:t>№ 910</w:t>
      </w:r>
      <w:r>
        <w:rPr>
          <w:rFonts w:ascii="Times New Roman"/>
          <w:b w:val="false"/>
          <w:i/>
          <w:color w:val="000000"/>
          <w:sz w:val="28"/>
        </w:rPr>
        <w:t xml:space="preserve"> (алғашқы ресми жарияланған күнінен бастап қолданысқа енгізіледі) қаулысымен.</w:t>
      </w:r>
    </w:p>
    <w:p>
      <w:pPr>
        <w:spacing w:after="0"/>
        <w:ind w:left="0"/>
        <w:jc w:val="both"/>
      </w:pPr>
      <w:r>
        <w:rPr>
          <w:rFonts w:ascii="Times New Roman"/>
          <w:b w:val="false"/>
          <w:i w:val="false"/>
          <w:color w:val="000000"/>
          <w:sz w:val="28"/>
        </w:rPr>
        <w:t>
      15-2. Шарт бойынша міндеттемелерін орындау үшін тапсырыс берушіге қажетті материалдық және еңбек ресурстары конкурстық құжаттаманың ажырамас бөлігі болып табылатын техникалық ерекшелікте көрсетіледі.</w:t>
      </w:r>
    </w:p>
    <w:p>
      <w:pPr>
        <w:spacing w:after="0"/>
        <w:ind w:left="0"/>
        <w:jc w:val="both"/>
      </w:pPr>
      <w:r>
        <w:rPr>
          <w:rFonts w:ascii="Times New Roman"/>
          <w:b w:val="false"/>
          <w:i w:val="false"/>
          <w:color w:val="000000"/>
          <w:sz w:val="28"/>
        </w:rPr>
        <w:t>
      Құрылыс (жаңа құрылыс, бар объектілерді кеңейту, техникалық қайта жарақтандыру, жаңғырту, реконструкциялау, қалпына келтіру және күрделі жөндеу), техникалық-экономикалық негіздемені, жобалау-сметалық құжаттаманы және қала құрылысы жобаларын әзірлеу жөніндегі жұмыстарды мемлекеттік сатып алуды жүзеге асыру кезінде Қазақстан Республикасының рұқсаттар және хабарламалар туралы заңнамасына сәйкес берілген тиісті рұқсат (лицензия) әлеуетті өнім берушінің материалдық және еңбек ресурстарын иеленетінін растайтын құжат болып табылады.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Қағида 15-2-тармақпен толықтырылды – ҚР Үкіметінің 29.12.2018 </w:t>
      </w:r>
      <w:r>
        <w:rPr>
          <w:rFonts w:ascii="Times New Roman"/>
          <w:b w:val="false"/>
          <w:i w:val="false"/>
          <w:color w:val="000000"/>
          <w:sz w:val="28"/>
        </w:rPr>
        <w:t>№ 910</w:t>
      </w:r>
      <w:r>
        <w:rPr>
          <w:rFonts w:ascii="Times New Roman"/>
          <w:b w:val="false"/>
          <w:i/>
          <w:color w:val="000000"/>
          <w:sz w:val="28"/>
        </w:rPr>
        <w:t xml:space="preserve"> (алғашқы ресми жарияланған күнінен бастап қолданысқа енгізіледі) қаулысымен.</w:t>
      </w:r>
    </w:p>
    <w:bookmarkStart w:name="z68" w:id="44"/>
    <w:p>
      <w:pPr>
        <w:spacing w:after="0"/>
        <w:ind w:left="0"/>
        <w:jc w:val="both"/>
      </w:pPr>
      <w:r>
        <w:rPr>
          <w:rFonts w:ascii="Times New Roman"/>
          <w:b w:val="false"/>
          <w:i w:val="false"/>
          <w:color w:val="000000"/>
          <w:sz w:val="28"/>
        </w:rPr>
        <w:t>
      16. Біртекті тауарларды, жұмыстарды, көрсетілетін қызметтерді конкурс тәсілімен мемлекеттік сатып алу жүзеге асырылған кезде мемлекеттік сатып алуды ұйымдастырушы конкурстық құжаттамада біртекті тауарларды, жұмыстарды, көрсетілетін қызметтерді беру (орындау, көрсету) орны бойынша лоттарға бөлуге міндетті.</w:t>
      </w:r>
    </w:p>
    <w:bookmarkEnd w:id="44"/>
    <w:bookmarkStart w:name="z69" w:id="45"/>
    <w:p>
      <w:pPr>
        <w:spacing w:after="0"/>
        <w:ind w:left="0"/>
        <w:jc w:val="both"/>
      </w:pPr>
      <w:r>
        <w:rPr>
          <w:rFonts w:ascii="Times New Roman"/>
          <w:b w:val="false"/>
          <w:i w:val="false"/>
          <w:color w:val="000000"/>
          <w:sz w:val="28"/>
        </w:rPr>
        <w:t>
      Тауар жеткізілетін, қызметтер көрсетілетін кемінде бес орын болғанда конкурс тәсілімен өткізілетін лотта тауар жеткізілетін, қызметтер көрсетілетін бірнеше орынды көрсетуге жол беріледі.</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16-тармаққа өзгеріс енгізілді - ҚР Үкіметінің 29.12.2021 </w:t>
      </w:r>
      <w:r>
        <w:rPr>
          <w:rFonts w:ascii="Times New Roman"/>
          <w:b w:val="false"/>
          <w:i w:val="false"/>
          <w:color w:val="000000"/>
          <w:sz w:val="28"/>
        </w:rPr>
        <w:t>№ 953</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70" w:id="46"/>
    <w:p>
      <w:pPr>
        <w:spacing w:after="0"/>
        <w:ind w:left="0"/>
        <w:jc w:val="left"/>
      </w:pPr>
      <w:r>
        <w:rPr>
          <w:rFonts w:ascii="Times New Roman"/>
          <w:b/>
          <w:i w:val="false"/>
          <w:color w:val="000000"/>
        </w:rPr>
        <w:t xml:space="preserve"> 2-параграф. Конкурстық комиссияны, сарапшыны (сараптау комиссиясын) бекіту</w:t>
      </w:r>
    </w:p>
    <w:bookmarkEnd w:id="46"/>
    <w:p>
      <w:pPr>
        <w:spacing w:after="0"/>
        <w:ind w:left="0"/>
        <w:jc w:val="both"/>
      </w:pPr>
      <w:r>
        <w:rPr>
          <w:rFonts w:ascii="Times New Roman"/>
          <w:b w:val="false"/>
          <w:i w:val="false"/>
          <w:color w:val="ff0000"/>
          <w:sz w:val="28"/>
        </w:rPr>
        <w:t xml:space="preserve">
      Ескерту. 2-параграфтың тақырыбы жаңа редакцияда - ҚР Үкіметінің 29.12.2021 </w:t>
      </w:r>
      <w:r>
        <w:rPr>
          <w:rFonts w:ascii="Times New Roman"/>
          <w:b w:val="false"/>
          <w:i w:val="false"/>
          <w:color w:val="ff0000"/>
          <w:sz w:val="28"/>
        </w:rPr>
        <w:t>№ 953</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71" w:id="47"/>
    <w:p>
      <w:pPr>
        <w:spacing w:after="0"/>
        <w:ind w:left="0"/>
        <w:jc w:val="both"/>
      </w:pPr>
      <w:r>
        <w:rPr>
          <w:rFonts w:ascii="Times New Roman"/>
          <w:b w:val="false"/>
          <w:i w:val="false"/>
          <w:color w:val="000000"/>
          <w:sz w:val="28"/>
        </w:rPr>
        <w:t>
      17. Тауарларды, жұмыстарды, көрсетілетін қызметтерді конкурс тәсілімен мемлекеттік сатып алуды өткізу рәсімдерін орындау үшін мемлекеттік сатып алуды ұйымдастырушы әрбір конкурсқа жеке конкурстық комиссия құрады және конкурстық комиссияның хатшысын айқындайды.</w:t>
      </w:r>
    </w:p>
    <w:bookmarkEnd w:id="47"/>
    <w:p>
      <w:pPr>
        <w:spacing w:after="0"/>
        <w:ind w:left="0"/>
        <w:jc w:val="both"/>
      </w:pPr>
      <w:r>
        <w:rPr>
          <w:rFonts w:ascii="Times New Roman"/>
          <w:b w:val="false"/>
          <w:i w:val="false"/>
          <w:color w:val="000000"/>
          <w:sz w:val="28"/>
        </w:rPr>
        <w:t>
      Конкурстық комиссия құру және конкурстық комиссияның хатшысын айқындау, сараптау комиссиясын құру не сарапшыны айқындау туралы шешімді мемлекеттік сатып алуды ұйымдастырушының бірінші басшысы немесе бюджеттік бағдарламаның басшысы не оның міндетін атқаратын адам қабылдайды.</w:t>
      </w:r>
    </w:p>
    <w:p>
      <w:pPr>
        <w:spacing w:after="0"/>
        <w:ind w:left="0"/>
        <w:jc w:val="both"/>
      </w:pPr>
      <w:r>
        <w:rPr>
          <w:rFonts w:ascii="Times New Roman"/>
          <w:b w:val="false"/>
          <w:i w:val="false"/>
          <w:color w:val="000000"/>
          <w:sz w:val="28"/>
        </w:rPr>
        <w:t>
      Егер сатып алуды ұйымдастырушы болып тікелей тапсырыс берушінің өзі не мемлекеттік сатып алуды ұйымдастыру рәсімдерін орындауға және өткізуге жауапты өзінің құрылымдық бөлімшесі тұлғасында әрекет ететін болса, конкурстық комиссияны құру және конкурстық комиссияның хатшысын айқындау туралы шешімді бірінші басшы не оның міндетін атқаратын тұлға қабылдайды.</w:t>
      </w:r>
    </w:p>
    <w:p>
      <w:pPr>
        <w:spacing w:after="0"/>
        <w:ind w:left="0"/>
        <w:jc w:val="both"/>
      </w:pPr>
      <w:r>
        <w:rPr>
          <w:rFonts w:ascii="Times New Roman"/>
          <w:b w:val="false"/>
          <w:i w:val="false"/>
          <w:color w:val="000000"/>
          <w:sz w:val="28"/>
        </w:rPr>
        <w:t xml:space="preserve">
      Жұмыстарды мемлекеттік сатып алу жүзеге асырылған жағдайда, мемлекеттік сатып алуды ұйымдастырушы Қазақстан Республикасының мемлекеттік құпиялар туралы </w:t>
      </w:r>
      <w:r>
        <w:rPr>
          <w:rFonts w:ascii="Times New Roman"/>
          <w:b w:val="false"/>
          <w:i w:val="false"/>
          <w:color w:val="000000"/>
          <w:sz w:val="28"/>
        </w:rPr>
        <w:t>заңнамасының</w:t>
      </w:r>
      <w:r>
        <w:rPr>
          <w:rFonts w:ascii="Times New Roman"/>
          <w:b w:val="false"/>
          <w:i w:val="false"/>
          <w:color w:val="000000"/>
          <w:sz w:val="28"/>
        </w:rPr>
        <w:t xml:space="preserve"> талаптарын ескере отырып, тиісті қызмет саласындағы уәкілетті органмен келісім бойынша оның өкілдерін конкурстық комиссияның құрамына енгізе алады.</w:t>
      </w:r>
    </w:p>
    <w:p>
      <w:pPr>
        <w:spacing w:after="0"/>
        <w:ind w:left="0"/>
        <w:jc w:val="both"/>
      </w:pPr>
      <w:r>
        <w:rPr>
          <w:rFonts w:ascii="Times New Roman"/>
          <w:b w:val="false"/>
          <w:i w:val="false"/>
          <w:color w:val="000000"/>
          <w:sz w:val="28"/>
        </w:rPr>
        <w:t>
      Сатып алынатын тауарлардың, жұмыстардың, көрсетілетін қызметтердің техникалық тапсырмасын және (немесе) техникалық ерекшелігін әзірлеу үшін мемлекеттік сатып алуды ұйымдастырушы конкурстық құжаттаманы әзірлеу кезеңінде сараптау комиссиясын құра (сарапшыны тарта)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17-тармаққа өзгерістер енгізілді - ҚР Үкіметінің 18.03.2021 </w:t>
      </w:r>
      <w:r>
        <w:rPr>
          <w:rFonts w:ascii="Times New Roman"/>
          <w:b w:val="false"/>
          <w:i w:val="false"/>
          <w:color w:val="000000"/>
          <w:sz w:val="28"/>
        </w:rPr>
        <w:t>№ 145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29.12.2021 </w:t>
      </w:r>
      <w:r>
        <w:rPr>
          <w:rFonts w:ascii="Times New Roman"/>
          <w:b w:val="false"/>
          <w:i w:val="false"/>
          <w:color w:val="000000"/>
          <w:sz w:val="28"/>
        </w:rPr>
        <w:t>№ 953</w:t>
      </w:r>
      <w:r>
        <w:rPr>
          <w:rFonts w:ascii="Times New Roman"/>
          <w:b w:val="false"/>
          <w:i w:val="false"/>
          <w:color w:val="ff0000"/>
          <w:sz w:val="28"/>
        </w:rPr>
        <w:t xml:space="preserve"> (алғашқы ресми жарияланған күнінен бастап қолданысқа енгізіледі) қаулыларымен.</w:t>
      </w:r>
      <w:r>
        <w:br/>
      </w:r>
      <w:r>
        <w:rPr>
          <w:rFonts w:ascii="Times New Roman"/>
          <w:b w:val="false"/>
          <w:i w:val="false"/>
          <w:color w:val="000000"/>
          <w:sz w:val="28"/>
        </w:rPr>
        <w:t>
</w:t>
      </w:r>
    </w:p>
    <w:bookmarkStart w:name="z72" w:id="48"/>
    <w:p>
      <w:pPr>
        <w:spacing w:after="0"/>
        <w:ind w:left="0"/>
        <w:jc w:val="both"/>
      </w:pPr>
      <w:r>
        <w:rPr>
          <w:rFonts w:ascii="Times New Roman"/>
          <w:b w:val="false"/>
          <w:i w:val="false"/>
          <w:color w:val="000000"/>
          <w:sz w:val="28"/>
        </w:rPr>
        <w:t>
      18. Конкурстық комиссияның төрағасы, төрағасының орынбасары және басқа да мүшелері конкурстық комиссияның мүшелері болып табылады. Төраға болмаған уақытта оның функцияларын оны алмастыратын тұлға орындайды. Конкурстық комиссия мүшелерiнiң жалпы саны тақ санды құрауға және кемiнде үш адам болуға тиiс.</w:t>
      </w:r>
    </w:p>
    <w:bookmarkEnd w:id="48"/>
    <w:p>
      <w:pPr>
        <w:spacing w:after="0"/>
        <w:ind w:left="0"/>
        <w:jc w:val="both"/>
      </w:pPr>
      <w:r>
        <w:rPr>
          <w:rFonts w:ascii="Times New Roman"/>
          <w:b w:val="false"/>
          <w:i w:val="false"/>
          <w:color w:val="000000"/>
          <w:sz w:val="28"/>
        </w:rPr>
        <w:t xml:space="preserve">
      Конкурстық комиссияның төрағасы болып мемлекеттік сатып алуды ұйымдастырушының бірінші басшысының орынбасарынан төмен емес лауазымды адам айқындалуға тиіс. Егер мемлекеттік сатып алуды ұйымдастырушы болып тапсырыс беруші өзі әрекет ететін болса, конкурстық комиссияның төрағасы болып тапсырыс берушінің бірінші басшысының орынбасарынан төмен емес лауазымды адам айқындалуға тиіс. Егер мемлекеттік сатып алуды ұйымдастырушы болып тапсырыс беруші мемлекеттік сатып алуды ұйымдастыру рәсімдерін орындауға және өткізуге жауапты өзінің құрылымдық бөлімшесі тұлғасында әрекет ететін болса, конкурстық комиссияның төрағасы болып тапсырыс берушінің осы құрылымдық бөлімшесінің басшысынан төмен емес лауазымды адам анықталуға тиіс. </w:t>
      </w:r>
    </w:p>
    <w:bookmarkStart w:name="z73" w:id="49"/>
    <w:p>
      <w:pPr>
        <w:spacing w:after="0"/>
        <w:ind w:left="0"/>
        <w:jc w:val="both"/>
      </w:pPr>
      <w:r>
        <w:rPr>
          <w:rFonts w:ascii="Times New Roman"/>
          <w:b w:val="false"/>
          <w:i w:val="false"/>
          <w:color w:val="000000"/>
          <w:sz w:val="28"/>
        </w:rPr>
        <w:t>
      19. Конкурстық комиссияның төрағасы:</w:t>
      </w:r>
    </w:p>
    <w:bookmarkEnd w:id="49"/>
    <w:bookmarkStart w:name="z74" w:id="50"/>
    <w:p>
      <w:pPr>
        <w:spacing w:after="0"/>
        <w:ind w:left="0"/>
        <w:jc w:val="both"/>
      </w:pPr>
      <w:r>
        <w:rPr>
          <w:rFonts w:ascii="Times New Roman"/>
          <w:b w:val="false"/>
          <w:i w:val="false"/>
          <w:color w:val="000000"/>
          <w:sz w:val="28"/>
        </w:rPr>
        <w:t xml:space="preserve">
      1) конкурстық комиссияның жұмысын жоспарлайды және қызметіне басшылық жасайды; </w:t>
      </w:r>
    </w:p>
    <w:bookmarkEnd w:id="50"/>
    <w:bookmarkStart w:name="z75" w:id="51"/>
    <w:p>
      <w:pPr>
        <w:spacing w:after="0"/>
        <w:ind w:left="0"/>
        <w:jc w:val="both"/>
      </w:pPr>
      <w:r>
        <w:rPr>
          <w:rFonts w:ascii="Times New Roman"/>
          <w:b w:val="false"/>
          <w:i w:val="false"/>
          <w:color w:val="000000"/>
          <w:sz w:val="28"/>
        </w:rPr>
        <w:t>
      2) конкурстық комиссияның отырыстарында төрағалық етеді;</w:t>
      </w:r>
    </w:p>
    <w:bookmarkEnd w:id="51"/>
    <w:bookmarkStart w:name="z76" w:id="52"/>
    <w:p>
      <w:pPr>
        <w:spacing w:after="0"/>
        <w:ind w:left="0"/>
        <w:jc w:val="both"/>
      </w:pPr>
      <w:r>
        <w:rPr>
          <w:rFonts w:ascii="Times New Roman"/>
          <w:b w:val="false"/>
          <w:i w:val="false"/>
          <w:color w:val="000000"/>
          <w:sz w:val="28"/>
        </w:rPr>
        <w:t xml:space="preserve">
      3) осы Қағидаларда көзделген өзге функцияларды жүзеге асырады. </w:t>
      </w:r>
    </w:p>
    <w:bookmarkEnd w:id="52"/>
    <w:bookmarkStart w:name="z77" w:id="53"/>
    <w:p>
      <w:pPr>
        <w:spacing w:after="0"/>
        <w:ind w:left="0"/>
        <w:jc w:val="both"/>
      </w:pPr>
      <w:r>
        <w:rPr>
          <w:rFonts w:ascii="Times New Roman"/>
          <w:b w:val="false"/>
          <w:i w:val="false"/>
          <w:color w:val="000000"/>
          <w:sz w:val="28"/>
        </w:rPr>
        <w:t>
      20. Конкурстық комиссия оны құру туралы шешім күшіне енген күннен бастап әрекет етеді және тауарларды, жұмыстарды, көрсетілетін қызметтерді конкурс тәсілімен мемлекеттік сатып алу туралы шарт жасалған күннен бастап өз қызметін тоқтатады.</w:t>
      </w:r>
    </w:p>
    <w:bookmarkEnd w:id="53"/>
    <w:bookmarkStart w:name="z78" w:id="54"/>
    <w:p>
      <w:pPr>
        <w:spacing w:after="0"/>
        <w:ind w:left="0"/>
        <w:jc w:val="both"/>
      </w:pPr>
      <w:r>
        <w:rPr>
          <w:rFonts w:ascii="Times New Roman"/>
          <w:b w:val="false"/>
          <w:i w:val="false"/>
          <w:color w:val="000000"/>
          <w:sz w:val="28"/>
        </w:rPr>
        <w:t>
      21. Конкурстық комиссияның отырыстары конкурстық комиссия мүшелерiнiң жалпы санының қарапайым көпшiлiгiнің қатысуы шартымен өткізіледі және конкурстық комиссияның қатысып отырған мүшелерi мен конкурстық комиссияның хатшысы қол қоятын хаттамамен ресiмделедi. Конкурстық комиссияның қандай да бiр мүшесi болмаған жағдайда, конкурстық комиссия отырысының хаттамасында оның болмау себебi көрсетiліп, аталған фактіні растайтын құжат қоса беріледі.</w:t>
      </w:r>
    </w:p>
    <w:bookmarkEnd w:id="54"/>
    <w:bookmarkStart w:name="z79" w:id="55"/>
    <w:p>
      <w:pPr>
        <w:spacing w:after="0"/>
        <w:ind w:left="0"/>
        <w:jc w:val="both"/>
      </w:pPr>
      <w:r>
        <w:rPr>
          <w:rFonts w:ascii="Times New Roman"/>
          <w:b w:val="false"/>
          <w:i w:val="false"/>
          <w:color w:val="000000"/>
          <w:sz w:val="28"/>
        </w:rPr>
        <w:t xml:space="preserve">
      22. Конкурстық комиссияның шешімі ашық дауыс берумен қабылданады және егер оған конкурстық комиссияның отырысқа қатысып отырған мүшелерінің жалпы санының көпшілігі дауыс берген болса, қабылданды деп саналады. Дауыстар тең болған жағдайда конкурстық комиссияның төрағасы немесе ол болмаған жағдайда, төрағаның орынбасары дауыс берген шешім қабылданды деп саналады. Конкурстық комиссияның шешімімен келіспеген жағдайда, осы конкурстық комиссияның кез келген мүшесінің ерекше пікір білдіруге құқығы бар, ол жазбаша түрде баяндалуға және конкурстық комиссия отырысының хаттамасына қоса берілуге тиіс. </w:t>
      </w:r>
    </w:p>
    <w:bookmarkEnd w:id="55"/>
    <w:bookmarkStart w:name="z80" w:id="56"/>
    <w:p>
      <w:pPr>
        <w:spacing w:after="0"/>
        <w:ind w:left="0"/>
        <w:jc w:val="both"/>
      </w:pPr>
      <w:r>
        <w:rPr>
          <w:rFonts w:ascii="Times New Roman"/>
          <w:b w:val="false"/>
          <w:i w:val="false"/>
          <w:color w:val="000000"/>
          <w:sz w:val="28"/>
        </w:rPr>
        <w:t>
      23. Конкурстық комиссияның ұйымдастыру қызметін конкурстық комиссияның хатшысы қамтамасыз етеді. Конкурстық комиссияның хатшысы конкурстық комиссияның мүшесі болып табылмайды және конкурстық комиссия шешімдер қабылдаған кезде дауыс беру құқығы жоқ.</w:t>
      </w:r>
    </w:p>
    <w:bookmarkEnd w:id="56"/>
    <w:bookmarkStart w:name="z81" w:id="57"/>
    <w:p>
      <w:pPr>
        <w:spacing w:after="0"/>
        <w:ind w:left="0"/>
        <w:jc w:val="both"/>
      </w:pPr>
      <w:r>
        <w:rPr>
          <w:rFonts w:ascii="Times New Roman"/>
          <w:b w:val="false"/>
          <w:i w:val="false"/>
          <w:color w:val="000000"/>
          <w:sz w:val="28"/>
        </w:rPr>
        <w:t>
      Конкурстық комиссияның хатшысы мемлекеттік сатып алуды ұйымдастырушының мемлекеттік сатып алуды ұйымдастыру мен өткізуге жауапты құрылымдық бөлімшесінің лауазымды адамдарының қатарынан айқындалады.</w:t>
      </w:r>
    </w:p>
    <w:bookmarkEnd w:id="57"/>
    <w:bookmarkStart w:name="z82" w:id="58"/>
    <w:p>
      <w:pPr>
        <w:spacing w:after="0"/>
        <w:ind w:left="0"/>
        <w:jc w:val="both"/>
      </w:pPr>
      <w:r>
        <w:rPr>
          <w:rFonts w:ascii="Times New Roman"/>
          <w:b w:val="false"/>
          <w:i w:val="false"/>
          <w:color w:val="000000"/>
          <w:sz w:val="28"/>
        </w:rPr>
        <w:t>
      Конкурстық комиссияның хатшысы:</w:t>
      </w:r>
    </w:p>
    <w:bookmarkEnd w:id="58"/>
    <w:bookmarkStart w:name="z83" w:id="59"/>
    <w:p>
      <w:pPr>
        <w:spacing w:after="0"/>
        <w:ind w:left="0"/>
        <w:jc w:val="both"/>
      </w:pPr>
      <w:r>
        <w:rPr>
          <w:rFonts w:ascii="Times New Roman"/>
          <w:b w:val="false"/>
          <w:i w:val="false"/>
          <w:color w:val="000000"/>
          <w:sz w:val="28"/>
        </w:rPr>
        <w:t xml:space="preserve">
      1) конкурстық комиссия отырысының күн тәртібін қалыптастырады, конкурстық комиссияны қажетті құжаттармен қамтамасыз етеді, конкурстық комиссияның отырысын өткізуді ұйымдастырады; </w:t>
      </w:r>
    </w:p>
    <w:bookmarkEnd w:id="59"/>
    <w:bookmarkStart w:name="z84" w:id="60"/>
    <w:p>
      <w:pPr>
        <w:spacing w:after="0"/>
        <w:ind w:left="0"/>
        <w:jc w:val="both"/>
      </w:pPr>
      <w:r>
        <w:rPr>
          <w:rFonts w:ascii="Times New Roman"/>
          <w:b w:val="false"/>
          <w:i w:val="false"/>
          <w:color w:val="000000"/>
          <w:sz w:val="28"/>
        </w:rPr>
        <w:t>
      2) конкурстық өтінімдер салынған конверттерді ашу хаттамасын, конкурсқа қатысуға рұқсат беру туралы хаттаманы, конкурс қорытындылары туралы хаттаманы, сондай-ақ конкурстық комиссия отырыстарының басқа да хаттамаларын ресімдейді және оларға қол қояды;</w:t>
      </w:r>
    </w:p>
    <w:bookmarkEnd w:id="60"/>
    <w:bookmarkStart w:name="z85" w:id="61"/>
    <w:p>
      <w:pPr>
        <w:spacing w:after="0"/>
        <w:ind w:left="0"/>
        <w:jc w:val="both"/>
      </w:pPr>
      <w:r>
        <w:rPr>
          <w:rFonts w:ascii="Times New Roman"/>
          <w:b w:val="false"/>
          <w:i w:val="false"/>
          <w:color w:val="000000"/>
          <w:sz w:val="28"/>
        </w:rPr>
        <w:t>
      3) тапсырыс берушіге конкурстық комиссия қол қойған отырыстар хаттамаларын, сарапшының (сараптау комиссиясының) қорытындысын жібереді;</w:t>
      </w:r>
    </w:p>
    <w:bookmarkEnd w:id="61"/>
    <w:bookmarkStart w:name="z86" w:id="62"/>
    <w:p>
      <w:pPr>
        <w:spacing w:after="0"/>
        <w:ind w:left="0"/>
        <w:jc w:val="both"/>
      </w:pPr>
      <w:r>
        <w:rPr>
          <w:rFonts w:ascii="Times New Roman"/>
          <w:b w:val="false"/>
          <w:i w:val="false"/>
          <w:color w:val="000000"/>
          <w:sz w:val="28"/>
        </w:rPr>
        <w:t xml:space="preserve">
      4) конкурстық өтінімдерді ашқан күннен бастап тауарларды, жұмыстарды, көрсетілетін қызметтерді конкурс тәсілімен мемлекеттік сатып алу құжаттарының және материалдардың сақталуын қамтамасыз етеді; </w:t>
      </w:r>
    </w:p>
    <w:bookmarkEnd w:id="62"/>
    <w:bookmarkStart w:name="z87" w:id="63"/>
    <w:p>
      <w:pPr>
        <w:spacing w:after="0"/>
        <w:ind w:left="0"/>
        <w:jc w:val="both"/>
      </w:pPr>
      <w:r>
        <w:rPr>
          <w:rFonts w:ascii="Times New Roman"/>
          <w:b w:val="false"/>
          <w:i w:val="false"/>
          <w:color w:val="000000"/>
          <w:sz w:val="28"/>
        </w:rPr>
        <w:t>
      5) осы Қағидаларда көзделген өзге де функцияларды жүзеге асырады.</w:t>
      </w:r>
    </w:p>
    <w:bookmarkEnd w:id="63"/>
    <w:bookmarkStart w:name="z88" w:id="64"/>
    <w:p>
      <w:pPr>
        <w:spacing w:after="0"/>
        <w:ind w:left="0"/>
        <w:jc w:val="both"/>
      </w:pPr>
      <w:r>
        <w:rPr>
          <w:rFonts w:ascii="Times New Roman"/>
          <w:b w:val="false"/>
          <w:i w:val="false"/>
          <w:color w:val="000000"/>
          <w:sz w:val="28"/>
        </w:rPr>
        <w:t xml:space="preserve">
      24. Мемлекеттік сатып алуды ұйымдастырушыда әлеуетті өнім берушілер ұсынатын тауарлардың, жұмыстардың, көрсетілетін қызметтердің конкурстық құжаттама талаптарына сәйкестігін айқындау үшін тиісті бейіндегі мамандар болмаған жағдайда, мемлекеттік сатып алуды ұйымдастырушы Қазақстан Республикасының мемлекеттік құпиялар туралы </w:t>
      </w:r>
      <w:r>
        <w:rPr>
          <w:rFonts w:ascii="Times New Roman"/>
          <w:b w:val="false"/>
          <w:i w:val="false"/>
          <w:color w:val="000000"/>
          <w:sz w:val="28"/>
        </w:rPr>
        <w:t>заңнамасының</w:t>
      </w:r>
      <w:r>
        <w:rPr>
          <w:rFonts w:ascii="Times New Roman"/>
          <w:b w:val="false"/>
          <w:i w:val="false"/>
          <w:color w:val="000000"/>
          <w:sz w:val="28"/>
        </w:rPr>
        <w:t xml:space="preserve"> талаптарын ескере отырып, сарапшылар ретінде мемлекеттік қызметшілерді өтеусіз негізде, ал өзге сарапшыларды тараптардың уағдаластығы бойынша ақылы, сондай-ақ өтеусіз негізде тартуы мүмкін.</w:t>
      </w:r>
    </w:p>
    <w:bookmarkEnd w:id="64"/>
    <w:bookmarkStart w:name="z89" w:id="65"/>
    <w:p>
      <w:pPr>
        <w:spacing w:after="0"/>
        <w:ind w:left="0"/>
        <w:jc w:val="both"/>
      </w:pPr>
      <w:r>
        <w:rPr>
          <w:rFonts w:ascii="Times New Roman"/>
          <w:b w:val="false"/>
          <w:i w:val="false"/>
          <w:color w:val="000000"/>
          <w:sz w:val="28"/>
        </w:rPr>
        <w:t xml:space="preserve">
      Сарапшы ретінде қандай да бір тұлғаны тарту үшін оның қызмет бейінінің мемлекеттік сатып алу нысанасына сәйкестігі міндетті шарт болып табылады. </w:t>
      </w:r>
    </w:p>
    <w:bookmarkEnd w:id="65"/>
    <w:bookmarkStart w:name="z90" w:id="66"/>
    <w:p>
      <w:pPr>
        <w:spacing w:after="0"/>
        <w:ind w:left="0"/>
        <w:jc w:val="both"/>
      </w:pPr>
      <w:r>
        <w:rPr>
          <w:rFonts w:ascii="Times New Roman"/>
          <w:b w:val="false"/>
          <w:i w:val="false"/>
          <w:color w:val="000000"/>
          <w:sz w:val="28"/>
        </w:rPr>
        <w:t>
      Мемлекеттік сатып алуды ұйымдастырған кезде мемлекеттік сатып алуды ұйымдастырушы тапсырыс берушінің, мемлекеттік сатып алуды ұйымдастырушының не олардың ведомстволық бағынысты мекемелердің мамандарын сарапшылар ретінде тарта алады.</w:t>
      </w:r>
    </w:p>
    <w:bookmarkEnd w:id="66"/>
    <w:bookmarkStart w:name="z91" w:id="67"/>
    <w:p>
      <w:pPr>
        <w:spacing w:after="0"/>
        <w:ind w:left="0"/>
        <w:jc w:val="both"/>
      </w:pPr>
      <w:r>
        <w:rPr>
          <w:rFonts w:ascii="Times New Roman"/>
          <w:b w:val="false"/>
          <w:i w:val="false"/>
          <w:color w:val="000000"/>
          <w:sz w:val="28"/>
        </w:rPr>
        <w:t xml:space="preserve">
      Сарапшыны ақылы негізде таңдауды мемлекеттік сатып алуды ұйымдастырушы </w:t>
      </w:r>
      <w:r>
        <w:rPr>
          <w:rFonts w:ascii="Times New Roman"/>
          <w:b w:val="false"/>
          <w:i w:val="false"/>
          <w:color w:val="000000"/>
          <w:sz w:val="28"/>
        </w:rPr>
        <w:t>Заңға</w:t>
      </w:r>
      <w:r>
        <w:rPr>
          <w:rFonts w:ascii="Times New Roman"/>
          <w:b w:val="false"/>
          <w:i w:val="false"/>
          <w:color w:val="000000"/>
          <w:sz w:val="28"/>
        </w:rPr>
        <w:t xml:space="preserve"> сәйкес жүзеге асырады.</w:t>
      </w:r>
    </w:p>
    <w:bookmarkEnd w:id="67"/>
    <w:bookmarkStart w:name="z92" w:id="68"/>
    <w:p>
      <w:pPr>
        <w:spacing w:after="0"/>
        <w:ind w:left="0"/>
        <w:jc w:val="both"/>
      </w:pPr>
      <w:r>
        <w:rPr>
          <w:rFonts w:ascii="Times New Roman"/>
          <w:b w:val="false"/>
          <w:i w:val="false"/>
          <w:color w:val="000000"/>
          <w:sz w:val="28"/>
        </w:rPr>
        <w:t>
      25. Үш немесе одан көп сарапшыны тартқан жағдайда, мемлекеттік сатып алуды ұйымдастырушы тартылған сарапшылардың қатарынан сараптау комиссиясын құрады және олардың арасынан сараптау комиссиясының басшысын айқындайды.</w:t>
      </w:r>
    </w:p>
    <w:bookmarkEnd w:id="68"/>
    <w:p>
      <w:pPr>
        <w:spacing w:after="0"/>
        <w:ind w:left="0"/>
        <w:jc w:val="both"/>
      </w:pPr>
      <w:r>
        <w:rPr>
          <w:rFonts w:ascii="Times New Roman"/>
          <w:b w:val="false"/>
          <w:i w:val="false"/>
          <w:color w:val="000000"/>
          <w:sz w:val="28"/>
        </w:rPr>
        <w:t>
      Сараптау комиссиясын құру және сараптау комиссиясының басшысын айқындау туралы шешімді мемлекеттік сатып алуды ұйымдастырушының бірінші басшысы немесе аппарат басшы не оның міндетін атқаратын адам қабылдайды.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25-тармаққа өзгеріс енгізілді - ҚР Үкіметінің 18.03.2021 </w:t>
      </w:r>
      <w:r>
        <w:rPr>
          <w:rFonts w:ascii="Times New Roman"/>
          <w:b w:val="false"/>
          <w:i w:val="false"/>
          <w:color w:val="000000"/>
          <w:sz w:val="28"/>
        </w:rPr>
        <w:t>№ 145</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қаулысымен.</w:t>
      </w:r>
    </w:p>
    <w:bookmarkStart w:name="z94" w:id="69"/>
    <w:p>
      <w:pPr>
        <w:spacing w:after="0"/>
        <w:ind w:left="0"/>
        <w:jc w:val="both"/>
      </w:pPr>
      <w:r>
        <w:rPr>
          <w:rFonts w:ascii="Times New Roman"/>
          <w:b w:val="false"/>
          <w:i w:val="false"/>
          <w:color w:val="000000"/>
          <w:sz w:val="28"/>
        </w:rPr>
        <w:t>
      26. Сарапшылар (сараптау комиссиясы) әлеуетті өнім берушілер ұсынатын тауарлардың, жұмыстардың, көрсетілетін қызметтердің конкурстық құжаттама талаптарына сәйкестігі тұрғысынан сараптамалық қорытынды береді және конкурстық комиссия шешім қабылдаған кезде дауыс беру құқығы жоқ. Егер сарапшылардың (сараптау комиссиясының) қорытындысы конкурстық құжаттамада көзделген талаптар шегінде жасалған болса ғана оны конкурстық комиссия міндетті түрде ескереді. Сараптамалық қорытынды жазбаша түрде ресімделеді, оған сарапшылар (сараптау комиссиясының мүшелері) қол қояды және конкурсқа қатысуға рұқсат беру туралы хаттамаға қоса беріледі.</w:t>
      </w:r>
    </w:p>
    <w:bookmarkEnd w:id="69"/>
    <w:bookmarkStart w:name="z95" w:id="70"/>
    <w:p>
      <w:pPr>
        <w:spacing w:after="0"/>
        <w:ind w:left="0"/>
        <w:jc w:val="both"/>
      </w:pPr>
      <w:r>
        <w:rPr>
          <w:rFonts w:ascii="Times New Roman"/>
          <w:b w:val="false"/>
          <w:i w:val="false"/>
          <w:color w:val="000000"/>
          <w:sz w:val="28"/>
        </w:rPr>
        <w:t>
      Сарапшы сараптау комиссиясының қорытындысымен келіспеген жағдайда, мұндай сарапшы ерекше пікірін жазбаша баяндайды, ол сараптау комиссиясының қорытындысына қоса беріледі және оның ажырамас бөлігі болып табылады.</w:t>
      </w:r>
    </w:p>
    <w:bookmarkEnd w:id="70"/>
    <w:bookmarkStart w:name="z96" w:id="71"/>
    <w:p>
      <w:pPr>
        <w:spacing w:after="0"/>
        <w:ind w:left="0"/>
        <w:jc w:val="both"/>
      </w:pPr>
      <w:r>
        <w:rPr>
          <w:rFonts w:ascii="Times New Roman"/>
          <w:b w:val="false"/>
          <w:i w:val="false"/>
          <w:color w:val="000000"/>
          <w:sz w:val="28"/>
        </w:rPr>
        <w:t>
      27. Тауарларды, жұмыстарды, көрсетілетін қызметтерді конкурс тәсілімен мемлекеттік сатып алуды өткізу басталғанға дейін конкурстық комиссияның мүшелері, конкурстық комиссияның хатшысы, сондай-ақ сарапшы (сараптау комиссиясы) бекітілген конкурстық құжаттамамен және оған қосымшалармен танысуға тиіс.</w:t>
      </w:r>
    </w:p>
    <w:bookmarkEnd w:id="71"/>
    <w:bookmarkStart w:name="z97" w:id="72"/>
    <w:p>
      <w:pPr>
        <w:spacing w:after="0"/>
        <w:ind w:left="0"/>
        <w:jc w:val="left"/>
      </w:pPr>
      <w:r>
        <w:rPr>
          <w:rFonts w:ascii="Times New Roman"/>
          <w:b/>
          <w:i w:val="false"/>
          <w:color w:val="000000"/>
        </w:rPr>
        <w:t xml:space="preserve"> 3-параграф. Әлеуетті өнім берушілердің тізімін қалыптастыру және бекіту</w:t>
      </w:r>
    </w:p>
    <w:bookmarkEnd w:id="72"/>
    <w:p>
      <w:pPr>
        <w:spacing w:after="0"/>
        <w:ind w:left="0"/>
        <w:jc w:val="both"/>
      </w:pPr>
      <w:r>
        <w:rPr>
          <w:rFonts w:ascii="Times New Roman"/>
          <w:b w:val="false"/>
          <w:i w:val="false"/>
          <w:color w:val="ff0000"/>
          <w:sz w:val="28"/>
        </w:rPr>
        <w:t xml:space="preserve">
      Ескерту. 3-параграфтың тақырыбы жаңа редакцияда - ҚР Үкіметінің 29.12.2021 </w:t>
      </w:r>
      <w:r>
        <w:rPr>
          <w:rFonts w:ascii="Times New Roman"/>
          <w:b w:val="false"/>
          <w:i w:val="false"/>
          <w:color w:val="ff0000"/>
          <w:sz w:val="28"/>
        </w:rPr>
        <w:t>№ 953</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Ескерту. 3-</w:t>
      </w:r>
      <w:r>
        <w:rPr>
          <w:rFonts w:ascii="Times New Roman"/>
          <w:b w:val="false"/>
          <w:i/>
          <w:color w:val="000000"/>
          <w:sz w:val="28"/>
        </w:rPr>
        <w:t>параграф</w:t>
      </w:r>
      <w:r>
        <w:rPr>
          <w:rFonts w:ascii="Times New Roman"/>
          <w:b w:val="false"/>
          <w:i/>
          <w:color w:val="000000"/>
          <w:sz w:val="28"/>
        </w:rPr>
        <w:t xml:space="preserve"> жаңа редакцияда – ҚР Үкіметінің 25.08.2020 </w:t>
      </w:r>
      <w:r>
        <w:rPr>
          <w:rFonts w:ascii="Times New Roman"/>
          <w:b w:val="false"/>
          <w:i w:val="false"/>
          <w:color w:val="000000"/>
          <w:sz w:val="28"/>
        </w:rPr>
        <w:t>№ 535</w:t>
      </w:r>
      <w:r>
        <w:rPr>
          <w:rFonts w:ascii="Times New Roman"/>
          <w:b w:val="false"/>
          <w:i/>
          <w:color w:val="000000"/>
          <w:sz w:val="28"/>
        </w:rPr>
        <w:t xml:space="preserve"> (алғашқы ресми жарияланған күнінен бастап қолданысқа енгізіледі) қаулысымен.</w:t>
      </w:r>
    </w:p>
    <w:bookmarkStart w:name="z1088" w:id="73"/>
    <w:p>
      <w:pPr>
        <w:spacing w:after="0"/>
        <w:ind w:left="0"/>
        <w:jc w:val="both"/>
      </w:pPr>
      <w:r>
        <w:rPr>
          <w:rFonts w:ascii="Times New Roman"/>
          <w:b w:val="false"/>
          <w:i w:val="false"/>
          <w:color w:val="000000"/>
          <w:sz w:val="28"/>
        </w:rPr>
        <w:t>
      28. Конкурс тәсілімен мемлекеттік сатып алуды өткізу кезінде мемлекеттік сатып алуды ұйымдастырушы осы Қағидалардың 28-1, 28-2, 28-3, 28-4, 29-1-тармақтарында белгіленген жағдайларды қоспағанда, әлеуетті өнім берушілер тізіміне енгізілген әлеуетті өнім берушілердің мекенжайына мемлекеттік сатып алуды жүзеге асыру туралы хабарлама жібереді.</w:t>
      </w:r>
    </w:p>
    <w:bookmarkEnd w:id="73"/>
    <w:p>
      <w:pPr>
        <w:spacing w:after="0"/>
        <w:ind w:left="0"/>
        <w:jc w:val="both"/>
      </w:pPr>
      <w:r>
        <w:rPr>
          <w:rFonts w:ascii="Times New Roman"/>
          <w:b w:val="false"/>
          <w:i w:val="false"/>
          <w:color w:val="000000"/>
          <w:sz w:val="28"/>
        </w:rPr>
        <w:t>
      Мемлекеттік сатып алуды жүзеге асыру кезінде мемлекеттік құпияларға жататын мәліметтер пайдаланылмайтын, бірақ Қазақстан Республикасының Үкіметі айқындаған таратылуы шектелген қызметтік ақпаратты қамтитын мәліметтер пайдаланылатын жағдайларды қоспағанда, мемлекеттік сатып алуды жүзеге асыру туралы хабарлама жіберілетін әлеуетті өнім берушілердің Қазақстан Республикасының Ұлттық қауіпсіздік комитеті және оның органдары белгіленген тәртіппен беретін, мемлекеттік құпияларды құрайтын мәліметтерді пайдалана отырып жұмыс істеуге рұқсаты болуға тиіс.</w:t>
      </w:r>
    </w:p>
    <w:p>
      <w:pPr>
        <w:spacing w:after="0"/>
        <w:ind w:left="0"/>
        <w:jc w:val="both"/>
      </w:pPr>
      <w:r>
        <w:rPr>
          <w:rFonts w:ascii="Times New Roman"/>
          <w:b w:val="false"/>
          <w:i w:val="false"/>
          <w:color w:val="000000"/>
          <w:sz w:val="28"/>
        </w:rPr>
        <w:t>
      Тауарларды мемлекеттік сатып алуды өткізу кезінде елдің қорғанысы мен мемлекеттің қауіпсіздігі үшін ақпараттық қауіпсіздікті қамтамасыз ету талаптарын іске асыру шеңберінде тапсырыс беруші "Ақпараттандыру туралы" Қазақстан Республикасының Заңында белгіленген сенімді бағдарламалық қамтылым және электрондық өнеркәсіп өнімдерінің тізілімінен әлеуетті өнім берушілердің тізімін қалыптастырады.</w:t>
      </w:r>
    </w:p>
    <w:p>
      <w:pPr>
        <w:spacing w:after="0"/>
        <w:ind w:left="0"/>
        <w:jc w:val="both"/>
      </w:pPr>
      <w:r>
        <w:rPr>
          <w:rFonts w:ascii="Times New Roman"/>
          <w:b w:val="false"/>
          <w:i w:val="false"/>
          <w:color w:val="000000"/>
          <w:sz w:val="28"/>
        </w:rPr>
        <w:t>
      Бұл ретте техникалық және функционалдық сипаттамаларға сәйкес келетін өнімді жеткізетін әлеуетті өнім берушілер болмаған не "Ақпараттандыру туралы" Қазақстан Республикасының Заңында белгіленген сенімді бағдарламалық қамтылым және электрондық өнеркәсіп өнімдері тізілімінде олардың атына хабарлама жіберілетін әлеуетті өнім беруші екеуден кем болғанда тапсырыс беруші осы Қағидалардың 29-тармағына сәйкес әлеуетті өнім берушілердің тізімін қалыптастырады.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ҚР Үкіметінің 29.12.2021 </w:t>
      </w:r>
      <w:r>
        <w:rPr>
          <w:rFonts w:ascii="Times New Roman"/>
          <w:b w:val="false"/>
          <w:i w:val="false"/>
          <w:color w:val="000000"/>
          <w:sz w:val="28"/>
        </w:rPr>
        <w:t>№ 953</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1089" w:id="74"/>
    <w:p>
      <w:pPr>
        <w:spacing w:after="0"/>
        <w:ind w:left="0"/>
        <w:jc w:val="both"/>
      </w:pPr>
      <w:r>
        <w:rPr>
          <w:rFonts w:ascii="Times New Roman"/>
          <w:b w:val="false"/>
          <w:i w:val="false"/>
          <w:color w:val="000000"/>
          <w:sz w:val="28"/>
        </w:rPr>
        <w:t>
      28-1. Арнаулы мемлекеттік органдар мен олардың қарамағындағы ұйымдарды қоспағанда, конкурс тәсілімен мемлекеттік сатып алуды өткізу кезінде мемлекеттік сатып алуды ұйымдастырушы жоспарланған мемлекеттік сатып алу туралы хабарландыруды веб-порталда орналастырады. Хабарландыруда мынадай ақпарат қамтылады:</w:t>
      </w:r>
    </w:p>
    <w:bookmarkEnd w:id="74"/>
    <w:bookmarkStart w:name="z1090" w:id="75"/>
    <w:p>
      <w:pPr>
        <w:spacing w:after="0"/>
        <w:ind w:left="0"/>
        <w:jc w:val="both"/>
      </w:pPr>
      <w:r>
        <w:rPr>
          <w:rFonts w:ascii="Times New Roman"/>
          <w:b w:val="false"/>
          <w:i w:val="false"/>
          <w:color w:val="000000"/>
          <w:sz w:val="28"/>
        </w:rPr>
        <w:t>
      1) тапсырыс беруші мен мемлекеттік сатып алуды ұйымдастырушының толық атауы, олардың орналасқан жері;</w:t>
      </w:r>
    </w:p>
    <w:bookmarkEnd w:id="75"/>
    <w:bookmarkStart w:name="z1091" w:id="76"/>
    <w:p>
      <w:pPr>
        <w:spacing w:after="0"/>
        <w:ind w:left="0"/>
        <w:jc w:val="both"/>
      </w:pPr>
      <w:r>
        <w:rPr>
          <w:rFonts w:ascii="Times New Roman"/>
          <w:b w:val="false"/>
          <w:i w:val="false"/>
          <w:color w:val="000000"/>
          <w:sz w:val="28"/>
        </w:rPr>
        <w:t>
      2) мемлекеттік сатып алуды жүзеге асыру тәсілі мен мерзімдері;</w:t>
      </w:r>
    </w:p>
    <w:bookmarkEnd w:id="76"/>
    <w:bookmarkStart w:name="z1092" w:id="77"/>
    <w:p>
      <w:pPr>
        <w:spacing w:after="0"/>
        <w:ind w:left="0"/>
        <w:jc w:val="both"/>
      </w:pPr>
      <w:r>
        <w:rPr>
          <w:rFonts w:ascii="Times New Roman"/>
          <w:b w:val="false"/>
          <w:i w:val="false"/>
          <w:color w:val="000000"/>
          <w:sz w:val="28"/>
        </w:rPr>
        <w:t>
      3) тиісті орган бекіткен номенклатуралық анықтамалыққа сәйкес сатып алынатын тауарлардың, жұмыстардың, көрсетілетін қызметтердің коды;</w:t>
      </w:r>
    </w:p>
    <w:bookmarkEnd w:id="77"/>
    <w:bookmarkStart w:name="z1093" w:id="78"/>
    <w:p>
      <w:pPr>
        <w:spacing w:after="0"/>
        <w:ind w:left="0"/>
        <w:jc w:val="both"/>
      </w:pPr>
      <w:r>
        <w:rPr>
          <w:rFonts w:ascii="Times New Roman"/>
          <w:b w:val="false"/>
          <w:i w:val="false"/>
          <w:color w:val="000000"/>
          <w:sz w:val="28"/>
        </w:rPr>
        <w:t>
      4) әлеуетті өнім берушілердің тізіміне енгізу туралы өтінішхаттарды қабылдау күні мен уақыты көрсетіледі.</w:t>
      </w:r>
    </w:p>
    <w:bookmarkEnd w:id="78"/>
    <w:p>
      <w:pPr>
        <w:spacing w:after="0"/>
        <w:ind w:left="0"/>
        <w:jc w:val="both"/>
      </w:pPr>
      <w:r>
        <w:rPr>
          <w:rFonts w:ascii="Times New Roman"/>
          <w:b w:val="false"/>
          <w:i w:val="false"/>
          <w:color w:val="000000"/>
          <w:sz w:val="28"/>
        </w:rPr>
        <w:t>
      Бұл ретте, әлеуетті өнім берушілердің тізіміне енгізу туралы өтінішхаттарын қабылдау Нұр-Сұлтан қаласының уақыты бойынша сағат  9-00-ден 18-00-ге дейін (қоса алғанда) бір жұмыс күнін құрайды;</w:t>
      </w:r>
    </w:p>
    <w:bookmarkStart w:name="z1094" w:id="79"/>
    <w:p>
      <w:pPr>
        <w:spacing w:after="0"/>
        <w:ind w:left="0"/>
        <w:jc w:val="both"/>
      </w:pPr>
      <w:r>
        <w:rPr>
          <w:rFonts w:ascii="Times New Roman"/>
          <w:b w:val="false"/>
          <w:i w:val="false"/>
          <w:color w:val="000000"/>
          <w:sz w:val="28"/>
        </w:rPr>
        <w:t>
      5) жоспарланатын мемлекеттік сатып алу туралы қысқаша сипаттама.</w:t>
      </w:r>
    </w:p>
    <w:bookmarkEnd w:id="79"/>
    <w:p>
      <w:pPr>
        <w:spacing w:after="0"/>
        <w:ind w:left="0"/>
        <w:jc w:val="both"/>
      </w:pPr>
      <w:r>
        <w:rPr>
          <w:rFonts w:ascii="Times New Roman"/>
          <w:b w:val="false"/>
          <w:i w:val="false"/>
          <w:color w:val="000000"/>
          <w:sz w:val="28"/>
        </w:rPr>
        <w:t>
      Тауарларды, жұмыстарды, көрсетілетін қызметтерді сатып алу Заңның 39-бабының 4), 9), 9-1), 31), 32) және 35) тармақшаларында көзделген жағдайларда хабарландыру орналастырылмай жүзеге асырылады.</w:t>
      </w:r>
    </w:p>
    <w:p>
      <w:pPr>
        <w:spacing w:after="0"/>
        <w:ind w:left="0"/>
        <w:jc w:val="both"/>
      </w:pPr>
      <w:r>
        <w:rPr>
          <w:rFonts w:ascii="Times New Roman"/>
          <w:b w:val="false"/>
          <w:i w:val="false"/>
          <w:color w:val="000000"/>
          <w:sz w:val="28"/>
        </w:rPr>
        <w:t>
      Хабарландыруда Қазақстан Республикасының мемлекеттік құпиялар туралы заңнамасына сәйкес мемлекеттік құпияларды құрайтын және (немесе) Қазақстан Республикасының Үкіметі айқындаған таратылуы шектеулі қызметтік ақпаратты қамтитын мәліметтердің болуына жол берілмейді.</w:t>
      </w:r>
    </w:p>
    <w:p>
      <w:pPr>
        <w:spacing w:after="0"/>
        <w:ind w:left="0"/>
        <w:jc w:val="both"/>
      </w:pPr>
      <w:r>
        <w:rPr>
          <w:rFonts w:ascii="Times New Roman"/>
          <w:b w:val="false"/>
          <w:i w:val="false"/>
          <w:color w:val="000000"/>
          <w:sz w:val="28"/>
        </w:rPr>
        <w:t>
      Хабарландыруды мемлекеттік сатып алуды ұйымдастырушы веб-порталда мемлекеттік сатып алуды өткізу басталғанға дейін кемінде күнтізбелік он бес күн бұрын орналастырады.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28-1-тармаққа өзгеріс енгізілді - ҚР Үкіметінің 29.12.2021 </w:t>
      </w:r>
      <w:r>
        <w:rPr>
          <w:rFonts w:ascii="Times New Roman"/>
          <w:b w:val="false"/>
          <w:i w:val="false"/>
          <w:color w:val="000000"/>
          <w:sz w:val="28"/>
        </w:rPr>
        <w:t>№ 953</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1095" w:id="80"/>
    <w:p>
      <w:pPr>
        <w:spacing w:after="0"/>
        <w:ind w:left="0"/>
        <w:jc w:val="both"/>
      </w:pPr>
      <w:r>
        <w:rPr>
          <w:rFonts w:ascii="Times New Roman"/>
          <w:b w:val="false"/>
          <w:i w:val="false"/>
          <w:color w:val="000000"/>
          <w:sz w:val="28"/>
        </w:rPr>
        <w:t>
      28-2. Жоспарланып отырған мемлекеттік сатып алуға қатысуға ниет білдірген әлеуетті өнім беруші веб-портал арқылы мемлекеттік сатып алуды ұйымдастырушыға өзін әлеуетті өнім берушілер тізіміне енгізу туралы өтінішхат береді.</w:t>
      </w:r>
    </w:p>
    <w:bookmarkEnd w:id="80"/>
    <w:p>
      <w:pPr>
        <w:spacing w:after="0"/>
        <w:ind w:left="0"/>
        <w:jc w:val="both"/>
      </w:pPr>
      <w:r>
        <w:rPr>
          <w:rFonts w:ascii="Times New Roman"/>
          <w:b w:val="false"/>
          <w:i w:val="false"/>
          <w:color w:val="000000"/>
          <w:sz w:val="28"/>
        </w:rPr>
        <w:t>
      Берілетін өтінішхатта әлеуетті өнім беруші осы Қағидалардың  29-1-тармағында белгіленген талаптарға сәйкестігін растайды.</w:t>
      </w:r>
    </w:p>
    <w:p>
      <w:pPr>
        <w:spacing w:after="0"/>
        <w:ind w:left="0"/>
        <w:jc w:val="both"/>
      </w:pPr>
      <w:r>
        <w:rPr>
          <w:rFonts w:ascii="Times New Roman"/>
          <w:b w:val="false"/>
          <w:i w:val="false"/>
          <w:color w:val="000000"/>
          <w:sz w:val="28"/>
        </w:rPr>
        <w:t>
      Әлеуетті өнім беруші әлеуетті өнім берушілердің тізіміне енгізу туралы өтінішхатты осы Қағидаларға 1-1-қосымшаға сәйкес мемлекеттік сатып алуды ұйымдастырушы белгілеген мерзімде веб-порталда қалыптастырады.</w:t>
      </w:r>
    </w:p>
    <w:bookmarkStart w:name="z1096" w:id="81"/>
    <w:p>
      <w:pPr>
        <w:spacing w:after="0"/>
        <w:ind w:left="0"/>
        <w:jc w:val="both"/>
      </w:pPr>
      <w:r>
        <w:rPr>
          <w:rFonts w:ascii="Times New Roman"/>
          <w:b w:val="false"/>
          <w:i w:val="false"/>
          <w:color w:val="000000"/>
          <w:sz w:val="28"/>
        </w:rPr>
        <w:t>
      28-3. Арнаулы мемлекеттік органдар мен олардың қарамағындағы ұйымдардың мемлекеттік сатып алуды ұйымдастырушысын қоспағанда, мемлекеттік сатып алуды ұйымдастырушы мемлекеттік сатып алуды өткізу басталғанға дейін 2 (екі) жұмыс күні ішінде осы Қағидалардың 29-1-тармағында белгіленген талаптарға олардың сәйкестігіне тексеру жүргізе отырып, өтінішхат бергендердің ішінен әлеуетті өнім берушілердің тізімін веб-порталда қалыптастырады.</w:t>
      </w:r>
    </w:p>
    <w:bookmarkEnd w:id="81"/>
    <w:p>
      <w:pPr>
        <w:spacing w:after="0"/>
        <w:ind w:left="0"/>
        <w:jc w:val="both"/>
      </w:pPr>
      <w:r>
        <w:rPr>
          <w:rFonts w:ascii="Times New Roman"/>
          <w:b w:val="false"/>
          <w:i w:val="false"/>
          <w:color w:val="000000"/>
          <w:sz w:val="28"/>
        </w:rPr>
        <w:t>
      Бұл ретте, егер өткізілетін мемлекеттік сатып алуға қатысу туралы өтінішхат түспесе немесе екеуден аз әлеуетті өнім берушіден түссе не мемлекеттік сатып алуды ұйымдастырушы жүргізген осы Қағидалардың 29-1-тармағында белгіленген талаптарға сәйкестігін тексергеннен кейін бір әлеуетті өнім берушіге рұқсат етілген жағдайда, хабарлама жіберілетін әлеуетті өнім берушілердің тізімін ұйымдастырушы толықтыруы мүмкін.</w:t>
      </w:r>
    </w:p>
    <w:p>
      <w:pPr>
        <w:spacing w:after="0"/>
        <w:ind w:left="0"/>
        <w:jc w:val="both"/>
      </w:pPr>
      <w:r>
        <w:rPr>
          <w:rFonts w:ascii="Times New Roman"/>
          <w:b w:val="false"/>
          <w:i w:val="false"/>
          <w:color w:val="000000"/>
          <w:sz w:val="28"/>
        </w:rPr>
        <w:t>
      Өтініш берген және осы Қағидалардың 29-1-тармағында белгіленген талаптарға сәйкес келетін әлеуетті өнім берушілер хабарлама жіберілетін әлеуетті өнім берушілердің тізіміне енгізіледі.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28-3-тармаққа өзгеріс енгізілді - ҚР Үкіметінің 29.12.2021 </w:t>
      </w:r>
      <w:r>
        <w:rPr>
          <w:rFonts w:ascii="Times New Roman"/>
          <w:b w:val="false"/>
          <w:i w:val="false"/>
          <w:color w:val="000000"/>
          <w:sz w:val="28"/>
        </w:rPr>
        <w:t>№ 953</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1097" w:id="82"/>
    <w:p>
      <w:pPr>
        <w:spacing w:after="0"/>
        <w:ind w:left="0"/>
        <w:jc w:val="both"/>
      </w:pPr>
      <w:r>
        <w:rPr>
          <w:rFonts w:ascii="Times New Roman"/>
          <w:b w:val="false"/>
          <w:i w:val="false"/>
          <w:color w:val="000000"/>
          <w:sz w:val="28"/>
        </w:rPr>
        <w:t>
      28-4. Арнаулы мемлекеттік органдар мен олардың қарамағындағы ұйымдардың мемлекеттік сатып алуды ұйымдастырушысын қоспағанда, мемлекеттік сатып алуды ұйымдастырушы әлеуетті өнім берушілер тізіміне енгізілген әлеуетті өнім берушілердің атына мемлекеттік сатып алуды жүзеге асыру туралы хабарлама жібереді.</w:t>
      </w:r>
    </w:p>
    <w:bookmarkEnd w:id="82"/>
    <w:p>
      <w:pPr>
        <w:spacing w:after="0"/>
        <w:ind w:left="0"/>
        <w:jc w:val="both"/>
      </w:pPr>
      <w:r>
        <w:rPr>
          <w:rFonts w:ascii="Times New Roman"/>
          <w:b w:val="false"/>
          <w:i w:val="false"/>
          <w:color w:val="000000"/>
          <w:sz w:val="28"/>
        </w:rPr>
        <w:t>
      Тізімге енгізілмеген әлеуетті өнім берушілерге олардың енгізілмеу себептері көрсетіліп, өтінішхатты қабылдамау туралы хабарлама жіберіледі.</w:t>
      </w:r>
    </w:p>
    <w:p>
      <w:pPr>
        <w:spacing w:after="0"/>
        <w:ind w:left="0"/>
        <w:jc w:val="both"/>
      </w:pPr>
      <w:r>
        <w:rPr>
          <w:rFonts w:ascii="Times New Roman"/>
          <w:b w:val="false"/>
          <w:i w:val="false"/>
          <w:color w:val="000000"/>
          <w:sz w:val="28"/>
        </w:rPr>
        <w:t>
      Әлеуетті өнім берушілердің өтінішхатын қабылдамау туралы хабарлама осы Қағидаларға 1-2-қосымшаға сәйкес әлеуетті өнім берушілердің тізімі бекітілген күннен бастап күнтізбелік он күн ішінде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28-4-тармаққа өзгеріс енгізілді - ҚР Үкіметінің 29.12.2021 </w:t>
      </w:r>
      <w:r>
        <w:rPr>
          <w:rFonts w:ascii="Times New Roman"/>
          <w:b w:val="false"/>
          <w:i w:val="false"/>
          <w:color w:val="000000"/>
          <w:sz w:val="28"/>
        </w:rPr>
        <w:t>№ 953</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1098" w:id="83"/>
    <w:p>
      <w:pPr>
        <w:spacing w:after="0"/>
        <w:ind w:left="0"/>
        <w:jc w:val="both"/>
      </w:pPr>
      <w:r>
        <w:rPr>
          <w:rFonts w:ascii="Times New Roman"/>
          <w:b w:val="false"/>
          <w:i w:val="false"/>
          <w:color w:val="000000"/>
          <w:sz w:val="28"/>
        </w:rPr>
        <w:t>
      29. Атына хабарлама жіберілетін әлеуетті өнім берушілердің тізімін Заңның 6-бабында көзделген шектеулерді ескере отырып, тапсырыс беруші жасайды және оны тапсырыс берушінің бірінші басшысы не оның міндетін атқарушы тұлға бекітеді.</w:t>
      </w:r>
    </w:p>
    <w:bookmarkEnd w:id="83"/>
    <w:p>
      <w:pPr>
        <w:spacing w:after="0"/>
        <w:ind w:left="0"/>
        <w:jc w:val="both"/>
      </w:pPr>
      <w:r>
        <w:rPr>
          <w:rFonts w:ascii="Times New Roman"/>
          <w:b w:val="false"/>
          <w:i w:val="false"/>
          <w:color w:val="000000"/>
          <w:sz w:val="28"/>
        </w:rPr>
        <w:t>
      Мемлекеттік сатып алу Заңның 7-бабының 3 және 4-тармақтарына сәйкес өткізілген жағдайда конкурсқа қатысуға шақырылатын әлеуетті өнім берушілердің тізімін мемлекеттік сатып алуды ұйымдастырушы жасайды және ұйымдастырушының бірінші басшысы немесе оның міндетін атқаратын адам не аппарат басшысы немесе оның міндетін атқаратын адам бекітеді.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29-тармаққа өзгеріс енгізілді - ҚР Үкіметінің 18.03.2021 </w:t>
      </w:r>
      <w:r>
        <w:rPr>
          <w:rFonts w:ascii="Times New Roman"/>
          <w:b w:val="false"/>
          <w:i w:val="false"/>
          <w:color w:val="000000"/>
          <w:sz w:val="28"/>
        </w:rPr>
        <w:t>№ 145</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қаулысымен.</w:t>
      </w:r>
    </w:p>
    <w:bookmarkStart w:name="z1099" w:id="84"/>
    <w:p>
      <w:pPr>
        <w:spacing w:after="0"/>
        <w:ind w:left="0"/>
        <w:jc w:val="both"/>
      </w:pPr>
      <w:r>
        <w:rPr>
          <w:rFonts w:ascii="Times New Roman"/>
          <w:b w:val="false"/>
          <w:i w:val="false"/>
          <w:color w:val="000000"/>
          <w:sz w:val="28"/>
        </w:rPr>
        <w:t>
      29-1. Арнаулы мемлекеттік органдар мен олардың қарамағындағы ұйымдарды қоспағанда, хабарлама жіберілетін әлеуетті өнім берушілердің тізімін ұйымдастырушы мыналарды ескере отырып қалыптастырады:</w:t>
      </w:r>
    </w:p>
    <w:bookmarkEnd w:id="84"/>
    <w:bookmarkStart w:name="z1100" w:id="85"/>
    <w:p>
      <w:pPr>
        <w:spacing w:after="0"/>
        <w:ind w:left="0"/>
        <w:jc w:val="both"/>
      </w:pPr>
      <w:r>
        <w:rPr>
          <w:rFonts w:ascii="Times New Roman"/>
          <w:b w:val="false"/>
          <w:i w:val="false"/>
          <w:color w:val="000000"/>
          <w:sz w:val="28"/>
        </w:rPr>
        <w:t>
      1) Қазақстан Республикасының Ұлттық қауіпсіздік комитеті және оның органдары белгіленген тәртіппен беретін мемлекеттік құпияларды құрайтын мәліметтер пайдаланылатын жұмыстарға рұқсат, ол өткізілетін мемлекеттік сатып алудың мәніне сәйкес болуы тиіс;</w:t>
      </w:r>
    </w:p>
    <w:bookmarkEnd w:id="85"/>
    <w:bookmarkStart w:name="z1101" w:id="86"/>
    <w:p>
      <w:pPr>
        <w:spacing w:after="0"/>
        <w:ind w:left="0"/>
        <w:jc w:val="both"/>
      </w:pPr>
      <w:r>
        <w:rPr>
          <w:rFonts w:ascii="Times New Roman"/>
          <w:b w:val="false"/>
          <w:i w:val="false"/>
          <w:color w:val="000000"/>
          <w:sz w:val="28"/>
        </w:rPr>
        <w:t>
      2) Заңның 6-бабында көзделген шектеулердің болмауы;</w:t>
      </w:r>
    </w:p>
    <w:bookmarkEnd w:id="86"/>
    <w:bookmarkStart w:name="z1102" w:id="87"/>
    <w:p>
      <w:pPr>
        <w:spacing w:after="0"/>
        <w:ind w:left="0"/>
        <w:jc w:val="both"/>
      </w:pPr>
      <w:r>
        <w:rPr>
          <w:rFonts w:ascii="Times New Roman"/>
          <w:b w:val="false"/>
          <w:i w:val="false"/>
          <w:color w:val="000000"/>
          <w:sz w:val="28"/>
        </w:rPr>
        <w:t>
      3) мемлекеттік сатып алу веб-порталында тиісті тіркеудің болуы.</w:t>
      </w:r>
    </w:p>
    <w:bookmarkEnd w:id="87"/>
    <w:p>
      <w:pPr>
        <w:spacing w:after="0"/>
        <w:ind w:left="0"/>
        <w:jc w:val="both"/>
      </w:pPr>
      <w:r>
        <w:rPr>
          <w:rFonts w:ascii="Times New Roman"/>
          <w:b w:val="false"/>
          <w:i w:val="false"/>
          <w:color w:val="000000"/>
          <w:sz w:val="28"/>
        </w:rPr>
        <w:t>
      Бұл ретте мемлекеттік құпиялар болып табылатын мәліметтер пайдаланылатын жұмыстарға рұқсаттың болуы мемлекеттік құпияларға жататын мәліметтер пайдаланылатын мемлекеттік сатып алу жүзеге асырылған кезде ғана міндетті.</w:t>
      </w:r>
    </w:p>
    <w:p>
      <w:pPr>
        <w:spacing w:after="0"/>
        <w:ind w:left="0"/>
        <w:jc w:val="both"/>
      </w:pPr>
      <w:r>
        <w:rPr>
          <w:rFonts w:ascii="Times New Roman"/>
          <w:b w:val="false"/>
          <w:i w:val="false"/>
          <w:color w:val="000000"/>
          <w:sz w:val="28"/>
        </w:rPr>
        <w:t>
      Хабарлама жіберілетін әлеуетті өнім берушілердің тізімін мемлекеттік сатып алуды ұйымдастырушы веб-порталда қалыптастырады.</w:t>
      </w:r>
    </w:p>
    <w:p>
      <w:pPr>
        <w:spacing w:after="0"/>
        <w:ind w:left="0"/>
        <w:jc w:val="both"/>
      </w:pPr>
      <w:r>
        <w:rPr>
          <w:rFonts w:ascii="Times New Roman"/>
          <w:b w:val="false"/>
          <w:i w:val="false"/>
          <w:color w:val="000000"/>
          <w:sz w:val="28"/>
        </w:rPr>
        <w:t>
      Әлеуетті өнім берушілердің тізімін ұйымдастырушының бірінші басшысы не оның міндетін атқарушы тұлға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29-1-тармаққа өзгеріс енгізілді - ҚР Үкіметінің 29.12.2021 </w:t>
      </w:r>
      <w:r>
        <w:rPr>
          <w:rFonts w:ascii="Times New Roman"/>
          <w:b w:val="false"/>
          <w:i w:val="false"/>
          <w:color w:val="000000"/>
          <w:sz w:val="28"/>
        </w:rPr>
        <w:t>№ 953</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1103" w:id="88"/>
    <w:p>
      <w:pPr>
        <w:spacing w:after="0"/>
        <w:ind w:left="0"/>
        <w:jc w:val="both"/>
      </w:pPr>
      <w:r>
        <w:rPr>
          <w:rFonts w:ascii="Times New Roman"/>
          <w:b w:val="false"/>
          <w:i w:val="false"/>
          <w:color w:val="000000"/>
          <w:sz w:val="28"/>
        </w:rPr>
        <w:t>
      30. Өндіру, қайта өңдеу, жеткізу және өткізу үшін әлеуетті өнім берушінің оларды өндіруге, қайта өңдеуге, жеткізуге және өткізуге құқығы талап етілетін тауарларды, жұмыстарды, көрсетілетін қызметтерді мемлекеттік сатып алу бойынша тапсырыс беруші тиісті құқықтары бар әлеуетті өнім берушілер қатарынан конкурсқа қатысуға шақырылатын әлеуетті өнім берушілердің тізімін қалыптастырады.</w:t>
      </w:r>
    </w:p>
    <w:bookmarkEnd w:id="88"/>
    <w:p>
      <w:pPr>
        <w:spacing w:after="0"/>
        <w:ind w:left="0"/>
        <w:jc w:val="both"/>
      </w:pPr>
      <w:r>
        <w:rPr>
          <w:rFonts w:ascii="Times New Roman"/>
          <w:b w:val="false"/>
          <w:i w:val="false"/>
          <w:color w:val="000000"/>
          <w:sz w:val="28"/>
        </w:rPr>
        <w:t>
      Азық-түлік тауарларын және тамақтандыруды ұйымдастыру бойынша көрсетілетін қызметтерді сатып алу кезінде конкурсқа қатысуға шақырылатын әлеуетті өнім берушілердің тізімі отандық тауар өндірушілер және/немесе отандық кәсіпкерлер қатарынан қалыптастырылады.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30-тармаққа өзгеріс енгізілді - ҚР Үкіметінің 29.12.2021 </w:t>
      </w:r>
      <w:r>
        <w:rPr>
          <w:rFonts w:ascii="Times New Roman"/>
          <w:b w:val="false"/>
          <w:i w:val="false"/>
          <w:color w:val="000000"/>
          <w:sz w:val="28"/>
        </w:rPr>
        <w:t>№ 953</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101" w:id="89"/>
    <w:p>
      <w:pPr>
        <w:spacing w:after="0"/>
        <w:ind w:left="0"/>
        <w:jc w:val="left"/>
      </w:pPr>
      <w:r>
        <w:rPr>
          <w:rFonts w:ascii="Times New Roman"/>
          <w:b/>
          <w:i w:val="false"/>
          <w:color w:val="000000"/>
        </w:rPr>
        <w:t xml:space="preserve"> 4-параграф. Тауарларды, жұмыстарды, көрсетілетін қызметтерді конкурс тәсілімен мемлекеттік сатып алуды жүзеге асыру туралы әлеуетті өнім берушілерді хабардар ету</w:t>
      </w:r>
    </w:p>
    <w:bookmarkEnd w:id="89"/>
    <w:p>
      <w:pPr>
        <w:spacing w:after="0"/>
        <w:ind w:left="0"/>
        <w:jc w:val="both"/>
      </w:pPr>
      <w:r>
        <w:rPr>
          <w:rFonts w:ascii="Times New Roman"/>
          <w:b w:val="false"/>
          <w:i w:val="false"/>
          <w:color w:val="ff0000"/>
          <w:sz w:val="28"/>
        </w:rPr>
        <w:t xml:space="preserve">
      Ескерту. 4-параграфтың тақырыбы жаңа редакцияда - ҚР Үкіметінің 29.12.2021 </w:t>
      </w:r>
      <w:r>
        <w:rPr>
          <w:rFonts w:ascii="Times New Roman"/>
          <w:b w:val="false"/>
          <w:i w:val="false"/>
          <w:color w:val="ff0000"/>
          <w:sz w:val="28"/>
        </w:rPr>
        <w:t>№ 953</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102" w:id="90"/>
    <w:p>
      <w:pPr>
        <w:spacing w:after="0"/>
        <w:ind w:left="0"/>
        <w:jc w:val="both"/>
      </w:pPr>
      <w:r>
        <w:rPr>
          <w:rFonts w:ascii="Times New Roman"/>
          <w:b w:val="false"/>
          <w:i w:val="false"/>
          <w:color w:val="000000"/>
          <w:sz w:val="28"/>
        </w:rPr>
        <w:t>
      31. Мемлекеттiк сатып алуды ұйымдастырушы конкурстық құжаттама бекiтiлген күннен бастап үш жұмыс күнiнен кешiктiрмей, бiрақ әлеуетті өнім берушілердің конкурсқа қатысуға өтiнiм беруінің соңғы күніне дейiн кемiнде күнтiзбелiк жиырма күн қалғанда әлеуетті өнім берушілер тізіміне енгізілген әлеуетті өнім берушілердің атына мемлекеттік сатып алуды жүзеге асыру туралы хабарлама жібереді.</w:t>
      </w:r>
    </w:p>
    <w:bookmarkEnd w:id="90"/>
    <w:p>
      <w:pPr>
        <w:spacing w:after="0"/>
        <w:ind w:left="0"/>
        <w:jc w:val="both"/>
      </w:pPr>
      <w:r>
        <w:rPr>
          <w:rFonts w:ascii="Times New Roman"/>
          <w:b w:val="false"/>
          <w:i w:val="false"/>
          <w:color w:val="000000"/>
          <w:sz w:val="28"/>
        </w:rPr>
        <w:t>
      Конкурс тәсілімен мемлекеттік сатып алуды жүзеге асыру туралы хабарлама осы Қағидаларға 7-қосымшаға сәйкес ресімделеді.</w:t>
      </w:r>
    </w:p>
    <w:p>
      <w:pPr>
        <w:spacing w:after="0"/>
        <w:ind w:left="0"/>
        <w:jc w:val="both"/>
      </w:pPr>
      <w:r>
        <w:rPr>
          <w:rFonts w:ascii="Times New Roman"/>
          <w:b w:val="false"/>
          <w:i w:val="false"/>
          <w:color w:val="000000"/>
          <w:sz w:val="28"/>
        </w:rPr>
        <w:t>
      Хабарламаға жауап ретінде әлеуетті өнім берушінің сұрау салуы бойынша конкурстық құжаттаманың көшірмесін жібереді және конкурстық құжаттаманы алған тұлғаның орналасқан жері, пошта мекенжайы туралы мәліметтерді, сондай-ақ тұлға туралы басқа да мәліметтерді көрсете отырып, бекітілген конкурстық құжаттаманы ұсыну фактісінің хронологиялық тәртіппен тіркелуін қамтамасыз етеді.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31-тармақ жаңа редакцияда – ҚР Үкіметінің 25.08.2020 </w:t>
      </w:r>
      <w:r>
        <w:rPr>
          <w:rFonts w:ascii="Times New Roman"/>
          <w:b w:val="false"/>
          <w:i w:val="false"/>
          <w:color w:val="000000"/>
          <w:sz w:val="28"/>
        </w:rPr>
        <w:t>№ 535</w:t>
      </w:r>
      <w:r>
        <w:rPr>
          <w:rFonts w:ascii="Times New Roman"/>
          <w:b w:val="false"/>
          <w:i/>
          <w:color w:val="000000"/>
          <w:sz w:val="28"/>
        </w:rPr>
        <w:t xml:space="preserve"> (алғашқы ресми жарияланған күнінен бастап қолданысқа енгізіледі) қаулысымен.</w:t>
      </w:r>
    </w:p>
    <w:bookmarkStart w:name="z106" w:id="91"/>
    <w:p>
      <w:pPr>
        <w:spacing w:after="0"/>
        <w:ind w:left="0"/>
        <w:jc w:val="both"/>
      </w:pPr>
      <w:r>
        <w:rPr>
          <w:rFonts w:ascii="Times New Roman"/>
          <w:b w:val="false"/>
          <w:i w:val="false"/>
          <w:color w:val="000000"/>
          <w:sz w:val="28"/>
        </w:rPr>
        <w:t>
      32. Конкурс тәсілімен қайта мемлекеттік сатып алу жүзеге асырылған жағдайда, мемлекеттік сатып алуды ұйымдастырушы конкурстық құжаттама бекітілген күннен бастап үш жұмыс күнінен кешіктірмей, бірақ конкурсқа қатысуға арналған өтінімдерді ұсынудың соңғы күніне дейін кемінде күнтізбелік он күн қалғанда осы Қағидалардың 31-тармағында көзделген талаптарды орындауға міндетті.</w:t>
      </w:r>
    </w:p>
    <w:bookmarkEnd w:id="91"/>
    <w:p>
      <w:pPr>
        <w:spacing w:after="0"/>
        <w:ind w:left="0"/>
        <w:jc w:val="both"/>
      </w:pPr>
      <w:r>
        <w:rPr>
          <w:rFonts w:ascii="Times New Roman"/>
          <w:b w:val="false"/>
          <w:i w:val="false"/>
          <w:color w:val="000000"/>
          <w:sz w:val="28"/>
        </w:rPr>
        <w:t>
      Мемлекеттік сатып алуды ұйымдастырушының хабарландыруында (хабарлама) қамтылған мәліметтер конкурстық құжаттамада көрсетілген мәліметтерге сәйкес келуге тиіс.</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32-тармақ жаңа редакцияда – ҚР Үкіметінің 25.08.2020 </w:t>
      </w:r>
      <w:r>
        <w:rPr>
          <w:rFonts w:ascii="Times New Roman"/>
          <w:b w:val="false"/>
          <w:i w:val="false"/>
          <w:color w:val="000000"/>
          <w:sz w:val="28"/>
        </w:rPr>
        <w:t>№ 535</w:t>
      </w:r>
      <w:r>
        <w:rPr>
          <w:rFonts w:ascii="Times New Roman"/>
          <w:b w:val="false"/>
          <w:i/>
          <w:color w:val="000000"/>
          <w:sz w:val="28"/>
        </w:rPr>
        <w:t xml:space="preserve"> (алғашқы ресми жарияланған күнінен бастап қолданысқа енгізіледі) қаулысымен.</w:t>
      </w:r>
    </w:p>
    <w:bookmarkStart w:name="z107" w:id="92"/>
    <w:p>
      <w:pPr>
        <w:spacing w:after="0"/>
        <w:ind w:left="0"/>
        <w:jc w:val="left"/>
      </w:pPr>
      <w:r>
        <w:rPr>
          <w:rFonts w:ascii="Times New Roman"/>
          <w:b/>
          <w:i w:val="false"/>
          <w:color w:val="000000"/>
        </w:rPr>
        <w:t xml:space="preserve"> 5-параграф. Әлеуетті өнім берушілерге конкурстық құжаттаманың көшірмесін беру</w:t>
      </w:r>
    </w:p>
    <w:bookmarkEnd w:id="92"/>
    <w:p>
      <w:pPr>
        <w:spacing w:after="0"/>
        <w:ind w:left="0"/>
        <w:jc w:val="both"/>
      </w:pPr>
      <w:r>
        <w:rPr>
          <w:rFonts w:ascii="Times New Roman"/>
          <w:b w:val="false"/>
          <w:i w:val="false"/>
          <w:color w:val="ff0000"/>
          <w:sz w:val="28"/>
        </w:rPr>
        <w:t xml:space="preserve">
      Ескерту. 5-параграфтың тақырыбы жаңа редакцияда - ҚР Үкіметінің 29.12.2021 </w:t>
      </w:r>
      <w:r>
        <w:rPr>
          <w:rFonts w:ascii="Times New Roman"/>
          <w:b w:val="false"/>
          <w:i w:val="false"/>
          <w:color w:val="ff0000"/>
          <w:sz w:val="28"/>
        </w:rPr>
        <w:t>№ 953</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108" w:id="93"/>
    <w:p>
      <w:pPr>
        <w:spacing w:after="0"/>
        <w:ind w:left="0"/>
        <w:jc w:val="both"/>
      </w:pPr>
      <w:r>
        <w:rPr>
          <w:rFonts w:ascii="Times New Roman"/>
          <w:b w:val="false"/>
          <w:i w:val="false"/>
          <w:color w:val="000000"/>
          <w:sz w:val="28"/>
        </w:rPr>
        <w:t>
      33. Тауарларды, жұмыстарды, көрсетiлетiн қызметтердi конкурс тәсiлiмен мемлекеттiк сатып алуды жүзеге асыру туралы хабарланған күннен бастап мемлекеттiк сатып алуды ұйымдастырушының уәкiлеттi өкiлi, ал тапсырыс берушi мен мемлекеттiк сатып алуды ұйымдастырушы бiр тараптан әрекет еткен жағдайда – конкурстық комиссияның хатшысы конкурстық құжаттаманың қағаз жеткізгіштегі көшiрмесiн әлеуеттi өнiм берушiге (оның уәкiлеттi өкiлiне) әлеуетті өнім беруші жүгінген күнінен бастап үш жұмыс күнінен кешіктірмей береді (жібереді).</w:t>
      </w:r>
    </w:p>
    <w:bookmarkEnd w:id="93"/>
    <w:bookmarkStart w:name="z109" w:id="94"/>
    <w:p>
      <w:pPr>
        <w:spacing w:after="0"/>
        <w:ind w:left="0"/>
        <w:jc w:val="both"/>
      </w:pPr>
      <w:r>
        <w:rPr>
          <w:rFonts w:ascii="Times New Roman"/>
          <w:b w:val="false"/>
          <w:i w:val="false"/>
          <w:color w:val="000000"/>
          <w:sz w:val="28"/>
        </w:rPr>
        <w:t>
      34. Мемлекеттік сатып алуды ұйымдастырушының уәкілетті өкілі, ал тапсырыс беруші мен мемлекеттік сатып алуды ұйымдастырушы бір тараптан әрекет еткен жағдайда – конкурстық комиссияның хатшысы:</w:t>
      </w:r>
    </w:p>
    <w:bookmarkEnd w:id="94"/>
    <w:bookmarkStart w:name="z110" w:id="95"/>
    <w:p>
      <w:pPr>
        <w:spacing w:after="0"/>
        <w:ind w:left="0"/>
        <w:jc w:val="both"/>
      </w:pPr>
      <w:r>
        <w:rPr>
          <w:rFonts w:ascii="Times New Roman"/>
          <w:b w:val="false"/>
          <w:i w:val="false"/>
          <w:color w:val="000000"/>
          <w:sz w:val="28"/>
        </w:rPr>
        <w:t>
      1) конкурстық құжаттаманың көшірмесін алуға әлеуетті өнім беруші өкілінің тиісті түрде ресімделген өкілеттіктерін құжаттамалық растаудың болуын тексереді;</w:t>
      </w:r>
    </w:p>
    <w:bookmarkEnd w:id="95"/>
    <w:bookmarkStart w:name="z111" w:id="96"/>
    <w:p>
      <w:pPr>
        <w:spacing w:after="0"/>
        <w:ind w:left="0"/>
        <w:jc w:val="both"/>
      </w:pPr>
      <w:r>
        <w:rPr>
          <w:rFonts w:ascii="Times New Roman"/>
          <w:b w:val="false"/>
          <w:i w:val="false"/>
          <w:color w:val="000000"/>
          <w:sz w:val="28"/>
        </w:rPr>
        <w:t>
      2) әлеуетті өнім берушінің не оның уәкілетті өкілінің конкурстық құжаттама көшірмесінің берілгені үшін төлемді енгізгені туралы құжаттамалық растаудың болуын тексереді;</w:t>
      </w:r>
    </w:p>
    <w:bookmarkEnd w:id="96"/>
    <w:bookmarkStart w:name="z112" w:id="97"/>
    <w:p>
      <w:pPr>
        <w:spacing w:after="0"/>
        <w:ind w:left="0"/>
        <w:jc w:val="both"/>
      </w:pPr>
      <w:r>
        <w:rPr>
          <w:rFonts w:ascii="Times New Roman"/>
          <w:b w:val="false"/>
          <w:i w:val="false"/>
          <w:color w:val="000000"/>
          <w:sz w:val="28"/>
        </w:rPr>
        <w:t xml:space="preserve">
      3) конкурстық құжаттаманың көшірмесін алған тұлғаларды тіркеу журналына осы Қағидалардың 35-тармағының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тармақшаларында</w:t>
      </w:r>
      <w:r>
        <w:rPr>
          <w:rFonts w:ascii="Times New Roman"/>
          <w:b w:val="false"/>
          <w:i w:val="false"/>
          <w:color w:val="000000"/>
          <w:sz w:val="28"/>
        </w:rPr>
        <w:t xml:space="preserve"> көрсетілген мәліметтерді енгізеді;</w:t>
      </w:r>
    </w:p>
    <w:bookmarkEnd w:id="97"/>
    <w:bookmarkStart w:name="z113" w:id="98"/>
    <w:p>
      <w:pPr>
        <w:spacing w:after="0"/>
        <w:ind w:left="0"/>
        <w:jc w:val="both"/>
      </w:pPr>
      <w:r>
        <w:rPr>
          <w:rFonts w:ascii="Times New Roman"/>
          <w:b w:val="false"/>
          <w:i w:val="false"/>
          <w:color w:val="000000"/>
          <w:sz w:val="28"/>
        </w:rPr>
        <w:t>
      4) әлеуетті өнім берушінің уәкілетті өкіліне қол қойғызып, конкурстық құжаттаманың көшірмесін береді не пошта байланысын пайдалана отырып жібереді;</w:t>
      </w:r>
    </w:p>
    <w:bookmarkEnd w:id="98"/>
    <w:bookmarkStart w:name="z114" w:id="99"/>
    <w:p>
      <w:pPr>
        <w:spacing w:after="0"/>
        <w:ind w:left="0"/>
        <w:jc w:val="both"/>
      </w:pPr>
      <w:r>
        <w:rPr>
          <w:rFonts w:ascii="Times New Roman"/>
          <w:b w:val="false"/>
          <w:i w:val="false"/>
          <w:color w:val="000000"/>
          <w:sz w:val="28"/>
        </w:rPr>
        <w:t xml:space="preserve">
      5) осы Қағидалардың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және </w:t>
      </w:r>
      <w:r>
        <w:rPr>
          <w:rFonts w:ascii="Times New Roman"/>
          <w:b w:val="false"/>
          <w:i w:val="false"/>
          <w:color w:val="000000"/>
          <w:sz w:val="28"/>
        </w:rPr>
        <w:t>66-тармақтарында</w:t>
      </w:r>
      <w:r>
        <w:rPr>
          <w:rFonts w:ascii="Times New Roman"/>
          <w:b w:val="false"/>
          <w:i w:val="false"/>
          <w:color w:val="000000"/>
          <w:sz w:val="28"/>
        </w:rPr>
        <w:t xml:space="preserve"> көзделген өзге де функцияларды жүзеге асырады.</w:t>
      </w:r>
    </w:p>
    <w:bookmarkEnd w:id="99"/>
    <w:bookmarkStart w:name="z115" w:id="100"/>
    <w:p>
      <w:pPr>
        <w:spacing w:after="0"/>
        <w:ind w:left="0"/>
        <w:jc w:val="both"/>
      </w:pPr>
      <w:r>
        <w:rPr>
          <w:rFonts w:ascii="Times New Roman"/>
          <w:b w:val="false"/>
          <w:i w:val="false"/>
          <w:color w:val="000000"/>
          <w:sz w:val="28"/>
        </w:rPr>
        <w:t>
      35. Конкурстық құжаттаманың көшірмесін алған тұлғаларды тіркеу журналында мынадай мәліметтер көрсетілуге тиіс:</w:t>
      </w:r>
    </w:p>
    <w:bookmarkEnd w:id="100"/>
    <w:bookmarkStart w:name="z116" w:id="101"/>
    <w:p>
      <w:pPr>
        <w:spacing w:after="0"/>
        <w:ind w:left="0"/>
        <w:jc w:val="both"/>
      </w:pPr>
      <w:r>
        <w:rPr>
          <w:rFonts w:ascii="Times New Roman"/>
          <w:b w:val="false"/>
          <w:i w:val="false"/>
          <w:color w:val="000000"/>
          <w:sz w:val="28"/>
        </w:rPr>
        <w:t xml:space="preserve">
      1) тауарларды, жұмыстарды, көрсетілетін қызметтерді конкурс тәсілімен мемлекеттік сатып алудың атауы мен өткізілетін мерзімі; </w:t>
      </w:r>
    </w:p>
    <w:bookmarkEnd w:id="101"/>
    <w:bookmarkStart w:name="z117" w:id="102"/>
    <w:p>
      <w:pPr>
        <w:spacing w:after="0"/>
        <w:ind w:left="0"/>
        <w:jc w:val="both"/>
      </w:pPr>
      <w:r>
        <w:rPr>
          <w:rFonts w:ascii="Times New Roman"/>
          <w:b w:val="false"/>
          <w:i w:val="false"/>
          <w:color w:val="000000"/>
          <w:sz w:val="28"/>
        </w:rPr>
        <w:t>
      2) тапсырыс беруші мен мемлекеттік сатып алуды ұйымдастырушының атауы, олардың орналасқан жері;</w:t>
      </w:r>
    </w:p>
    <w:bookmarkEnd w:id="102"/>
    <w:bookmarkStart w:name="z118" w:id="103"/>
    <w:p>
      <w:pPr>
        <w:spacing w:after="0"/>
        <w:ind w:left="0"/>
        <w:jc w:val="both"/>
      </w:pPr>
      <w:r>
        <w:rPr>
          <w:rFonts w:ascii="Times New Roman"/>
          <w:b w:val="false"/>
          <w:i w:val="false"/>
          <w:color w:val="000000"/>
          <w:sz w:val="28"/>
        </w:rPr>
        <w:t xml:space="preserve">
      3) әлеуетті өнім берушінің уәкілетті өкілінің тегі, аты, әкесінің аты (бар болса), оның жеке басын куәландыратын құжаттың деректері; </w:t>
      </w:r>
    </w:p>
    <w:bookmarkEnd w:id="103"/>
    <w:bookmarkStart w:name="z119" w:id="104"/>
    <w:p>
      <w:pPr>
        <w:spacing w:after="0"/>
        <w:ind w:left="0"/>
        <w:jc w:val="both"/>
      </w:pPr>
      <w:r>
        <w:rPr>
          <w:rFonts w:ascii="Times New Roman"/>
          <w:b w:val="false"/>
          <w:i w:val="false"/>
          <w:color w:val="000000"/>
          <w:sz w:val="28"/>
        </w:rPr>
        <w:t xml:space="preserve">
      4) әлеуетті өнім берушінің толық атауы, орналасқан жері және байланыс телефондары; </w:t>
      </w:r>
    </w:p>
    <w:bookmarkEnd w:id="104"/>
    <w:bookmarkStart w:name="z120" w:id="105"/>
    <w:p>
      <w:pPr>
        <w:spacing w:after="0"/>
        <w:ind w:left="0"/>
        <w:jc w:val="both"/>
      </w:pPr>
      <w:r>
        <w:rPr>
          <w:rFonts w:ascii="Times New Roman"/>
          <w:b w:val="false"/>
          <w:i w:val="false"/>
          <w:color w:val="000000"/>
          <w:sz w:val="28"/>
        </w:rPr>
        <w:t xml:space="preserve">
      5) конкурстық құжаттаманың көшірмесін әлеуетті өнім берушінің уәкілетті өкілі алған уақыты мен күні; </w:t>
      </w:r>
    </w:p>
    <w:bookmarkEnd w:id="105"/>
    <w:bookmarkStart w:name="z121" w:id="106"/>
    <w:p>
      <w:pPr>
        <w:spacing w:after="0"/>
        <w:ind w:left="0"/>
        <w:jc w:val="both"/>
      </w:pPr>
      <w:r>
        <w:rPr>
          <w:rFonts w:ascii="Times New Roman"/>
          <w:b w:val="false"/>
          <w:i w:val="false"/>
          <w:color w:val="000000"/>
          <w:sz w:val="28"/>
        </w:rPr>
        <w:t>
      6) конкурс тәсілімен тауарларды, жұмыстарды, көрсетілетін қызметтерді мемлекеттік сатып алуды жүзеге асыру туралы хабарламада конкурстық құжаттаманың көшірмесін бергені үшін төлемді өндіріп алу туралы нұсқама қамтылған болса, мұндай төлемнің енгізілу фактісі.</w:t>
      </w:r>
    </w:p>
    <w:bookmarkEnd w:id="106"/>
    <w:bookmarkStart w:name="z122" w:id="107"/>
    <w:p>
      <w:pPr>
        <w:spacing w:after="0"/>
        <w:ind w:left="0"/>
        <w:jc w:val="both"/>
      </w:pPr>
      <w:r>
        <w:rPr>
          <w:rFonts w:ascii="Times New Roman"/>
          <w:b w:val="false"/>
          <w:i w:val="false"/>
          <w:color w:val="000000"/>
          <w:sz w:val="28"/>
        </w:rPr>
        <w:t>
      36. Конкурстық құжаттаманың көшірмесін алған тұлғаларды тіркеу журналы тігіледі, беттері нөмірленеді және мемлекеттік сатып алуды ұйымдастырушының уәкілетті өкілі, ал тапсырыс беруші мен мемлекеттік сатып алуды ұйымдастырушы бір тараптан әрекет еткен жағдайда – конкурстық комиссияның хатшысы дәйектейді. Конкурстық құжаттаманың көшірмесін алған тұлғаларды тіркеу журналының соңғы беті мемлекеттік сатып алуды ұйымдастырушының мөрімен бекітілуге тиіс. Бір қаржы жылының ішінде тауарларды, жұмыстарды, көрсетілетін қызметтерді конкурс тәсілімен барлық мемлекеттік сатып алу бойынша конкурстық құжаттаманың көшірмесін алған тұлғаларды бірыңғай тіркеу журналын жүргізуге жол беріледі.</w:t>
      </w:r>
    </w:p>
    <w:bookmarkEnd w:id="107"/>
    <w:bookmarkStart w:name="z123" w:id="108"/>
    <w:p>
      <w:pPr>
        <w:spacing w:after="0"/>
        <w:ind w:left="0"/>
        <w:jc w:val="both"/>
      </w:pPr>
      <w:r>
        <w:rPr>
          <w:rFonts w:ascii="Times New Roman"/>
          <w:b w:val="false"/>
          <w:i w:val="false"/>
          <w:color w:val="000000"/>
          <w:sz w:val="28"/>
        </w:rPr>
        <w:t>
      37. Тауарларды, жұмыстарды, көрсетілетін қызметтерді конкурс тәсілімен мемлекеттік сатып алуды жүзеге асыру туралы хабарлама жарияланғанға дейін конкурстық құжаттаманың көшірмесін беруге жол берілмейді.</w:t>
      </w:r>
    </w:p>
    <w:bookmarkEnd w:id="108"/>
    <w:bookmarkStart w:name="z124" w:id="109"/>
    <w:p>
      <w:pPr>
        <w:spacing w:after="0"/>
        <w:ind w:left="0"/>
        <w:jc w:val="left"/>
      </w:pPr>
      <w:r>
        <w:rPr>
          <w:rFonts w:ascii="Times New Roman"/>
          <w:b/>
          <w:i w:val="false"/>
          <w:color w:val="000000"/>
        </w:rPr>
        <w:t xml:space="preserve"> 6-параграф. Конкурстық құжаттаманың ережелерін түсіндіру</w:t>
      </w:r>
    </w:p>
    <w:bookmarkEnd w:id="109"/>
    <w:p>
      <w:pPr>
        <w:spacing w:after="0"/>
        <w:ind w:left="0"/>
        <w:jc w:val="both"/>
      </w:pPr>
      <w:r>
        <w:rPr>
          <w:rFonts w:ascii="Times New Roman"/>
          <w:b w:val="false"/>
          <w:i w:val="false"/>
          <w:color w:val="ff0000"/>
          <w:sz w:val="28"/>
        </w:rPr>
        <w:t xml:space="preserve">
      Ескерту. 6-параграфтың тақырыбы жаңа редакцияда - ҚР Үкіметінің 29.12.2021 </w:t>
      </w:r>
      <w:r>
        <w:rPr>
          <w:rFonts w:ascii="Times New Roman"/>
          <w:b w:val="false"/>
          <w:i w:val="false"/>
          <w:color w:val="ff0000"/>
          <w:sz w:val="28"/>
        </w:rPr>
        <w:t>№ 953</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125" w:id="110"/>
    <w:p>
      <w:pPr>
        <w:spacing w:after="0"/>
        <w:ind w:left="0"/>
        <w:jc w:val="both"/>
      </w:pPr>
      <w:r>
        <w:rPr>
          <w:rFonts w:ascii="Times New Roman"/>
          <w:b w:val="false"/>
          <w:i w:val="false"/>
          <w:color w:val="000000"/>
          <w:sz w:val="28"/>
        </w:rPr>
        <w:t>
      38. Конкурстық құжаттаманың ережелерін түсіндіруді, конкурстық құжаттама ережелерін түсіндіру жөнінде кездесулер ұйымдастыруды, түсіндіру мәтіндерін жіберуді мемлекеттік сатып алуды ұйымдастырушы жүргізеді.</w:t>
      </w:r>
    </w:p>
    <w:bookmarkEnd w:id="110"/>
    <w:p>
      <w:pPr>
        <w:spacing w:after="0"/>
        <w:ind w:left="0"/>
        <w:jc w:val="both"/>
      </w:pPr>
      <w:r>
        <w:rPr>
          <w:rFonts w:ascii="Times New Roman"/>
          <w:b w:val="false"/>
          <w:i w:val="false"/>
          <w:color w:val="000000"/>
          <w:sz w:val="28"/>
        </w:rPr>
        <w:t>
      Мемлекеттік сатып алуды ұйымдастырушы конкурсқа қатысуға өтiнiм берудің соңғы күні өткенге дейін кемінде күнтізбелік бес күн қалғанда өз бастамасы бойынша немесе тұлғалардың сұрау салуына жауап ретінде конкурстық құжаттамаға өзгерістер және (немесе) толықтырулар енгізуге құқылы.</w:t>
      </w:r>
    </w:p>
    <w:p>
      <w:pPr>
        <w:spacing w:after="0"/>
        <w:ind w:left="0"/>
        <w:jc w:val="both"/>
      </w:pPr>
      <w:r>
        <w:rPr>
          <w:rFonts w:ascii="Times New Roman"/>
          <w:b w:val="false"/>
          <w:i w:val="false"/>
          <w:color w:val="000000"/>
          <w:sz w:val="28"/>
        </w:rPr>
        <w:t xml:space="preserve">
      Мемлекеттік сатып алуды ұйымдастырушы конкурстық құжаттамаға өзгерістер және (немесе) толықтырулар енгізу туралы шешім қабылданған күннен бастап бір жұмыс күнінен кешіктірмей, енгізілген өзгерістердің және (немесе) толықтырулардың мәтінін осы Қағидалардың </w:t>
      </w:r>
      <w:r>
        <w:rPr>
          <w:rFonts w:ascii="Times New Roman"/>
          <w:b w:val="false"/>
          <w:i w:val="false"/>
          <w:color w:val="000000"/>
          <w:sz w:val="28"/>
        </w:rPr>
        <w:t>35-тармағында</w:t>
      </w:r>
      <w:r>
        <w:rPr>
          <w:rFonts w:ascii="Times New Roman"/>
          <w:b w:val="false"/>
          <w:i w:val="false"/>
          <w:color w:val="000000"/>
          <w:sz w:val="28"/>
        </w:rPr>
        <w:t xml:space="preserve"> көзделген тіркеу журналына олар туралы мәліметтер енгізілген тұлғаларға өтеусіз негізде жібереді.</w:t>
      </w:r>
    </w:p>
    <w:p>
      <w:pPr>
        <w:spacing w:after="0"/>
        <w:ind w:left="0"/>
        <w:jc w:val="both"/>
      </w:pPr>
      <w:r>
        <w:rPr>
          <w:rFonts w:ascii="Times New Roman"/>
          <w:b w:val="false"/>
          <w:i w:val="false"/>
          <w:color w:val="000000"/>
          <w:sz w:val="28"/>
        </w:rPr>
        <w:t>
      Конкурсқа қатысуға өтінім берудің соңғы мерзімі кемінде күнтізбелік он күн мерзімге ұзартылады.</w:t>
      </w:r>
    </w:p>
    <w:p>
      <w:pPr>
        <w:spacing w:after="0"/>
        <w:ind w:left="0"/>
        <w:jc w:val="both"/>
      </w:pPr>
      <w:r>
        <w:rPr>
          <w:rFonts w:ascii="Times New Roman"/>
          <w:b w:val="false"/>
          <w:i w:val="false"/>
          <w:color w:val="000000"/>
          <w:sz w:val="28"/>
        </w:rPr>
        <w:t>
      Өздері туралы мәліметтер тіркеу журналына енгізілген тұлғалар мемлекеттік сатып алуды ұйымдастырушыға конкурстық құжаттама ережелерін түсіндіру туралы сұрау салумен, бірақ конкурсқа қатысуға өтінім берудің соңғы мерзіміне дейін күнтізбелік он күннен кешіктірмей жүгінуге құқылы. Конкурстық құжаттама ережелерін түсіндіру туралы сұрау салу мемлекеттік сатып алуды ұйымдастырушыға конкурстық құжаттамада көрсетілген тәсілдермен жіберіледі.</w:t>
      </w:r>
    </w:p>
    <w:p>
      <w:pPr>
        <w:spacing w:after="0"/>
        <w:ind w:left="0"/>
        <w:jc w:val="both"/>
      </w:pPr>
      <w:r>
        <w:rPr>
          <w:rFonts w:ascii="Times New Roman"/>
          <w:b w:val="false"/>
          <w:i w:val="false"/>
          <w:color w:val="000000"/>
          <w:sz w:val="28"/>
        </w:rPr>
        <w:t>
      Мемлекеттік сатып алуды ұйымдастырушы сұрау салуды алған күннен бастап үш жұмыс күні ішінде оған жауап береді және сұрау салу кімнен түскенін көрсетпей, олар туралы мәліметтер осы Қағидалардың 35-тармағында көзделген тіркеу журналына енгізілген тұлғаларға конкурстық құжаттама ережелерін түсіндіруді жібереді.</w:t>
      </w:r>
    </w:p>
    <w:p>
      <w:pPr>
        <w:spacing w:after="0"/>
        <w:ind w:left="0"/>
        <w:jc w:val="both"/>
      </w:pPr>
      <w:r>
        <w:rPr>
          <w:rFonts w:ascii="Times New Roman"/>
          <w:b w:val="false"/>
          <w:i w:val="false"/>
          <w:color w:val="000000"/>
          <w:sz w:val="28"/>
        </w:rPr>
        <w:t xml:space="preserve">
      Қажет болған жағдайда мемлекеттік сатып алуды ұйымдастырушы олар туралы мәліметтер осы Қағидалардың </w:t>
      </w:r>
      <w:r>
        <w:rPr>
          <w:rFonts w:ascii="Times New Roman"/>
          <w:b w:val="false"/>
          <w:i w:val="false"/>
          <w:color w:val="000000"/>
          <w:sz w:val="28"/>
        </w:rPr>
        <w:t>35-тармағында</w:t>
      </w:r>
      <w:r>
        <w:rPr>
          <w:rFonts w:ascii="Times New Roman"/>
          <w:b w:val="false"/>
          <w:i w:val="false"/>
          <w:color w:val="000000"/>
          <w:sz w:val="28"/>
        </w:rPr>
        <w:t xml:space="preserve"> көзделген тіркеу журналына енгізілген тұлғалардың уәкілетті өкілдерімен белгілі бір жерде және конкурстық құжаттамада көрсетілген тиісті уақытта конкурстық құжаттама ережелерін түсіндіру үшін кездесу өткізеді. Мемлекеттік сатып алуды ұйымдастырушы мүдделі тұлғалармен көрсетілген кездесу өткізілген күннен бастап бір жұмыс күнінен кешіктірмей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хаттаманы ресiмдейдi және қол қояды.</w:t>
      </w:r>
    </w:p>
    <w:p>
      <w:pPr>
        <w:spacing w:after="0"/>
        <w:ind w:left="0"/>
        <w:jc w:val="both"/>
      </w:pPr>
      <w:r>
        <w:rPr>
          <w:rFonts w:ascii="Times New Roman"/>
          <w:b w:val="false"/>
          <w:i w:val="false"/>
          <w:color w:val="000000"/>
          <w:sz w:val="28"/>
        </w:rPr>
        <w:t>
      Мемлекеттік сатып алуды ұйымдастырушы конкурстық құжаттама ережелерін түсіндіру туралы хаттама ресімделген және оған қол қойылған күннен бастап бір жұмыс күнінен кешіктірмей, конкурстық комиссияға, сондай-ақ олар туралы мәліметтер осы Қағидалардың 35-тармағында көзделген тіркеу журналына енгізілген тұлғаларға көрсетілген хаттаманың көшірмесін жібереді.</w:t>
      </w:r>
    </w:p>
    <w:bookmarkStart w:name="z126" w:id="111"/>
    <w:p>
      <w:pPr>
        <w:spacing w:after="0"/>
        <w:ind w:left="0"/>
        <w:jc w:val="both"/>
      </w:pPr>
      <w:r>
        <w:rPr>
          <w:rFonts w:ascii="Times New Roman"/>
          <w:b w:val="false"/>
          <w:i w:val="false"/>
          <w:color w:val="000000"/>
          <w:sz w:val="28"/>
        </w:rPr>
        <w:t xml:space="preserve">
      39. Әлеуетті өнім берушілермен кездесудің хаттамасына мемлекеттік сатып алуды ұйымдастырушының атынан әрекет еткен тұлғалар, сондай-ақ әлеуетті өнім берушілер немесе олар уәкілеттік берген өкілдер қол қояды. </w:t>
      </w:r>
    </w:p>
    <w:bookmarkEnd w:id="111"/>
    <w:bookmarkStart w:name="z127" w:id="112"/>
    <w:p>
      <w:pPr>
        <w:spacing w:after="0"/>
        <w:ind w:left="0"/>
        <w:jc w:val="both"/>
      </w:pPr>
      <w:r>
        <w:rPr>
          <w:rFonts w:ascii="Times New Roman"/>
          <w:b w:val="false"/>
          <w:i w:val="false"/>
          <w:color w:val="000000"/>
          <w:sz w:val="28"/>
        </w:rPr>
        <w:t>
      40. Егер конкурстық құжаттаманың ережелерін түсіндіру бойынша әлеуетті өнім берушілермен кездесу конкурстық құжаттамада белгіленген кездесу өтетін күн мен уақытта әлеуетті өнім берушілердің немесе олардың уәкілетті өкілдерінің келмеуі себебінен өтпеген болса, мемлекеттік сатып алуды ұйымдастырушы көрсетілген күннен бастап бір жұмыс күні ішінде конкурстық комиссияға осындай факт туралы жазбаша хабарлайды.</w:t>
      </w:r>
    </w:p>
    <w:bookmarkEnd w:id="112"/>
    <w:bookmarkStart w:name="z128" w:id="113"/>
    <w:p>
      <w:pPr>
        <w:spacing w:after="0"/>
        <w:ind w:left="0"/>
        <w:jc w:val="left"/>
      </w:pPr>
      <w:r>
        <w:rPr>
          <w:rFonts w:ascii="Times New Roman"/>
          <w:b/>
          <w:i w:val="false"/>
          <w:color w:val="000000"/>
        </w:rPr>
        <w:t xml:space="preserve"> 7-параграф. Конкурсқа қатысуға өтінімдердің мазмұны және оларды ұсыну</w:t>
      </w:r>
    </w:p>
    <w:bookmarkEnd w:id="113"/>
    <w:p>
      <w:pPr>
        <w:spacing w:after="0"/>
        <w:ind w:left="0"/>
        <w:jc w:val="both"/>
      </w:pPr>
      <w:r>
        <w:rPr>
          <w:rFonts w:ascii="Times New Roman"/>
          <w:b w:val="false"/>
          <w:i w:val="false"/>
          <w:color w:val="ff0000"/>
          <w:sz w:val="28"/>
        </w:rPr>
        <w:t xml:space="preserve">
      Ескерту. 7-параграфтың тақырыбы жаңа редакцияда - ҚР Үкіметінің 29.12.2021 </w:t>
      </w:r>
      <w:r>
        <w:rPr>
          <w:rFonts w:ascii="Times New Roman"/>
          <w:b w:val="false"/>
          <w:i w:val="false"/>
          <w:color w:val="ff0000"/>
          <w:sz w:val="28"/>
        </w:rPr>
        <w:t>№ 953</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129" w:id="114"/>
    <w:p>
      <w:pPr>
        <w:spacing w:after="0"/>
        <w:ind w:left="0"/>
        <w:jc w:val="both"/>
      </w:pPr>
      <w:r>
        <w:rPr>
          <w:rFonts w:ascii="Times New Roman"/>
          <w:b w:val="false"/>
          <w:i w:val="false"/>
          <w:color w:val="000000"/>
          <w:sz w:val="28"/>
        </w:rPr>
        <w:t>
      41. Конкурсқа қатысуға өтінім әлеуетті өнім берушінің конкурстық құжаттамада белгіленген талаптар мен шарттарға келісімін, сондай-ақ әлеуетті өнім берушінің өзі туралы Заңның 6-бабында белгіленген біліктілік талаптары мен шектеулерге сәйкестігін растайтын мәліметтерді алуға келісімін білдіру нысаны болып табылады.</w:t>
      </w:r>
    </w:p>
    <w:bookmarkEnd w:id="114"/>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41-тармақ жаңа редакцияда – ҚР Үкіметінің 29.12.2018 </w:t>
      </w:r>
      <w:r>
        <w:rPr>
          <w:rFonts w:ascii="Times New Roman"/>
          <w:b w:val="false"/>
          <w:i w:val="false"/>
          <w:color w:val="000000"/>
          <w:sz w:val="28"/>
        </w:rPr>
        <w:t>№ 910</w:t>
      </w:r>
      <w:r>
        <w:rPr>
          <w:rFonts w:ascii="Times New Roman"/>
          <w:b w:val="false"/>
          <w:i/>
          <w:color w:val="000000"/>
          <w:sz w:val="28"/>
        </w:rPr>
        <w:t xml:space="preserve"> (алғашқы ресми жарияланған күнінен бастап қолданысқа енгізіледі) қаулысымен.</w:t>
      </w:r>
    </w:p>
    <w:bookmarkStart w:name="z130" w:id="115"/>
    <w:p>
      <w:pPr>
        <w:spacing w:after="0"/>
        <w:ind w:left="0"/>
        <w:jc w:val="both"/>
      </w:pPr>
      <w:r>
        <w:rPr>
          <w:rFonts w:ascii="Times New Roman"/>
          <w:b w:val="false"/>
          <w:i w:val="false"/>
          <w:color w:val="000000"/>
          <w:sz w:val="28"/>
        </w:rPr>
        <w:t>
      42. Конкурсқа қатысуға ниет білдірген әлеуетті өнім беруші мемлекеттік сатып алуды ұйымдастырушыға ұсынатын конкурсқа қатысуға өтінім:</w:t>
      </w:r>
    </w:p>
    <w:bookmarkEnd w:id="115"/>
    <w:bookmarkStart w:name="z131" w:id="116"/>
    <w:p>
      <w:pPr>
        <w:spacing w:after="0"/>
        <w:ind w:left="0"/>
        <w:jc w:val="both"/>
      </w:pPr>
      <w:r>
        <w:rPr>
          <w:rFonts w:ascii="Times New Roman"/>
          <w:b w:val="false"/>
          <w:i w:val="false"/>
          <w:color w:val="000000"/>
          <w:sz w:val="28"/>
        </w:rPr>
        <w:t xml:space="preserve">
      1) үлгілік конкурстық құжаттамаға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6-қосымшаларға</w:t>
      </w:r>
      <w:r>
        <w:rPr>
          <w:rFonts w:ascii="Times New Roman"/>
          <w:b w:val="false"/>
          <w:i w:val="false"/>
          <w:color w:val="000000"/>
          <w:sz w:val="28"/>
        </w:rPr>
        <w:t xml:space="preserve"> сәйкес әлеуетті өнім беруші толтырған және қол қойған өтінімді;</w:t>
      </w:r>
    </w:p>
    <w:bookmarkEnd w:id="116"/>
    <w:bookmarkStart w:name="z132" w:id="117"/>
    <w:p>
      <w:pPr>
        <w:spacing w:after="0"/>
        <w:ind w:left="0"/>
        <w:jc w:val="both"/>
      </w:pPr>
      <w:r>
        <w:rPr>
          <w:rFonts w:ascii="Times New Roman"/>
          <w:b w:val="false"/>
          <w:i w:val="false"/>
          <w:color w:val="000000"/>
          <w:sz w:val="28"/>
        </w:rPr>
        <w:t>
      2) әлеуетті өнім берушінің конкурстық құжаттамада көзделген жалпы біліктілік талаптарға сәйкестігін растау үшін ол ұсынатын құжаттардың тізбесін қамтуға тиіс.</w:t>
      </w:r>
    </w:p>
    <w:bookmarkEnd w:id="117"/>
    <w:bookmarkStart w:name="z133" w:id="118"/>
    <w:p>
      <w:pPr>
        <w:spacing w:after="0"/>
        <w:ind w:left="0"/>
        <w:jc w:val="both"/>
      </w:pPr>
      <w:r>
        <w:rPr>
          <w:rFonts w:ascii="Times New Roman"/>
          <w:b w:val="false"/>
          <w:i w:val="false"/>
          <w:color w:val="000000"/>
          <w:sz w:val="28"/>
        </w:rPr>
        <w:t>
      Әлеуетті өнім берушінің – кәсіпкерлік қызметті жүзеге асыратын жеке тұлғаның өтінімінде жеке куәліктің көшірмесі болуы тиіс. Бұл ретте, дара кәсіпкер ретінде тіркеудің бар болуы туралы ақпаратты тапсырыс беруші қажет болған жағдайда www.kgd.gov.kz сайтындағы "Электрондық сервис/салық төлеушілерді іздеу" қосымша парағынан алады.</w:t>
      </w:r>
    </w:p>
    <w:bookmarkEnd w:id="118"/>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42-тармаққа өзгеріс енгізілді – ҚР Үкіметінің 29.12.2018 </w:t>
      </w:r>
      <w:r>
        <w:rPr>
          <w:rFonts w:ascii="Times New Roman"/>
          <w:b w:val="false"/>
          <w:i w:val="false"/>
          <w:color w:val="000000"/>
          <w:sz w:val="28"/>
        </w:rPr>
        <w:t>№ 910</w:t>
      </w:r>
      <w:r>
        <w:rPr>
          <w:rFonts w:ascii="Times New Roman"/>
          <w:b w:val="false"/>
          <w:i/>
          <w:color w:val="000000"/>
          <w:sz w:val="28"/>
        </w:rPr>
        <w:t xml:space="preserve"> (алғашқы ресми жарияланған күнінен бастап қолданысқа енгізіледі) қаулысымен.</w:t>
      </w:r>
    </w:p>
    <w:bookmarkStart w:name="z134" w:id="119"/>
    <w:p>
      <w:pPr>
        <w:spacing w:after="0"/>
        <w:ind w:left="0"/>
        <w:jc w:val="both"/>
      </w:pPr>
      <w:r>
        <w:rPr>
          <w:rFonts w:ascii="Times New Roman"/>
          <w:b w:val="false"/>
          <w:i w:val="false"/>
          <w:color w:val="000000"/>
          <w:sz w:val="28"/>
        </w:rPr>
        <w:t xml:space="preserve">
      43. Конкурсқа қатысуға өтінімді әлеуетті өнім беруші сатып алуды ұйымдастырушыға тігілген түрде, беттерін нөмірлеп береді және соңғы беті оның қолымен және мөрімен (жеке тұлға үшін, егер ол бар болса) расталады. </w:t>
      </w:r>
    </w:p>
    <w:bookmarkEnd w:id="119"/>
    <w:bookmarkStart w:name="z135" w:id="120"/>
    <w:p>
      <w:pPr>
        <w:spacing w:after="0"/>
        <w:ind w:left="0"/>
        <w:jc w:val="both"/>
      </w:pPr>
      <w:r>
        <w:rPr>
          <w:rFonts w:ascii="Times New Roman"/>
          <w:b w:val="false"/>
          <w:i w:val="false"/>
          <w:color w:val="000000"/>
          <w:sz w:val="28"/>
        </w:rPr>
        <w:t>
      Конкурсқа қатысуға өтінімнің техникалық ерекшелігі (тігілген түрде, беттері нөмірленген, соңғы беті әлеуетті өнім берушінің қолымен және мөрімен (жеке тұлға үшін, егер ол бар болса) расталған) және конкурсқа қатысуға өтінімді қамтамасыз етуді растайтын құжаттың түпнұсқасы жеке беріледі.</w:t>
      </w:r>
    </w:p>
    <w:bookmarkEnd w:id="120"/>
    <w:bookmarkStart w:name="z136" w:id="121"/>
    <w:p>
      <w:pPr>
        <w:spacing w:after="0"/>
        <w:ind w:left="0"/>
        <w:jc w:val="both"/>
      </w:pPr>
      <w:r>
        <w:rPr>
          <w:rFonts w:ascii="Times New Roman"/>
          <w:b w:val="false"/>
          <w:i w:val="false"/>
          <w:color w:val="000000"/>
          <w:sz w:val="28"/>
        </w:rPr>
        <w:t>
      44. Конкурсқа қатысуға өтінімнің нысаны басып шығарылуға немесе өшірілмейтін сиямен жазылуға және оған әлеуетті өнім беруші қол қойып, мөрмен растауға (жеке тұлға үшін, егер ол бар болса) тиіс.</w:t>
      </w:r>
    </w:p>
    <w:bookmarkEnd w:id="121"/>
    <w:bookmarkStart w:name="z137" w:id="122"/>
    <w:p>
      <w:pPr>
        <w:spacing w:after="0"/>
        <w:ind w:left="0"/>
        <w:jc w:val="both"/>
      </w:pPr>
      <w:r>
        <w:rPr>
          <w:rFonts w:ascii="Times New Roman"/>
          <w:b w:val="false"/>
          <w:i w:val="false"/>
          <w:color w:val="000000"/>
          <w:sz w:val="28"/>
        </w:rPr>
        <w:t>
      45. Әлеуетті өнім берушінің грамматикалық немесе арифметикалық қателерді түзетуі қажет болған жағдайларды қоспағанда, конкурстық өтінімде жолдар арасында ешқандай кірістірмелер, өшірулер немесе қосымша жазулар болмауға тиіс.</w:t>
      </w:r>
    </w:p>
    <w:bookmarkEnd w:id="122"/>
    <w:bookmarkStart w:name="z138" w:id="123"/>
    <w:p>
      <w:pPr>
        <w:spacing w:after="0"/>
        <w:ind w:left="0"/>
        <w:jc w:val="both"/>
      </w:pPr>
      <w:r>
        <w:rPr>
          <w:rFonts w:ascii="Times New Roman"/>
          <w:b w:val="false"/>
          <w:i w:val="false"/>
          <w:color w:val="000000"/>
          <w:sz w:val="28"/>
        </w:rPr>
        <w:t>
      46. Тауарларды, жұмыстарды, көрсетілетін қызметтерді конкурс тәсілімен мемлекеттік сатып алуға қатысуға ниет білдірген әлеуетті өнім беруші конкурсқа қатысуға өтінім берудің соңғы мерзімі аяқталғанға дейін оны желімделген конвертпен береді, оның беткі жағында әлеуетті өнім берушінің толық атауы мен пошта мекенжайы (егер ол "кешіккен" болып жарияланатын болса, конкурсқа қатысуға өтінімді ашпай қайтару мақсатында), мемлекеттік сатып алуды ұйымдастырушының толық атауы мен пошта мекенжайы, конкурс тәсілімен өткізілетін мемлекеттік сатып алудың атауы, сондай-ақ мынадай мазмұндағы мәтін көрсетілуге тиіс: "(конкурстың атауы көрсетіледі) сатып алу жөніндегі конкурс" және "(конкурсқа қатысуға өтінімді ашатын күн мен уақыт көрсетіледі) дейін ашпаңыз".</w:t>
      </w:r>
    </w:p>
    <w:bookmarkEnd w:id="123"/>
    <w:bookmarkStart w:name="z139" w:id="124"/>
    <w:p>
      <w:pPr>
        <w:spacing w:after="0"/>
        <w:ind w:left="0"/>
        <w:jc w:val="both"/>
      </w:pPr>
      <w:r>
        <w:rPr>
          <w:rFonts w:ascii="Times New Roman"/>
          <w:b w:val="false"/>
          <w:i w:val="false"/>
          <w:color w:val="000000"/>
          <w:sz w:val="28"/>
        </w:rPr>
        <w:t>
      47. Белгіленген мерзім өткеннен кейін берілген конкурсқа қатысуға өтінімдер салынған конверттер конкурсқа қатысуға өтінімдерді тіркеу журналына тіркелмейді, ашылмайды және әлеуетті өнім берушіге қайтарылады.</w:t>
      </w:r>
    </w:p>
    <w:bookmarkEnd w:id="124"/>
    <w:bookmarkStart w:name="z140" w:id="125"/>
    <w:p>
      <w:pPr>
        <w:spacing w:after="0"/>
        <w:ind w:left="0"/>
        <w:jc w:val="both"/>
      </w:pPr>
      <w:r>
        <w:rPr>
          <w:rFonts w:ascii="Times New Roman"/>
          <w:b w:val="false"/>
          <w:i w:val="false"/>
          <w:color w:val="000000"/>
          <w:sz w:val="28"/>
        </w:rPr>
        <w:t>
      48. Конкурсқа қатысуға өтінімдер салынған конверттерді мемлекеттік сатып алуды ұйымдастырушы конкурстық құжаттамада белгіленген мерзім ішінде қабылдайды.</w:t>
      </w:r>
    </w:p>
    <w:bookmarkEnd w:id="125"/>
    <w:bookmarkStart w:name="z141" w:id="126"/>
    <w:p>
      <w:pPr>
        <w:spacing w:after="0"/>
        <w:ind w:left="0"/>
        <w:jc w:val="both"/>
      </w:pPr>
      <w:r>
        <w:rPr>
          <w:rFonts w:ascii="Times New Roman"/>
          <w:b w:val="false"/>
          <w:i w:val="false"/>
          <w:color w:val="000000"/>
          <w:sz w:val="28"/>
        </w:rPr>
        <w:t>
      49. Мемлекеттік сатып алуды ұйымдастырушы:</w:t>
      </w:r>
    </w:p>
    <w:bookmarkEnd w:id="126"/>
    <w:bookmarkStart w:name="z142" w:id="127"/>
    <w:p>
      <w:pPr>
        <w:spacing w:after="0"/>
        <w:ind w:left="0"/>
        <w:jc w:val="both"/>
      </w:pPr>
      <w:r>
        <w:rPr>
          <w:rFonts w:ascii="Times New Roman"/>
          <w:b w:val="false"/>
          <w:i w:val="false"/>
          <w:color w:val="000000"/>
          <w:sz w:val="28"/>
        </w:rPr>
        <w:t>
      1) әлеуетті өнім берушінің атынан конкурсқа қатысуға өтінім салынған конвертті ұсынған әлеуетті өнім беруші өкілінің өкілеттіктерін құжаттамалық растаудың болуын тексереді;</w:t>
      </w:r>
    </w:p>
    <w:bookmarkEnd w:id="127"/>
    <w:bookmarkStart w:name="z143" w:id="128"/>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46-тармағында</w:t>
      </w:r>
      <w:r>
        <w:rPr>
          <w:rFonts w:ascii="Times New Roman"/>
          <w:b w:val="false"/>
          <w:i w:val="false"/>
          <w:color w:val="000000"/>
          <w:sz w:val="28"/>
        </w:rPr>
        <w:t xml:space="preserve"> көзделген мәліметтердің конкурсқа қатысуға өтінімдер салынған конверттерде болуын тексереді. Осы Қағидалардың 46-тармағының талаптарын бұзып ресімделген конкурсқа қатысуға өтінімдер салынған конверттер тіркеуге жатпайды және:</w:t>
      </w:r>
    </w:p>
    <w:bookmarkEnd w:id="128"/>
    <w:bookmarkStart w:name="z144" w:id="129"/>
    <w:p>
      <w:pPr>
        <w:spacing w:after="0"/>
        <w:ind w:left="0"/>
        <w:jc w:val="both"/>
      </w:pPr>
      <w:r>
        <w:rPr>
          <w:rFonts w:ascii="Times New Roman"/>
          <w:b w:val="false"/>
          <w:i w:val="false"/>
          <w:color w:val="000000"/>
          <w:sz w:val="28"/>
        </w:rPr>
        <w:t>
      әлеуетті өнім берушілерге конкурсқа қатысуға өтінімдер салынған конвертті пошта байланысы арқылы алған күннен бастап бір жұмыс күнінен кешіктірмей;</w:t>
      </w:r>
    </w:p>
    <w:bookmarkEnd w:id="129"/>
    <w:bookmarkStart w:name="z145" w:id="130"/>
    <w:p>
      <w:pPr>
        <w:spacing w:after="0"/>
        <w:ind w:left="0"/>
        <w:jc w:val="both"/>
      </w:pPr>
      <w:r>
        <w:rPr>
          <w:rFonts w:ascii="Times New Roman"/>
          <w:b w:val="false"/>
          <w:i w:val="false"/>
          <w:color w:val="000000"/>
          <w:sz w:val="28"/>
        </w:rPr>
        <w:t>
      конкурсқа қатысуға өтінім салынған конвертті ұсынған әлеуетті өнім берушінің уәкілетті өкіліне дереу қайтарылады;</w:t>
      </w:r>
    </w:p>
    <w:bookmarkEnd w:id="130"/>
    <w:bookmarkStart w:name="z146" w:id="131"/>
    <w:p>
      <w:pPr>
        <w:spacing w:after="0"/>
        <w:ind w:left="0"/>
        <w:jc w:val="both"/>
      </w:pPr>
      <w:r>
        <w:rPr>
          <w:rFonts w:ascii="Times New Roman"/>
          <w:b w:val="false"/>
          <w:i w:val="false"/>
          <w:color w:val="000000"/>
          <w:sz w:val="28"/>
        </w:rPr>
        <w:t>
      3) тиісті түрде ресімделген конкурсқа қатысуға өтінім салынған конверттерді қабылдайды және осы тармақта көзделген мәліметтерді конкурсқа қатысуға өтінімдерді тіркеу журналына енгізеді;</w:t>
      </w:r>
    </w:p>
    <w:bookmarkEnd w:id="131"/>
    <w:bookmarkStart w:name="z147" w:id="132"/>
    <w:p>
      <w:pPr>
        <w:spacing w:after="0"/>
        <w:ind w:left="0"/>
        <w:jc w:val="both"/>
      </w:pPr>
      <w:r>
        <w:rPr>
          <w:rFonts w:ascii="Times New Roman"/>
          <w:b w:val="false"/>
          <w:i w:val="false"/>
          <w:color w:val="000000"/>
          <w:sz w:val="28"/>
        </w:rPr>
        <w:t>
      4) конкурсқа қатысуға өтінім берудің соңғы мерзімі өткенге дейін конкурсқа қатысуға енгізілген өтінімге өзгерістер мен толықтыруларды қабылдайды;</w:t>
      </w:r>
    </w:p>
    <w:bookmarkEnd w:id="132"/>
    <w:bookmarkStart w:name="z148" w:id="133"/>
    <w:p>
      <w:pPr>
        <w:spacing w:after="0"/>
        <w:ind w:left="0"/>
        <w:jc w:val="both"/>
      </w:pPr>
      <w:r>
        <w:rPr>
          <w:rFonts w:ascii="Times New Roman"/>
          <w:b w:val="false"/>
          <w:i w:val="false"/>
          <w:color w:val="000000"/>
          <w:sz w:val="28"/>
        </w:rPr>
        <w:t xml:space="preserve">
      5) конкурсқа қатысуға өтінім берудің соңғы мерзімі өткенге дейін оны қайтарып алған жағдайда конкурсқа қатысуға өтінімдерді қайтаруды қамтамасыз етеді. </w:t>
      </w:r>
    </w:p>
    <w:bookmarkEnd w:id="133"/>
    <w:bookmarkStart w:name="z149" w:id="134"/>
    <w:p>
      <w:pPr>
        <w:spacing w:after="0"/>
        <w:ind w:left="0"/>
        <w:jc w:val="both"/>
      </w:pPr>
      <w:r>
        <w:rPr>
          <w:rFonts w:ascii="Times New Roman"/>
          <w:b w:val="false"/>
          <w:i w:val="false"/>
          <w:color w:val="000000"/>
          <w:sz w:val="28"/>
        </w:rPr>
        <w:t>
      Конкурсқа қатысуға өтінім салынған конверт оларды берудің соңғы мерзімі өткеннен кейін тіркелмейді және осы тармақтың 2) тармақшасында көзделген тәртіппен және мерзімде қайтарылады.</w:t>
      </w:r>
    </w:p>
    <w:bookmarkEnd w:id="134"/>
    <w:bookmarkStart w:name="z150" w:id="135"/>
    <w:p>
      <w:pPr>
        <w:spacing w:after="0"/>
        <w:ind w:left="0"/>
        <w:jc w:val="both"/>
      </w:pPr>
      <w:r>
        <w:rPr>
          <w:rFonts w:ascii="Times New Roman"/>
          <w:b w:val="false"/>
          <w:i w:val="false"/>
          <w:color w:val="000000"/>
          <w:sz w:val="28"/>
        </w:rPr>
        <w:t>
      Әлеуетті өнім берушінің толық атауын және пошталық мекенжайын көрсетпей берілген конкурсқа қатысуға өтінімі бар конверт тіркелмейді және ашылмайды.</w:t>
      </w:r>
    </w:p>
    <w:bookmarkEnd w:id="135"/>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49-тармаққа өзгеріс енгізілді – ҚР Үкіметінің 29.12.2018 </w:t>
      </w:r>
      <w:r>
        <w:rPr>
          <w:rFonts w:ascii="Times New Roman"/>
          <w:b w:val="false"/>
          <w:i w:val="false"/>
          <w:color w:val="000000"/>
          <w:sz w:val="28"/>
        </w:rPr>
        <w:t>№ 910</w:t>
      </w:r>
      <w:r>
        <w:rPr>
          <w:rFonts w:ascii="Times New Roman"/>
          <w:b w:val="false"/>
          <w:i/>
          <w:color w:val="000000"/>
          <w:sz w:val="28"/>
        </w:rPr>
        <w:t xml:space="preserve"> (алғашқы ресми жарияланған күнінен бастап қолданысқа енгізіледі) қаулысымен.</w:t>
      </w:r>
    </w:p>
    <w:bookmarkStart w:name="z151" w:id="136"/>
    <w:p>
      <w:pPr>
        <w:spacing w:after="0"/>
        <w:ind w:left="0"/>
        <w:jc w:val="both"/>
      </w:pPr>
      <w:r>
        <w:rPr>
          <w:rFonts w:ascii="Times New Roman"/>
          <w:b w:val="false"/>
          <w:i w:val="false"/>
          <w:color w:val="000000"/>
          <w:sz w:val="28"/>
        </w:rPr>
        <w:t xml:space="preserve">
      50. Мәліметтері мемлекеттік құпияны қамтитын тауарларды, жұмыстарды, көрсетілетін қызметтерді мемлекеттік сатып алу жүзеге асырылған жағдайда әлеуетті өнім беруші конкурсқа қатысуға өтінімді Қазақстан Республикасының мемлекеттік құпиялары туралы </w:t>
      </w:r>
      <w:r>
        <w:rPr>
          <w:rFonts w:ascii="Times New Roman"/>
          <w:b w:val="false"/>
          <w:i w:val="false"/>
          <w:color w:val="000000"/>
          <w:sz w:val="28"/>
        </w:rPr>
        <w:t>заңнамасының</w:t>
      </w:r>
      <w:r>
        <w:rPr>
          <w:rFonts w:ascii="Times New Roman"/>
          <w:b w:val="false"/>
          <w:i w:val="false"/>
          <w:color w:val="000000"/>
          <w:sz w:val="28"/>
        </w:rPr>
        <w:t xml:space="preserve"> талаптарын ескере отырып жібереді.</w:t>
      </w:r>
    </w:p>
    <w:bookmarkEnd w:id="136"/>
    <w:bookmarkStart w:name="z152" w:id="137"/>
    <w:p>
      <w:pPr>
        <w:spacing w:after="0"/>
        <w:ind w:left="0"/>
        <w:jc w:val="both"/>
      </w:pPr>
      <w:r>
        <w:rPr>
          <w:rFonts w:ascii="Times New Roman"/>
          <w:b w:val="false"/>
          <w:i w:val="false"/>
          <w:color w:val="000000"/>
          <w:sz w:val="28"/>
        </w:rPr>
        <w:t>
      51. Мемлекеттік сатып алуды ұйымдастырушы конкурсқа қатысуға өтінімдерді тіркеу журналында мынадай мәліметтерді:</w:t>
      </w:r>
    </w:p>
    <w:bookmarkEnd w:id="137"/>
    <w:bookmarkStart w:name="z153" w:id="138"/>
    <w:p>
      <w:pPr>
        <w:spacing w:after="0"/>
        <w:ind w:left="0"/>
        <w:jc w:val="both"/>
      </w:pPr>
      <w:r>
        <w:rPr>
          <w:rFonts w:ascii="Times New Roman"/>
          <w:b w:val="false"/>
          <w:i w:val="false"/>
          <w:color w:val="000000"/>
          <w:sz w:val="28"/>
        </w:rPr>
        <w:t>
      1) конкурс тәсілімен тауарларды, жұмыстарды, көрсетілетін қызметтерді мемлекеттік сатып алудың атауы мен өткізілетін мерзімін;</w:t>
      </w:r>
    </w:p>
    <w:bookmarkEnd w:id="138"/>
    <w:bookmarkStart w:name="z154" w:id="139"/>
    <w:p>
      <w:pPr>
        <w:spacing w:after="0"/>
        <w:ind w:left="0"/>
        <w:jc w:val="both"/>
      </w:pPr>
      <w:r>
        <w:rPr>
          <w:rFonts w:ascii="Times New Roman"/>
          <w:b w:val="false"/>
          <w:i w:val="false"/>
          <w:color w:val="000000"/>
          <w:sz w:val="28"/>
        </w:rPr>
        <w:t>
      2) тапсырыс беруші мен мемлекеттік сатып алуды ұйымдастырушының толық атауын, олардың пошта мекенжайын;</w:t>
      </w:r>
    </w:p>
    <w:bookmarkEnd w:id="139"/>
    <w:bookmarkStart w:name="z155" w:id="140"/>
    <w:p>
      <w:pPr>
        <w:spacing w:after="0"/>
        <w:ind w:left="0"/>
        <w:jc w:val="both"/>
      </w:pPr>
      <w:r>
        <w:rPr>
          <w:rFonts w:ascii="Times New Roman"/>
          <w:b w:val="false"/>
          <w:i w:val="false"/>
          <w:color w:val="000000"/>
          <w:sz w:val="28"/>
        </w:rPr>
        <w:t xml:space="preserve">
      3) әлеуетті өнім берушінің уәкілетті өкілінің тегін, атын, әкесінің атын (бар болса); </w:t>
      </w:r>
    </w:p>
    <w:bookmarkEnd w:id="140"/>
    <w:bookmarkStart w:name="z156" w:id="141"/>
    <w:p>
      <w:pPr>
        <w:spacing w:after="0"/>
        <w:ind w:left="0"/>
        <w:jc w:val="both"/>
      </w:pPr>
      <w:r>
        <w:rPr>
          <w:rFonts w:ascii="Times New Roman"/>
          <w:b w:val="false"/>
          <w:i w:val="false"/>
          <w:color w:val="000000"/>
          <w:sz w:val="28"/>
        </w:rPr>
        <w:t>
      4) әлеуетті өнім берушінің толық атауы мен пошта мекенжайын;</w:t>
      </w:r>
    </w:p>
    <w:bookmarkEnd w:id="141"/>
    <w:bookmarkStart w:name="z157" w:id="142"/>
    <w:p>
      <w:pPr>
        <w:spacing w:after="0"/>
        <w:ind w:left="0"/>
        <w:jc w:val="both"/>
      </w:pPr>
      <w:r>
        <w:rPr>
          <w:rFonts w:ascii="Times New Roman"/>
          <w:b w:val="false"/>
          <w:i w:val="false"/>
          <w:color w:val="000000"/>
          <w:sz w:val="28"/>
        </w:rPr>
        <w:t>
      5) конкурсқа қатысуға өтінімдер салынған конверт тіркелген күн мен уақытты;</w:t>
      </w:r>
    </w:p>
    <w:bookmarkEnd w:id="142"/>
    <w:bookmarkStart w:name="z158" w:id="143"/>
    <w:p>
      <w:pPr>
        <w:spacing w:after="0"/>
        <w:ind w:left="0"/>
        <w:jc w:val="both"/>
      </w:pPr>
      <w:r>
        <w:rPr>
          <w:rFonts w:ascii="Times New Roman"/>
          <w:b w:val="false"/>
          <w:i w:val="false"/>
          <w:color w:val="000000"/>
          <w:sz w:val="28"/>
        </w:rPr>
        <w:t xml:space="preserve">
      6) конкурсқа қатысуға өтінімге әлеуетті өнім беруші енгізген өзгерістер және (немесе) толықтырулар туралы ақпаратты көрсетеді. </w:t>
      </w:r>
    </w:p>
    <w:bookmarkEnd w:id="143"/>
    <w:bookmarkStart w:name="z159" w:id="144"/>
    <w:p>
      <w:pPr>
        <w:spacing w:after="0"/>
        <w:ind w:left="0"/>
        <w:jc w:val="both"/>
      </w:pPr>
      <w:r>
        <w:rPr>
          <w:rFonts w:ascii="Times New Roman"/>
          <w:b w:val="false"/>
          <w:i w:val="false"/>
          <w:color w:val="000000"/>
          <w:sz w:val="28"/>
        </w:rPr>
        <w:t>
      Конкурсқа қатысуға өтінімдерді тіркеу журналында мемлекеттік сатып алуды ұйымдастырушы конкурсқа қатысуға өтінімдерін тіркеуден бас тартылған әлеуетті өнім берушілерді көрсетіп, мұндай бас тартудың себебін баяндайды.</w:t>
      </w:r>
    </w:p>
    <w:bookmarkEnd w:id="144"/>
    <w:bookmarkStart w:name="z160" w:id="145"/>
    <w:p>
      <w:pPr>
        <w:spacing w:after="0"/>
        <w:ind w:left="0"/>
        <w:jc w:val="both"/>
      </w:pPr>
      <w:r>
        <w:rPr>
          <w:rFonts w:ascii="Times New Roman"/>
          <w:b w:val="false"/>
          <w:i w:val="false"/>
          <w:color w:val="000000"/>
          <w:sz w:val="28"/>
        </w:rPr>
        <w:t>
      Конкурсқа қатысуға өтінімдерді тіркеу журналы тігіледі, беттері нөмірленеді және мемлекеттік сатып алуды ұйымдастырушының уәкілетті өкілі, ал тапсырыс беруші мен мемлекеттік сатып алуды ұйымдастырушы бір тараптан әрекет еткен жағдайда – конкурстық комиссияның хатшысы дәйектейді. Конкурсқа қатысуға өтінімдерді тіркеу журналының соңғы беті мемлекеттік сатып алуды ұйымдастырушының мөрімен бекітілуге тиіс.</w:t>
      </w:r>
    </w:p>
    <w:bookmarkEnd w:id="145"/>
    <w:bookmarkStart w:name="z161" w:id="146"/>
    <w:p>
      <w:pPr>
        <w:spacing w:after="0"/>
        <w:ind w:left="0"/>
        <w:jc w:val="both"/>
      </w:pPr>
      <w:r>
        <w:rPr>
          <w:rFonts w:ascii="Times New Roman"/>
          <w:b w:val="false"/>
          <w:i w:val="false"/>
          <w:color w:val="000000"/>
          <w:sz w:val="28"/>
        </w:rPr>
        <w:t>
      Бір қаржы жылы ішінде тауарларды, жұмыстарды, көрсетілетін қызметтерді конкурс тәсілімен барлық мемлекеттік сатып алу бойынша конкурсқа қатысуға өтінімдерді тіркеудің бірыңғай журналын жүргізуге рұқсат етіледі.</w:t>
      </w:r>
    </w:p>
    <w:bookmarkEnd w:id="146"/>
    <w:bookmarkStart w:name="z162" w:id="147"/>
    <w:p>
      <w:pPr>
        <w:spacing w:after="0"/>
        <w:ind w:left="0"/>
        <w:jc w:val="both"/>
      </w:pPr>
      <w:r>
        <w:rPr>
          <w:rFonts w:ascii="Times New Roman"/>
          <w:b w:val="false"/>
          <w:i w:val="false"/>
          <w:color w:val="000000"/>
          <w:sz w:val="28"/>
        </w:rPr>
        <w:t>
      Әлеуетті өнім беруші өзі енгізген конкурсқа қатысуға өтінімді қамтамасыз етуді қайтаруға құқықтарын жоғалтпай, конкурстық өтінімдер берудің соңғы мерзімі өткенге дейін конкурсқа қатысуға өзінің өтінімін өзгертуіне немесе қайтарып алуына болады.</w:t>
      </w:r>
    </w:p>
    <w:bookmarkEnd w:id="147"/>
    <w:bookmarkStart w:name="z163" w:id="148"/>
    <w:p>
      <w:pPr>
        <w:spacing w:after="0"/>
        <w:ind w:left="0"/>
        <w:jc w:val="both"/>
      </w:pPr>
      <w:r>
        <w:rPr>
          <w:rFonts w:ascii="Times New Roman"/>
          <w:b w:val="false"/>
          <w:i w:val="false"/>
          <w:color w:val="000000"/>
          <w:sz w:val="28"/>
        </w:rPr>
        <w:t>
      Өзгерістер енгізу конкурсқа қатысуға өтінімнің өзі сияқты дайындалуға, желімделуге және ұсынылуға тиіс.</w:t>
      </w:r>
    </w:p>
    <w:bookmarkEnd w:id="148"/>
    <w:bookmarkStart w:name="z164" w:id="149"/>
    <w:p>
      <w:pPr>
        <w:spacing w:after="0"/>
        <w:ind w:left="0"/>
        <w:jc w:val="both"/>
      </w:pPr>
      <w:r>
        <w:rPr>
          <w:rFonts w:ascii="Times New Roman"/>
          <w:b w:val="false"/>
          <w:i w:val="false"/>
          <w:color w:val="000000"/>
          <w:sz w:val="28"/>
        </w:rPr>
        <w:t>
      52. Конкурсқа қатысуға өтінімді қайтарып алу туралы хабарлама мемлекеттік сатып алуды ұйымдастырушының атына еркін нысандағы өтініш түрінде ресімделеді, оған әлеуетті өнім берушінің қолы қойылады және мөрмен бекітіледі (жеке тұлға үшін егер ол болса).</w:t>
      </w:r>
    </w:p>
    <w:bookmarkEnd w:id="149"/>
    <w:bookmarkStart w:name="z165" w:id="150"/>
    <w:p>
      <w:pPr>
        <w:spacing w:after="0"/>
        <w:ind w:left="0"/>
        <w:jc w:val="both"/>
      </w:pPr>
      <w:r>
        <w:rPr>
          <w:rFonts w:ascii="Times New Roman"/>
          <w:b w:val="false"/>
          <w:i w:val="false"/>
          <w:color w:val="000000"/>
          <w:sz w:val="28"/>
        </w:rPr>
        <w:t>
      53. Конкурсқа қатысуға өтінімге өзгеріс енгізу не конкурсқа қатысуға өтінімді қайтарып алу, егер оларды мемлекеттік сатып алуды ұйымдастырушы конкурсқа қатысуға өтінімдерді берудің соңғы мерзімі өткенге дейін алса, жарамды болып табылады.</w:t>
      </w:r>
    </w:p>
    <w:bookmarkEnd w:id="150"/>
    <w:bookmarkStart w:name="z166" w:id="151"/>
    <w:p>
      <w:pPr>
        <w:spacing w:after="0"/>
        <w:ind w:left="0"/>
        <w:jc w:val="both"/>
      </w:pPr>
      <w:r>
        <w:rPr>
          <w:rFonts w:ascii="Times New Roman"/>
          <w:b w:val="false"/>
          <w:i w:val="false"/>
          <w:color w:val="000000"/>
          <w:sz w:val="28"/>
        </w:rPr>
        <w:t>
      Конкурсқа қатысуға өтінім берудің соңғы мерзімі өткеннен кейін оларға ешқандай өзгерістер енгізілмеуге тиіс.</w:t>
      </w:r>
    </w:p>
    <w:bookmarkEnd w:id="151"/>
    <w:bookmarkStart w:name="z167" w:id="152"/>
    <w:p>
      <w:pPr>
        <w:spacing w:after="0"/>
        <w:ind w:left="0"/>
        <w:jc w:val="left"/>
      </w:pPr>
      <w:r>
        <w:rPr>
          <w:rFonts w:ascii="Times New Roman"/>
          <w:b/>
          <w:i w:val="false"/>
          <w:color w:val="000000"/>
        </w:rPr>
        <w:t xml:space="preserve"> 8-параграф. Конкурсқа қатысуға өтінімді қамтамасыз ету</w:t>
      </w:r>
    </w:p>
    <w:bookmarkEnd w:id="152"/>
    <w:p>
      <w:pPr>
        <w:spacing w:after="0"/>
        <w:ind w:left="0"/>
        <w:jc w:val="both"/>
      </w:pPr>
      <w:r>
        <w:rPr>
          <w:rFonts w:ascii="Times New Roman"/>
          <w:b w:val="false"/>
          <w:i w:val="false"/>
          <w:color w:val="ff0000"/>
          <w:sz w:val="28"/>
        </w:rPr>
        <w:t xml:space="preserve">
      Ескерту. 8-параграфтың тақырыбы жаңа редакцияда - ҚР Үкіметінің 29.12.2021 </w:t>
      </w:r>
      <w:r>
        <w:rPr>
          <w:rFonts w:ascii="Times New Roman"/>
          <w:b w:val="false"/>
          <w:i w:val="false"/>
          <w:color w:val="ff0000"/>
          <w:sz w:val="28"/>
        </w:rPr>
        <w:t>№ 953</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168" w:id="153"/>
    <w:p>
      <w:pPr>
        <w:spacing w:after="0"/>
        <w:ind w:left="0"/>
        <w:jc w:val="both"/>
      </w:pPr>
      <w:r>
        <w:rPr>
          <w:rFonts w:ascii="Times New Roman"/>
          <w:b w:val="false"/>
          <w:i w:val="false"/>
          <w:color w:val="000000"/>
          <w:sz w:val="28"/>
        </w:rPr>
        <w:t>
      54. Конкурсқа қатысуға өтінімді қамтамасыз етуді тауарларды, жұмыстарды, көрсетілетін қызметтерді сатып алу үшін конкурсқа (лотқа) бөлінген соманың бір пайызы мөлшерінде әлеуетті өнім беруші енгізеді. Әлеуетті өнім беруші конкурстық өтінім берілетін лоттарға ғана конкурсқа қатысуға өтінімді қамтамасыз етуді енгізеді.</w:t>
      </w:r>
    </w:p>
    <w:bookmarkEnd w:id="153"/>
    <w:bookmarkStart w:name="z169" w:id="154"/>
    <w:p>
      <w:pPr>
        <w:spacing w:after="0"/>
        <w:ind w:left="0"/>
        <w:jc w:val="both"/>
      </w:pPr>
      <w:r>
        <w:rPr>
          <w:rFonts w:ascii="Times New Roman"/>
          <w:b w:val="false"/>
          <w:i w:val="false"/>
          <w:color w:val="000000"/>
          <w:sz w:val="28"/>
        </w:rPr>
        <w:t>
      Өтінімдер конкурстың барлық лотына берілмеген кезде конкурсқа қатысуға өтiнiмді қамтамасыз етуді лоттардан тұратын конкурсқа бөлінген жалпы сомаға енгізуге жол беріледі.</w:t>
      </w:r>
    </w:p>
    <w:bookmarkEnd w:id="154"/>
    <w:bookmarkStart w:name="z170" w:id="155"/>
    <w:p>
      <w:pPr>
        <w:spacing w:after="0"/>
        <w:ind w:left="0"/>
        <w:jc w:val="both"/>
      </w:pPr>
      <w:r>
        <w:rPr>
          <w:rFonts w:ascii="Times New Roman"/>
          <w:b w:val="false"/>
          <w:i w:val="false"/>
          <w:color w:val="000000"/>
          <w:sz w:val="28"/>
        </w:rPr>
        <w:t>
      55. Әлеуетті өнім беруші конкурстық өтінімді қамтамасыз етуді:</w:t>
      </w:r>
    </w:p>
    <w:bookmarkEnd w:id="155"/>
    <w:bookmarkStart w:name="z171" w:id="156"/>
    <w:p>
      <w:pPr>
        <w:spacing w:after="0"/>
        <w:ind w:left="0"/>
        <w:jc w:val="both"/>
      </w:pPr>
      <w:r>
        <w:rPr>
          <w:rFonts w:ascii="Times New Roman"/>
          <w:b w:val="false"/>
          <w:i w:val="false"/>
          <w:color w:val="000000"/>
          <w:sz w:val="28"/>
        </w:rPr>
        <w:t xml:space="preserve">
      мемлекеттік сатып алуды ұйымдастырушының банк шотына не мемлекеттік органдар және мемлекеттік мекемелер болып табылатын мемлекеттік сатып алуды ұйымдастырушылар үшін Қазақстан Республикасының бюджет </w:t>
      </w:r>
      <w:r>
        <w:rPr>
          <w:rFonts w:ascii="Times New Roman"/>
          <w:b w:val="false"/>
          <w:i w:val="false"/>
          <w:color w:val="000000"/>
          <w:sz w:val="28"/>
        </w:rPr>
        <w:t>заңнамасында</w:t>
      </w:r>
      <w:r>
        <w:rPr>
          <w:rFonts w:ascii="Times New Roman"/>
          <w:b w:val="false"/>
          <w:i w:val="false"/>
          <w:color w:val="000000"/>
          <w:sz w:val="28"/>
        </w:rPr>
        <w:t xml:space="preserve"> көзделген шотқа енгізілетін кепілдікті ақшалай жарна;</w:t>
      </w:r>
    </w:p>
    <w:bookmarkEnd w:id="156"/>
    <w:bookmarkStart w:name="z172" w:id="157"/>
    <w:p>
      <w:pPr>
        <w:spacing w:after="0"/>
        <w:ind w:left="0"/>
        <w:jc w:val="both"/>
      </w:pPr>
      <w:r>
        <w:rPr>
          <w:rFonts w:ascii="Times New Roman"/>
          <w:b w:val="false"/>
          <w:i w:val="false"/>
          <w:color w:val="000000"/>
          <w:sz w:val="28"/>
        </w:rPr>
        <w:t xml:space="preserve">
      үлгілік конкурстық құжаттамаға </w:t>
      </w:r>
      <w:r>
        <w:rPr>
          <w:rFonts w:ascii="Times New Roman"/>
          <w:b w:val="false"/>
          <w:i w:val="false"/>
          <w:color w:val="000000"/>
          <w:sz w:val="28"/>
        </w:rPr>
        <w:t>10-қосымшаға</w:t>
      </w:r>
      <w:r>
        <w:rPr>
          <w:rFonts w:ascii="Times New Roman"/>
          <w:b w:val="false"/>
          <w:i w:val="false"/>
          <w:color w:val="000000"/>
          <w:sz w:val="28"/>
        </w:rPr>
        <w:t xml:space="preserve"> сәйкес банктік кепілдік түрінде енгізеді.</w:t>
      </w:r>
    </w:p>
    <w:bookmarkEnd w:id="157"/>
    <w:bookmarkStart w:name="z173" w:id="158"/>
    <w:p>
      <w:pPr>
        <w:spacing w:after="0"/>
        <w:ind w:left="0"/>
        <w:jc w:val="both"/>
      </w:pPr>
      <w:r>
        <w:rPr>
          <w:rFonts w:ascii="Times New Roman"/>
          <w:b w:val="false"/>
          <w:i w:val="false"/>
          <w:color w:val="000000"/>
          <w:sz w:val="28"/>
        </w:rPr>
        <w:t>
      56. Банк кепілдігінің қолданылу мерзімі конкурстық өтінімнің өзінің қолданылу мерзімінен кем болмауға тиіс. Банк кепілдігінің қолданылу мерзімін әлеуетті өнім берушінің өтінімнің өзін ұзарту мерзіміне ұзартуына жол беріледі.</w:t>
      </w:r>
    </w:p>
    <w:bookmarkEnd w:id="158"/>
    <w:bookmarkStart w:name="z174" w:id="159"/>
    <w:p>
      <w:pPr>
        <w:spacing w:after="0"/>
        <w:ind w:left="0"/>
        <w:jc w:val="both"/>
      </w:pPr>
      <w:r>
        <w:rPr>
          <w:rFonts w:ascii="Times New Roman"/>
          <w:b w:val="false"/>
          <w:i w:val="false"/>
          <w:color w:val="000000"/>
          <w:sz w:val="28"/>
        </w:rPr>
        <w:t>
      57. Конкурстық өтiнiмдi қамтамасыз етуi жоқ конкурстық өтiнiмдердiң барлығын конкурстық комиссия конкурстық құжаттаманың талаптарына сай келмейтіндер ретiнде кері қайтарады.</w:t>
      </w:r>
    </w:p>
    <w:bookmarkEnd w:id="159"/>
    <w:bookmarkStart w:name="z175" w:id="160"/>
    <w:p>
      <w:pPr>
        <w:spacing w:after="0"/>
        <w:ind w:left="0"/>
        <w:jc w:val="both"/>
      </w:pPr>
      <w:r>
        <w:rPr>
          <w:rFonts w:ascii="Times New Roman"/>
          <w:b w:val="false"/>
          <w:i w:val="false"/>
          <w:color w:val="000000"/>
          <w:sz w:val="28"/>
        </w:rPr>
        <w:t>
      58. Мемлекеттiк сатып алуды ұйымдастырушы мынадай:</w:t>
      </w:r>
    </w:p>
    <w:bookmarkEnd w:id="160"/>
    <w:bookmarkStart w:name="z176" w:id="161"/>
    <w:p>
      <w:pPr>
        <w:spacing w:after="0"/>
        <w:ind w:left="0"/>
        <w:jc w:val="both"/>
      </w:pPr>
      <w:r>
        <w:rPr>
          <w:rFonts w:ascii="Times New Roman"/>
          <w:b w:val="false"/>
          <w:i w:val="false"/>
          <w:color w:val="000000"/>
          <w:sz w:val="28"/>
        </w:rPr>
        <w:t>
      1) әлеуеттi өнiм берушi конкурсқа қатысуға өтiнiмдердi ұсынудың соңғы мерзiмi өткеннен кейiн конкурсқа қатысуға өтiнiмдi керi қайтарып алған не өзгерткен және (немесе) толықтырған;</w:t>
      </w:r>
    </w:p>
    <w:bookmarkEnd w:id="161"/>
    <w:bookmarkStart w:name="z177" w:id="162"/>
    <w:p>
      <w:pPr>
        <w:spacing w:after="0"/>
        <w:ind w:left="0"/>
        <w:jc w:val="both"/>
      </w:pPr>
      <w:r>
        <w:rPr>
          <w:rFonts w:ascii="Times New Roman"/>
          <w:b w:val="false"/>
          <w:i w:val="false"/>
          <w:color w:val="000000"/>
          <w:sz w:val="28"/>
        </w:rPr>
        <w:t>
      2) конкурсқа қатысушы деп танылған әлеуеттi өнiм берушi өзiнiң конкурстық баға ұсынысын белгiленген мерзiмде табыс етпеген не керi қайтарып алған;</w:t>
      </w:r>
    </w:p>
    <w:bookmarkEnd w:id="162"/>
    <w:bookmarkStart w:name="z178" w:id="163"/>
    <w:p>
      <w:pPr>
        <w:spacing w:after="0"/>
        <w:ind w:left="0"/>
        <w:jc w:val="both"/>
      </w:pPr>
      <w:r>
        <w:rPr>
          <w:rFonts w:ascii="Times New Roman"/>
          <w:b w:val="false"/>
          <w:i w:val="false"/>
          <w:color w:val="000000"/>
          <w:sz w:val="28"/>
        </w:rPr>
        <w:t>
      3) конкурс жеңiмпазы деп айқындалған әлеуеттi өнiм берушi мемлекеттiк сатып алу туралы шарт жасасудан жалтарған;</w:t>
      </w:r>
    </w:p>
    <w:bookmarkEnd w:id="163"/>
    <w:bookmarkStart w:name="z179" w:id="164"/>
    <w:p>
      <w:pPr>
        <w:spacing w:after="0"/>
        <w:ind w:left="0"/>
        <w:jc w:val="both"/>
      </w:pPr>
      <w:r>
        <w:rPr>
          <w:rFonts w:ascii="Times New Roman"/>
          <w:b w:val="false"/>
          <w:i w:val="false"/>
          <w:color w:val="000000"/>
          <w:sz w:val="28"/>
        </w:rPr>
        <w:t>
      4) конкурс жеңiмпазы мемлекеттiк сатып алу туралы шарт жасасып, конкурстық құжаттамада белгiленген мемлекеттiк сатып алу туралы шарттың орындалуын қамтамасыз етудi енгiзу және (немесе) енгiзу мерзiмдерi туралы талаптарды орындамаған не уақтылы орындамаған жағдайлардың бірі орын алған кезде конкурсқа қатысуға өтiнiмдi қамтамасыз етудi қайтармайды.</w:t>
      </w:r>
    </w:p>
    <w:bookmarkEnd w:id="164"/>
    <w:bookmarkStart w:name="z180" w:id="165"/>
    <w:p>
      <w:pPr>
        <w:spacing w:after="0"/>
        <w:ind w:left="0"/>
        <w:jc w:val="both"/>
      </w:pPr>
      <w:r>
        <w:rPr>
          <w:rFonts w:ascii="Times New Roman"/>
          <w:b w:val="false"/>
          <w:i w:val="false"/>
          <w:color w:val="000000"/>
          <w:sz w:val="28"/>
        </w:rPr>
        <w:t>
      Осы тармақта көзделген жағдайлардың бірі орын алған кезде конкурсқа қатысуға өтiнiмдi қамтамасыз ету сомасы тиісті бюджеттің кірісіне есепке жатқызылады.</w:t>
      </w:r>
    </w:p>
    <w:bookmarkEnd w:id="165"/>
    <w:bookmarkStart w:name="z181" w:id="166"/>
    <w:p>
      <w:pPr>
        <w:spacing w:after="0"/>
        <w:ind w:left="0"/>
        <w:jc w:val="both"/>
      </w:pPr>
      <w:r>
        <w:rPr>
          <w:rFonts w:ascii="Times New Roman"/>
          <w:b w:val="false"/>
          <w:i w:val="false"/>
          <w:color w:val="000000"/>
          <w:sz w:val="28"/>
        </w:rPr>
        <w:t>
      59. Конкурсқа қатысуға өтiнiмдi қамтамасыз ету мынадай:</w:t>
      </w:r>
    </w:p>
    <w:bookmarkEnd w:id="166"/>
    <w:bookmarkStart w:name="z182" w:id="167"/>
    <w:p>
      <w:pPr>
        <w:spacing w:after="0"/>
        <w:ind w:left="0"/>
        <w:jc w:val="both"/>
      </w:pPr>
      <w:r>
        <w:rPr>
          <w:rFonts w:ascii="Times New Roman"/>
          <w:b w:val="false"/>
          <w:i w:val="false"/>
          <w:color w:val="000000"/>
          <w:sz w:val="28"/>
        </w:rPr>
        <w:t>
      1) осы әлеуеттi өнiм берушi өзiнiң конкурсқа қатысуға өтiнiмiн конкурсқа қатысуға өтiнiм берудің соңғы мерзiмi өткенге дейiн керi қайтарып алған;</w:t>
      </w:r>
    </w:p>
    <w:bookmarkEnd w:id="167"/>
    <w:bookmarkStart w:name="z183" w:id="168"/>
    <w:p>
      <w:pPr>
        <w:spacing w:after="0"/>
        <w:ind w:left="0"/>
        <w:jc w:val="both"/>
      </w:pPr>
      <w:r>
        <w:rPr>
          <w:rFonts w:ascii="Times New Roman"/>
          <w:b w:val="false"/>
          <w:i w:val="false"/>
          <w:color w:val="000000"/>
          <w:sz w:val="28"/>
        </w:rPr>
        <w:t>
      2) конкурсқа қатысуға рұқсат беру туралы хаттамаға қол қойылған (аталған жағдай конкурсқа қатысушылар деп танылған әлеуеттi өнiм берушiлерге қолданылмайды);</w:t>
      </w:r>
    </w:p>
    <w:bookmarkEnd w:id="168"/>
    <w:bookmarkStart w:name="z184" w:id="169"/>
    <w:p>
      <w:pPr>
        <w:spacing w:after="0"/>
        <w:ind w:left="0"/>
        <w:jc w:val="both"/>
      </w:pPr>
      <w:r>
        <w:rPr>
          <w:rFonts w:ascii="Times New Roman"/>
          <w:b w:val="false"/>
          <w:i w:val="false"/>
          <w:color w:val="000000"/>
          <w:sz w:val="28"/>
        </w:rPr>
        <w:t xml:space="preserve">
      3) конкурс тәсiлiмен мемлекеттiк сатып алудың нәтижелерi туралы хаттамаға қол қойылған (аталған жағдай конкурс жеңiмпазы деп айқындалған конкурсқа қатысушыға қолданылмайды); </w:t>
      </w:r>
    </w:p>
    <w:bookmarkEnd w:id="169"/>
    <w:bookmarkStart w:name="z185" w:id="170"/>
    <w:p>
      <w:pPr>
        <w:spacing w:after="0"/>
        <w:ind w:left="0"/>
        <w:jc w:val="both"/>
      </w:pPr>
      <w:r>
        <w:rPr>
          <w:rFonts w:ascii="Times New Roman"/>
          <w:b w:val="false"/>
          <w:i w:val="false"/>
          <w:color w:val="000000"/>
          <w:sz w:val="28"/>
        </w:rPr>
        <w:t>
      4) мемлекеттiк сатып алу туралы шарт күшiне енген және конкурс жеңiмпазы конкурстық құжаттамада көзделген мемлекеттiк сатып алу туралы шарттың орындалуын қамтамасыз етудi енгiзген;</w:t>
      </w:r>
    </w:p>
    <w:bookmarkEnd w:id="170"/>
    <w:bookmarkStart w:name="z186" w:id="171"/>
    <w:p>
      <w:pPr>
        <w:spacing w:after="0"/>
        <w:ind w:left="0"/>
        <w:jc w:val="both"/>
      </w:pPr>
      <w:r>
        <w:rPr>
          <w:rFonts w:ascii="Times New Roman"/>
          <w:b w:val="false"/>
          <w:i w:val="false"/>
          <w:color w:val="000000"/>
          <w:sz w:val="28"/>
        </w:rPr>
        <w:t>
      5) әлеуеттi өнiм берушiнiң конкурсқа қатысуға өтiнiмiнiң қолданылу мерзiмi өткен жағдайлардың бірі басталған күннен бастап үш жұмыс күнi iшiнде қайтарылады.</w:t>
      </w:r>
    </w:p>
    <w:bookmarkEnd w:id="171"/>
    <w:bookmarkStart w:name="z187" w:id="172"/>
    <w:p>
      <w:pPr>
        <w:spacing w:after="0"/>
        <w:ind w:left="0"/>
        <w:jc w:val="left"/>
      </w:pPr>
      <w:r>
        <w:rPr>
          <w:rFonts w:ascii="Times New Roman"/>
          <w:b/>
          <w:i w:val="false"/>
          <w:color w:val="000000"/>
        </w:rPr>
        <w:t xml:space="preserve"> 9-параграф. Тауарларды, жұмыстарды, көрсетілетін қызметтерді конкурс тәсілімен мемлекеттік сатып алуды өткізу. Конкурсқа қатысуға өтінімдер салынған конверттерді ашу</w:t>
      </w:r>
    </w:p>
    <w:bookmarkEnd w:id="172"/>
    <w:p>
      <w:pPr>
        <w:spacing w:after="0"/>
        <w:ind w:left="0"/>
        <w:jc w:val="both"/>
      </w:pPr>
      <w:r>
        <w:rPr>
          <w:rFonts w:ascii="Times New Roman"/>
          <w:b w:val="false"/>
          <w:i w:val="false"/>
          <w:color w:val="ff0000"/>
          <w:sz w:val="28"/>
        </w:rPr>
        <w:t xml:space="preserve">
      Ескерту. 9-параграфтың тақырыбы жаңа редакцияда - ҚР Үкіметінің 29.12.2021 </w:t>
      </w:r>
      <w:r>
        <w:rPr>
          <w:rFonts w:ascii="Times New Roman"/>
          <w:b w:val="false"/>
          <w:i w:val="false"/>
          <w:color w:val="ff0000"/>
          <w:sz w:val="28"/>
        </w:rPr>
        <w:t>№ 953</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188" w:id="173"/>
    <w:p>
      <w:pPr>
        <w:spacing w:after="0"/>
        <w:ind w:left="0"/>
        <w:jc w:val="both"/>
      </w:pPr>
      <w:r>
        <w:rPr>
          <w:rFonts w:ascii="Times New Roman"/>
          <w:b w:val="false"/>
          <w:i w:val="false"/>
          <w:color w:val="000000"/>
          <w:sz w:val="28"/>
        </w:rPr>
        <w:t>
      60. Конкурстық комиссия конкурсқа қатысуға өтінімдер салынған конверттерді ашуды конкурстық құжаттамада мемлекеттік сатып алуды ұйымдастырушы көрсеткен күні, уақытта және орында конкурстық комиссияның қарапайым көпшілігінің, мемлекеттік сатып алуды ұйымдастырушының уәкілетті өкілінің қатысуымен жүргізеді.</w:t>
      </w:r>
    </w:p>
    <w:bookmarkEnd w:id="173"/>
    <w:bookmarkStart w:name="z189" w:id="174"/>
    <w:p>
      <w:pPr>
        <w:spacing w:after="0"/>
        <w:ind w:left="0"/>
        <w:jc w:val="both"/>
      </w:pPr>
      <w:r>
        <w:rPr>
          <w:rFonts w:ascii="Times New Roman"/>
          <w:b w:val="false"/>
          <w:i w:val="false"/>
          <w:color w:val="000000"/>
          <w:sz w:val="28"/>
        </w:rPr>
        <w:t>
      Конкурсқа қатысуға өтінім берген әлеуетті өнім беруші және (немесе) оның уәкілетті өкілі конкурсқа қатысуға өтінімдер салынған конверттерді ашу кезінде қатысуға құқылы.</w:t>
      </w:r>
    </w:p>
    <w:bookmarkEnd w:id="174"/>
    <w:bookmarkStart w:name="z190" w:id="175"/>
    <w:p>
      <w:pPr>
        <w:spacing w:after="0"/>
        <w:ind w:left="0"/>
        <w:jc w:val="both"/>
      </w:pPr>
      <w:r>
        <w:rPr>
          <w:rFonts w:ascii="Times New Roman"/>
          <w:b w:val="false"/>
          <w:i w:val="false"/>
          <w:color w:val="000000"/>
          <w:sz w:val="28"/>
        </w:rPr>
        <w:t>
      Конкурстық комиссияның отырысына қатысып отырған тұлғалардың конкурстық комиссияның қызметіне араласуға құқығы жоқ.</w:t>
      </w:r>
    </w:p>
    <w:bookmarkEnd w:id="175"/>
    <w:bookmarkStart w:name="z191" w:id="176"/>
    <w:p>
      <w:pPr>
        <w:spacing w:after="0"/>
        <w:ind w:left="0"/>
        <w:jc w:val="both"/>
      </w:pPr>
      <w:r>
        <w:rPr>
          <w:rFonts w:ascii="Times New Roman"/>
          <w:b w:val="false"/>
          <w:i w:val="false"/>
          <w:color w:val="000000"/>
          <w:sz w:val="28"/>
        </w:rPr>
        <w:t xml:space="preserve">
      61. Олар туралы мәліметтер мемлекеттік құпияларды құрайтын тауарларды, жұмыстарды, көрсетілетін қызметтерді мемлекеттік сатып алу бойынша конкурсқа қатысуға өтінім берген әлеуетті өнім беруші және (немесе) оның уәкілетті өкілі конкурсқа қатысуға өтінімдерді ашу кезінде Қазақстан Республикасының мемлекеттік құпиялар туралы </w:t>
      </w:r>
      <w:r>
        <w:rPr>
          <w:rFonts w:ascii="Times New Roman"/>
          <w:b w:val="false"/>
          <w:i w:val="false"/>
          <w:color w:val="000000"/>
          <w:sz w:val="28"/>
        </w:rPr>
        <w:t>заңнамасының</w:t>
      </w:r>
      <w:r>
        <w:rPr>
          <w:rFonts w:ascii="Times New Roman"/>
          <w:b w:val="false"/>
          <w:i w:val="false"/>
          <w:color w:val="000000"/>
          <w:sz w:val="28"/>
        </w:rPr>
        <w:t xml:space="preserve"> талаптарын ескере отырып, қатысуға құқылы.</w:t>
      </w:r>
    </w:p>
    <w:bookmarkEnd w:id="176"/>
    <w:bookmarkStart w:name="z192" w:id="177"/>
    <w:p>
      <w:pPr>
        <w:spacing w:after="0"/>
        <w:ind w:left="0"/>
        <w:jc w:val="both"/>
      </w:pPr>
      <w:r>
        <w:rPr>
          <w:rFonts w:ascii="Times New Roman"/>
          <w:b w:val="false"/>
          <w:i w:val="false"/>
          <w:color w:val="000000"/>
          <w:sz w:val="28"/>
        </w:rPr>
        <w:t>
      62. Егер конкурсқа қатысуға өтінімдер салынған конверттерді ашу белгіленген күні конкурстық комиссия мүшелерінің қажетті саны, конкурстық комиссияның хатшысы болмаса, онда конкурстық комиссияның төрағасы, ал ол болмаған жағдайда конкурстық комиссия төрағасының орынбасары конверттерді ашудың белгіленген уақытына дейін кемінде үш сағат қалғанда бұл туралы мемлекеттік сатып алуды ұйымдастырушыны жазбаша не ауызша хабардар етеді, ол конверттерді ашу рәсімі басталғанға дейін конкурстық комиссияның жоқ мүшелерін, конкурстық комиссияның хатшысын алмастыру бөлігінде конкурстық комиссияның құрамына өзгерістер енгізу туралы шешім қабылдап, мұндай алмастырудың себебін көрсетеді.</w:t>
      </w:r>
    </w:p>
    <w:bookmarkEnd w:id="177"/>
    <w:bookmarkStart w:name="z193" w:id="178"/>
    <w:p>
      <w:pPr>
        <w:spacing w:after="0"/>
        <w:ind w:left="0"/>
        <w:jc w:val="both"/>
      </w:pPr>
      <w:r>
        <w:rPr>
          <w:rFonts w:ascii="Times New Roman"/>
          <w:b w:val="false"/>
          <w:i w:val="false"/>
          <w:color w:val="000000"/>
          <w:sz w:val="28"/>
        </w:rPr>
        <w:t>
      63. Конкурстық комиссияның отырысы басталғанға дейін конкурстық комиссияның хатшысы конкурсқа қатысуға өтінімдер салынған конверттерді ашу рәсімін жүзеге асыру кезінде әлеуетті өнім берушілердің мүдделерін білдіруге әлеуетті өнім берушілер өкілдерінің құжат түрінде ресімделген өкілеттігін тексереді.</w:t>
      </w:r>
    </w:p>
    <w:bookmarkEnd w:id="178"/>
    <w:bookmarkStart w:name="z194" w:id="179"/>
    <w:p>
      <w:pPr>
        <w:spacing w:after="0"/>
        <w:ind w:left="0"/>
        <w:jc w:val="both"/>
      </w:pPr>
      <w:r>
        <w:rPr>
          <w:rFonts w:ascii="Times New Roman"/>
          <w:b w:val="false"/>
          <w:i w:val="false"/>
          <w:color w:val="000000"/>
          <w:sz w:val="28"/>
        </w:rPr>
        <w:t>
      64. Мемлекеттік сатып алуды ұйымдастырушының хабарламасында және конкурстық құжаттамада белгіленген мерзімде берілген конкурсқа қатысуға өтінімдер салынған конверттер ашылуға жатады.</w:t>
      </w:r>
    </w:p>
    <w:bookmarkEnd w:id="179"/>
    <w:bookmarkStart w:name="z195" w:id="180"/>
    <w:p>
      <w:pPr>
        <w:spacing w:after="0"/>
        <w:ind w:left="0"/>
        <w:jc w:val="both"/>
      </w:pPr>
      <w:r>
        <w:rPr>
          <w:rFonts w:ascii="Times New Roman"/>
          <w:b w:val="false"/>
          <w:i w:val="false"/>
          <w:color w:val="000000"/>
          <w:sz w:val="28"/>
        </w:rPr>
        <w:t xml:space="preserve">
      65. Егер конкурсқа (лотқа) конкурсқа (лотқа) қатысуға бір ғана өтінім ұсынылған жағдайда да конкурсқа қатысуға өтінім осы Қағидаларға сәйкес ашылады және қаралады. </w:t>
      </w:r>
    </w:p>
    <w:bookmarkEnd w:id="180"/>
    <w:bookmarkStart w:name="z196" w:id="181"/>
    <w:p>
      <w:pPr>
        <w:spacing w:after="0"/>
        <w:ind w:left="0"/>
        <w:jc w:val="both"/>
      </w:pPr>
      <w:r>
        <w:rPr>
          <w:rFonts w:ascii="Times New Roman"/>
          <w:b w:val="false"/>
          <w:i w:val="false"/>
          <w:color w:val="000000"/>
          <w:sz w:val="28"/>
        </w:rPr>
        <w:t>
      66. Конкурстық комиссияның көрсетілген отырысында:</w:t>
      </w:r>
    </w:p>
    <w:bookmarkEnd w:id="181"/>
    <w:bookmarkStart w:name="z197" w:id="182"/>
    <w:p>
      <w:pPr>
        <w:spacing w:after="0"/>
        <w:ind w:left="0"/>
        <w:jc w:val="both"/>
      </w:pPr>
      <w:r>
        <w:rPr>
          <w:rFonts w:ascii="Times New Roman"/>
          <w:b w:val="false"/>
          <w:i w:val="false"/>
          <w:color w:val="000000"/>
          <w:sz w:val="28"/>
        </w:rPr>
        <w:t>
      1) мемлекеттік сатып алуды ұйымдастырушының уәкілетті өкілі, ал тапсырыс беруші мен мемлекеттік сатып алуды ұйымдастырушы бір тұлғада әрекет еткен жағдайда – конкурстық комиссияның хатшысы қатысушыларды:</w:t>
      </w:r>
    </w:p>
    <w:bookmarkEnd w:id="182"/>
    <w:bookmarkStart w:name="z198" w:id="183"/>
    <w:p>
      <w:pPr>
        <w:spacing w:after="0"/>
        <w:ind w:left="0"/>
        <w:jc w:val="both"/>
      </w:pPr>
      <w:r>
        <w:rPr>
          <w:rFonts w:ascii="Times New Roman"/>
          <w:b w:val="false"/>
          <w:i w:val="false"/>
          <w:color w:val="000000"/>
          <w:sz w:val="28"/>
        </w:rPr>
        <w:t>
      конкурстық комиссияның құрамы, конкурстық комиссияның хатшысы;</w:t>
      </w:r>
    </w:p>
    <w:bookmarkEnd w:id="183"/>
    <w:bookmarkStart w:name="z199" w:id="184"/>
    <w:p>
      <w:pPr>
        <w:spacing w:after="0"/>
        <w:ind w:left="0"/>
        <w:jc w:val="both"/>
      </w:pPr>
      <w:r>
        <w:rPr>
          <w:rFonts w:ascii="Times New Roman"/>
          <w:b w:val="false"/>
          <w:i w:val="false"/>
          <w:color w:val="000000"/>
          <w:sz w:val="28"/>
        </w:rPr>
        <w:t>
      конкурстық құжаттаманың көшірмесін алған әлеуетті өнім берушілердің саны;</w:t>
      </w:r>
    </w:p>
    <w:bookmarkEnd w:id="184"/>
    <w:bookmarkStart w:name="z200" w:id="185"/>
    <w:p>
      <w:pPr>
        <w:spacing w:after="0"/>
        <w:ind w:left="0"/>
        <w:jc w:val="both"/>
      </w:pPr>
      <w:r>
        <w:rPr>
          <w:rFonts w:ascii="Times New Roman"/>
          <w:b w:val="false"/>
          <w:i w:val="false"/>
          <w:color w:val="000000"/>
          <w:sz w:val="28"/>
        </w:rPr>
        <w:t>
      әлеуетті өнім берушілердің сұрау салуының болмауы, сондай-ақ мемлекеттік сатып алуды ұйымдастырушының конкурстық құжаттаманың ережелерін түсіндіру бойынша әлеуетті өнім берушілермен кездесу өткізуі;</w:t>
      </w:r>
    </w:p>
    <w:bookmarkEnd w:id="185"/>
    <w:bookmarkStart w:name="z201" w:id="186"/>
    <w:p>
      <w:pPr>
        <w:spacing w:after="0"/>
        <w:ind w:left="0"/>
        <w:jc w:val="both"/>
      </w:pPr>
      <w:r>
        <w:rPr>
          <w:rFonts w:ascii="Times New Roman"/>
          <w:b w:val="false"/>
          <w:i w:val="false"/>
          <w:color w:val="000000"/>
          <w:sz w:val="28"/>
        </w:rPr>
        <w:t>
      конкурстық құжаттамаға өзгерістер мен толықтырулар енгізу фактісінің болуы немесе болмауы, сондай-ақ себептері;</w:t>
      </w:r>
    </w:p>
    <w:bookmarkEnd w:id="186"/>
    <w:bookmarkStart w:name="z202" w:id="187"/>
    <w:p>
      <w:pPr>
        <w:spacing w:after="0"/>
        <w:ind w:left="0"/>
        <w:jc w:val="both"/>
      </w:pPr>
      <w:r>
        <w:rPr>
          <w:rFonts w:ascii="Times New Roman"/>
          <w:b w:val="false"/>
          <w:i w:val="false"/>
          <w:color w:val="000000"/>
          <w:sz w:val="28"/>
        </w:rPr>
        <w:t>
      конкурсқа қатысуға өтінімдерді тіркеу журналында тіркелген, белгіленген мерзімде конкурсқа қатысуға өтінімдер берген әлеуетті өтінім берушілер туралы хабардар етеді;</w:t>
      </w:r>
    </w:p>
    <w:bookmarkEnd w:id="187"/>
    <w:bookmarkStart w:name="z203" w:id="188"/>
    <w:p>
      <w:pPr>
        <w:spacing w:after="0"/>
        <w:ind w:left="0"/>
        <w:jc w:val="both"/>
      </w:pPr>
      <w:r>
        <w:rPr>
          <w:rFonts w:ascii="Times New Roman"/>
          <w:b w:val="false"/>
          <w:i w:val="false"/>
          <w:color w:val="000000"/>
          <w:sz w:val="28"/>
        </w:rPr>
        <w:t>
      конкурсқа қатысуға өтінім берген әрбір әлеуетті өнім беруші туралы конкурсқа қатысуға өтінімдерді тіркеу журналына енгізілген мәліметтерді хронологиялық тәртіппен жария етеді;</w:t>
      </w:r>
    </w:p>
    <w:bookmarkEnd w:id="188"/>
    <w:bookmarkStart w:name="z204" w:id="189"/>
    <w:p>
      <w:pPr>
        <w:spacing w:after="0"/>
        <w:ind w:left="0"/>
        <w:jc w:val="both"/>
      </w:pPr>
      <w:r>
        <w:rPr>
          <w:rFonts w:ascii="Times New Roman"/>
          <w:b w:val="false"/>
          <w:i w:val="false"/>
          <w:color w:val="000000"/>
          <w:sz w:val="28"/>
        </w:rPr>
        <w:t>
      осы конкурс бойынша өзге де ақпаратты жария етеді;</w:t>
      </w:r>
    </w:p>
    <w:bookmarkEnd w:id="189"/>
    <w:bookmarkStart w:name="z205" w:id="190"/>
    <w:p>
      <w:pPr>
        <w:spacing w:after="0"/>
        <w:ind w:left="0"/>
        <w:jc w:val="both"/>
      </w:pPr>
      <w:r>
        <w:rPr>
          <w:rFonts w:ascii="Times New Roman"/>
          <w:b w:val="false"/>
          <w:i w:val="false"/>
          <w:color w:val="000000"/>
          <w:sz w:val="28"/>
        </w:rPr>
        <w:t>
      2) төраға не конкурстық комиссия мүшелерінің қатарынан төраға айқындаған тұлға:</w:t>
      </w:r>
    </w:p>
    <w:bookmarkEnd w:id="190"/>
    <w:bookmarkStart w:name="z206" w:id="191"/>
    <w:p>
      <w:pPr>
        <w:spacing w:after="0"/>
        <w:ind w:left="0"/>
        <w:jc w:val="both"/>
      </w:pPr>
      <w:r>
        <w:rPr>
          <w:rFonts w:ascii="Times New Roman"/>
          <w:b w:val="false"/>
          <w:i w:val="false"/>
          <w:color w:val="000000"/>
          <w:sz w:val="28"/>
        </w:rPr>
        <w:t>
      конкурсқа қатысуға өтінімдер салынған конверттерді ашады және өтінімде қамтылған құжаттардың тізбесі мен олардың қысқаша мазмұнын жария етеді;</w:t>
      </w:r>
    </w:p>
    <w:bookmarkEnd w:id="191"/>
    <w:bookmarkStart w:name="z207" w:id="192"/>
    <w:p>
      <w:pPr>
        <w:spacing w:after="0"/>
        <w:ind w:left="0"/>
        <w:jc w:val="both"/>
      </w:pPr>
      <w:r>
        <w:rPr>
          <w:rFonts w:ascii="Times New Roman"/>
          <w:b w:val="false"/>
          <w:i w:val="false"/>
          <w:color w:val="000000"/>
          <w:sz w:val="28"/>
        </w:rPr>
        <w:t>
      3) конкурстық комиссияның хатшысы:</w:t>
      </w:r>
    </w:p>
    <w:bookmarkEnd w:id="192"/>
    <w:bookmarkStart w:name="z208" w:id="193"/>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өтінімдер салынған конверттерді ашудың тиісті хаттамасын ресімдейді;</w:t>
      </w:r>
    </w:p>
    <w:bookmarkEnd w:id="193"/>
    <w:bookmarkStart w:name="z209" w:id="194"/>
    <w:p>
      <w:pPr>
        <w:spacing w:after="0"/>
        <w:ind w:left="0"/>
        <w:jc w:val="both"/>
      </w:pPr>
      <w:r>
        <w:rPr>
          <w:rFonts w:ascii="Times New Roman"/>
          <w:b w:val="false"/>
          <w:i w:val="false"/>
          <w:color w:val="000000"/>
          <w:sz w:val="28"/>
        </w:rPr>
        <w:t>
      әлеуетті өнім берушілерді немесе олардың уәкілетті өкілдерін конкурстық комиссия отырысының көрсетілген хаттамасының көшірмесін алуға болатын мерзім туралы хабардар етеді.</w:t>
      </w:r>
    </w:p>
    <w:bookmarkEnd w:id="194"/>
    <w:bookmarkStart w:name="z210" w:id="195"/>
    <w:p>
      <w:pPr>
        <w:spacing w:after="0"/>
        <w:ind w:left="0"/>
        <w:jc w:val="both"/>
      </w:pPr>
      <w:r>
        <w:rPr>
          <w:rFonts w:ascii="Times New Roman"/>
          <w:b w:val="false"/>
          <w:i w:val="false"/>
          <w:color w:val="000000"/>
          <w:sz w:val="28"/>
        </w:rPr>
        <w:t>
      67. Конкурсқа қатысуға өтiнiмдер салынған конверттердi ашу хаттамасына отырысқа қатысып отырған конкурстық комиссия мүшелерiнің бәрі, сондай-ақ конкурстық комиссияның хатшысы қол қояды және әр парағын дәйектейді.</w:t>
      </w:r>
    </w:p>
    <w:bookmarkEnd w:id="195"/>
    <w:bookmarkStart w:name="z211" w:id="196"/>
    <w:p>
      <w:pPr>
        <w:spacing w:after="0"/>
        <w:ind w:left="0"/>
        <w:jc w:val="both"/>
      </w:pPr>
      <w:r>
        <w:rPr>
          <w:rFonts w:ascii="Times New Roman"/>
          <w:b w:val="false"/>
          <w:i w:val="false"/>
          <w:color w:val="000000"/>
          <w:sz w:val="28"/>
        </w:rPr>
        <w:t>
      68. Көрсетілген хаттаманың көшірмесі конкурстық комиссияның отырысы өткізілген күннен кейінгі екі жұмыс күнінен кешіктірмей әлеуетті өнім берушілерге немесе конкурстық комиссияның конкурсқа қатысуға өтінімдер салынған конверттерді ашу жөніндегі отырысына қатысқан олардың уәкілетті өкілдеріне, ал болмағандарға – олардың жазбаша сұрау салуы бойынша сұрау салу алынған күннен бастап екі жұмыс күнінен кешіктірмейтін мерзімде беріледі.</w:t>
      </w:r>
    </w:p>
    <w:bookmarkEnd w:id="196"/>
    <w:bookmarkStart w:name="z212" w:id="197"/>
    <w:p>
      <w:pPr>
        <w:spacing w:after="0"/>
        <w:ind w:left="0"/>
        <w:jc w:val="left"/>
      </w:pPr>
      <w:r>
        <w:rPr>
          <w:rFonts w:ascii="Times New Roman"/>
          <w:b/>
          <w:i w:val="false"/>
          <w:color w:val="000000"/>
        </w:rPr>
        <w:t xml:space="preserve"> 10-параграф. Конкурсқа қатысуға өтінімдерді қарау, конкурсқа қатысуға рұқсат беру</w:t>
      </w:r>
    </w:p>
    <w:bookmarkEnd w:id="197"/>
    <w:p>
      <w:pPr>
        <w:spacing w:after="0"/>
        <w:ind w:left="0"/>
        <w:jc w:val="both"/>
      </w:pPr>
      <w:r>
        <w:rPr>
          <w:rFonts w:ascii="Times New Roman"/>
          <w:b w:val="false"/>
          <w:i w:val="false"/>
          <w:color w:val="ff0000"/>
          <w:sz w:val="28"/>
        </w:rPr>
        <w:t xml:space="preserve">
      Ескерту. 10-параграфтың тақырыбы жаңа редакцияда - ҚР Үкіметінің 29.12.2021 </w:t>
      </w:r>
      <w:r>
        <w:rPr>
          <w:rFonts w:ascii="Times New Roman"/>
          <w:b w:val="false"/>
          <w:i w:val="false"/>
          <w:color w:val="ff0000"/>
          <w:sz w:val="28"/>
        </w:rPr>
        <w:t>№ 953</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213" w:id="198"/>
    <w:p>
      <w:pPr>
        <w:spacing w:after="0"/>
        <w:ind w:left="0"/>
        <w:jc w:val="both"/>
      </w:pPr>
      <w:r>
        <w:rPr>
          <w:rFonts w:ascii="Times New Roman"/>
          <w:b w:val="false"/>
          <w:i w:val="false"/>
          <w:color w:val="000000"/>
          <w:sz w:val="28"/>
        </w:rPr>
        <w:t>
      69. Конкурстық комиссия конкурсқа қатысуға өтінімдерді қарайды және конкурсқа қатысуға өтінімдер салынған конверттер ашылған күннен бастап 10 (он) жұмыс күні ішінде әлеуетті өнім берушілерге конкурсқа қатысуға алдын ала рұқсат беру не рұқсат беру туралы шешім қабылдайды.</w:t>
      </w:r>
    </w:p>
    <w:bookmarkEnd w:id="198"/>
    <w:bookmarkStart w:name="z214" w:id="199"/>
    <w:p>
      <w:pPr>
        <w:spacing w:after="0"/>
        <w:ind w:left="0"/>
        <w:jc w:val="both"/>
      </w:pPr>
      <w:r>
        <w:rPr>
          <w:rFonts w:ascii="Times New Roman"/>
          <w:b w:val="false"/>
          <w:i w:val="false"/>
          <w:color w:val="000000"/>
          <w:sz w:val="28"/>
        </w:rPr>
        <w:t>
      Конкурсқа қатысуға алдын ала рұқсат беру туралы хаттама осы Қағидаларға 10-қосымшаға сәйкес ресiмделедi, оған конкурстық комиссияның төрағасы мен отырысқа қатысып отырған барлық мүшелері, сондай-ақ конкурстық комиссияның хатшысы конкурсқа қатысуға алдын ала рұқсат беру туралы шешім қабылданған күні қол қояды және әр парағын дәйектейді. Сараптамалық қорытынды не сарапшының (сараптау комиссиясы мүшесiнiң) ерекше пiкiрi бар болса, конкурсқа қатысуға алдын ала рұқсат беру туралы хаттамаға қоса беруге болады.</w:t>
      </w:r>
    </w:p>
    <w:bookmarkEnd w:id="199"/>
    <w:bookmarkStart w:name="z215" w:id="200"/>
    <w:p>
      <w:pPr>
        <w:spacing w:after="0"/>
        <w:ind w:left="0"/>
        <w:jc w:val="both"/>
      </w:pPr>
      <w:r>
        <w:rPr>
          <w:rFonts w:ascii="Times New Roman"/>
          <w:b w:val="false"/>
          <w:i w:val="false"/>
          <w:color w:val="000000"/>
          <w:sz w:val="28"/>
        </w:rPr>
        <w:t>
      Конкурсқа қатысуға алдын ала рұқсат беру хаттамасы әлеуетті өнім берушілер біліктілік талаптары мен конкурстық құжаттаманың талаптарына сәйкес болған жағдайда ресімделмейді.</w:t>
      </w:r>
    </w:p>
    <w:bookmarkEnd w:id="2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69-тармаққа өзгерістер енгізілді – ҚР Үкіметінің 29.12.2018 </w:t>
      </w:r>
      <w:r>
        <w:rPr>
          <w:rFonts w:ascii="Times New Roman"/>
          <w:b w:val="false"/>
          <w:i w:val="false"/>
          <w:color w:val="000000"/>
          <w:sz w:val="28"/>
        </w:rPr>
        <w:t>№ 910</w:t>
      </w:r>
      <w:r>
        <w:rPr>
          <w:rFonts w:ascii="Times New Roman"/>
          <w:b w:val="false"/>
          <w:i w:val="false"/>
          <w:color w:val="ff0000"/>
          <w:sz w:val="28"/>
        </w:rPr>
        <w:t xml:space="preserve"> (алғашқы ресми жарияланған күнінен бастап қолданысқа енгізіледі); 29.12.2021 </w:t>
      </w:r>
      <w:r>
        <w:rPr>
          <w:rFonts w:ascii="Times New Roman"/>
          <w:b w:val="false"/>
          <w:i w:val="false"/>
          <w:color w:val="000000"/>
          <w:sz w:val="28"/>
        </w:rPr>
        <w:t>№ 953</w:t>
      </w:r>
      <w:r>
        <w:rPr>
          <w:rFonts w:ascii="Times New Roman"/>
          <w:b w:val="false"/>
          <w:i w:val="false"/>
          <w:color w:val="ff0000"/>
          <w:sz w:val="28"/>
        </w:rPr>
        <w:t xml:space="preserve"> (алғашқы ресми жарияланған күнінен бастап қолданысқа енгізіледі) қаулыларымен.</w:t>
      </w:r>
      <w:r>
        <w:br/>
      </w:r>
      <w:r>
        <w:rPr>
          <w:rFonts w:ascii="Times New Roman"/>
          <w:b w:val="false"/>
          <w:i w:val="false"/>
          <w:color w:val="000000"/>
          <w:sz w:val="28"/>
        </w:rPr>
        <w:t>
</w:t>
      </w:r>
    </w:p>
    <w:bookmarkStart w:name="z216" w:id="201"/>
    <w:p>
      <w:pPr>
        <w:spacing w:after="0"/>
        <w:ind w:left="0"/>
        <w:jc w:val="both"/>
      </w:pPr>
      <w:r>
        <w:rPr>
          <w:rFonts w:ascii="Times New Roman"/>
          <w:b w:val="false"/>
          <w:i w:val="false"/>
          <w:color w:val="000000"/>
          <w:sz w:val="28"/>
        </w:rPr>
        <w:t>
      70. Конкурсқа қатысуға өтінімдер салынған конверттерді ашқан күннен бастап бір жұмыс күнінен кешіктірмей конкурстық комиссияның хатшысы:</w:t>
      </w:r>
    </w:p>
    <w:bookmarkEnd w:id="201"/>
    <w:bookmarkStart w:name="z217" w:id="202"/>
    <w:p>
      <w:pPr>
        <w:spacing w:after="0"/>
        <w:ind w:left="0"/>
        <w:jc w:val="both"/>
      </w:pPr>
      <w:r>
        <w:rPr>
          <w:rFonts w:ascii="Times New Roman"/>
          <w:b w:val="false"/>
          <w:i w:val="false"/>
          <w:color w:val="000000"/>
          <w:sz w:val="28"/>
        </w:rPr>
        <w:t>
      1) төрағамен, ал ол болмаған жағдайда конкурстық комиссия төрағасының орынбасарымен конкурстық комиссияның конкурсқа қатысуға өтінімдерді қарау жөніндегі отырысы өткізілетін күн мен уақытты келіседі;</w:t>
      </w:r>
    </w:p>
    <w:bookmarkEnd w:id="202"/>
    <w:bookmarkStart w:name="z218" w:id="203"/>
    <w:p>
      <w:pPr>
        <w:spacing w:after="0"/>
        <w:ind w:left="0"/>
        <w:jc w:val="both"/>
      </w:pPr>
      <w:r>
        <w:rPr>
          <w:rFonts w:ascii="Times New Roman"/>
          <w:b w:val="false"/>
          <w:i w:val="false"/>
          <w:color w:val="000000"/>
          <w:sz w:val="28"/>
        </w:rPr>
        <w:t>
      2) конкурстық комиссияның мүшелерін конкурстық комиссияның конкурсқа қатысуға өтінімдерді қарау жөніндегі отырысы өткізілетін күн мен уақыт туралы хабардар етеді;</w:t>
      </w:r>
    </w:p>
    <w:bookmarkEnd w:id="203"/>
    <w:bookmarkStart w:name="z219" w:id="204"/>
    <w:p>
      <w:pPr>
        <w:spacing w:after="0"/>
        <w:ind w:left="0"/>
        <w:jc w:val="both"/>
      </w:pPr>
      <w:r>
        <w:rPr>
          <w:rFonts w:ascii="Times New Roman"/>
          <w:b w:val="false"/>
          <w:i w:val="false"/>
          <w:color w:val="000000"/>
          <w:sz w:val="28"/>
        </w:rPr>
        <w:t>
      3) конкурстық комиссияның қарауына әлеуетті өнім берушінің конкурстық құжаттамада көзделген біліктілік талаптарына сәйкестігін растайтын, сондай-ақ әлеуетті өнім берушілердің өтінімдерін уақытша беру журналына қол қойдырып, әлеуетті өнім берушінің конкурсқа қатысуға өтінімді қамтамасыз етуді енгізуін растайтын құжаттарды береді;</w:t>
      </w:r>
    </w:p>
    <w:bookmarkEnd w:id="204"/>
    <w:bookmarkStart w:name="z220" w:id="205"/>
    <w:p>
      <w:pPr>
        <w:spacing w:after="0"/>
        <w:ind w:left="0"/>
        <w:jc w:val="both"/>
      </w:pPr>
      <w:r>
        <w:rPr>
          <w:rFonts w:ascii="Times New Roman"/>
          <w:b w:val="false"/>
          <w:i w:val="false"/>
          <w:color w:val="000000"/>
          <w:sz w:val="28"/>
        </w:rPr>
        <w:t>
      4) сарапшыны (сараптау комиссиясын) тартқан жағдайда олардың қарауына әлеуетті өнім берушілердің өтінімдерін уақытша беру журналына қол қойдырып, әлеуетті өнім беруші ұсынатын тауарлардың, жұмыстардың, көрсетілетін қызметтердің конкурстық құжаттаманың талаптарына сәйкестігін растайтын құжаттарды ұсынады.</w:t>
      </w:r>
    </w:p>
    <w:bookmarkEnd w:id="205"/>
    <w:bookmarkStart w:name="z221" w:id="206"/>
    <w:p>
      <w:pPr>
        <w:spacing w:after="0"/>
        <w:ind w:left="0"/>
        <w:jc w:val="both"/>
      </w:pPr>
      <w:r>
        <w:rPr>
          <w:rFonts w:ascii="Times New Roman"/>
          <w:b w:val="false"/>
          <w:i w:val="false"/>
          <w:color w:val="000000"/>
          <w:sz w:val="28"/>
        </w:rPr>
        <w:t>
      71. Әлеуетті өнім берушілердің өтінімдерін уақытша беру журналы мыналарды:</w:t>
      </w:r>
    </w:p>
    <w:bookmarkEnd w:id="206"/>
    <w:bookmarkStart w:name="z222" w:id="207"/>
    <w:p>
      <w:pPr>
        <w:spacing w:after="0"/>
        <w:ind w:left="0"/>
        <w:jc w:val="both"/>
      </w:pPr>
      <w:r>
        <w:rPr>
          <w:rFonts w:ascii="Times New Roman"/>
          <w:b w:val="false"/>
          <w:i w:val="false"/>
          <w:color w:val="000000"/>
          <w:sz w:val="28"/>
        </w:rPr>
        <w:t>
      1) конкурсқа қатысуға өтінімді құрайтын құжаттардың пакетіне кіретін құжаттың атауын;</w:t>
      </w:r>
    </w:p>
    <w:bookmarkEnd w:id="207"/>
    <w:bookmarkStart w:name="z223" w:id="208"/>
    <w:p>
      <w:pPr>
        <w:spacing w:after="0"/>
        <w:ind w:left="0"/>
        <w:jc w:val="both"/>
      </w:pPr>
      <w:r>
        <w:rPr>
          <w:rFonts w:ascii="Times New Roman"/>
          <w:b w:val="false"/>
          <w:i w:val="false"/>
          <w:color w:val="000000"/>
          <w:sz w:val="28"/>
        </w:rPr>
        <w:t xml:space="preserve">
      2) парақ санын; </w:t>
      </w:r>
    </w:p>
    <w:bookmarkEnd w:id="208"/>
    <w:bookmarkStart w:name="z224" w:id="209"/>
    <w:p>
      <w:pPr>
        <w:spacing w:after="0"/>
        <w:ind w:left="0"/>
        <w:jc w:val="both"/>
      </w:pPr>
      <w:r>
        <w:rPr>
          <w:rFonts w:ascii="Times New Roman"/>
          <w:b w:val="false"/>
          <w:i w:val="false"/>
          <w:color w:val="000000"/>
          <w:sz w:val="28"/>
        </w:rPr>
        <w:t>
      3) конкурстық өтінім құжаттарын алған адамның тегін, аты-жөнін және қолын, оларды алған күнін;</w:t>
      </w:r>
    </w:p>
    <w:bookmarkEnd w:id="209"/>
    <w:bookmarkStart w:name="z225" w:id="210"/>
    <w:p>
      <w:pPr>
        <w:spacing w:after="0"/>
        <w:ind w:left="0"/>
        <w:jc w:val="both"/>
      </w:pPr>
      <w:r>
        <w:rPr>
          <w:rFonts w:ascii="Times New Roman"/>
          <w:b w:val="false"/>
          <w:i w:val="false"/>
          <w:color w:val="000000"/>
          <w:sz w:val="28"/>
        </w:rPr>
        <w:t>
      4) конкурстық өтінім құжаттарын қайтадан алғанын куәландыратын конкурстық комиссия хатшысының тегін, аты-жөнін және қолын, оларды алған күнін қамтуға тиіс.</w:t>
      </w:r>
    </w:p>
    <w:bookmarkEnd w:id="210"/>
    <w:bookmarkStart w:name="z226" w:id="211"/>
    <w:p>
      <w:pPr>
        <w:spacing w:after="0"/>
        <w:ind w:left="0"/>
        <w:jc w:val="both"/>
      </w:pPr>
      <w:r>
        <w:rPr>
          <w:rFonts w:ascii="Times New Roman"/>
          <w:b w:val="false"/>
          <w:i w:val="false"/>
          <w:color w:val="000000"/>
          <w:sz w:val="28"/>
        </w:rPr>
        <w:t>
      72. Конкурстық комиссияның мүшелері, сарапшы (сараптау комиссиясының жетекшісі) әлеуетті өнім берушілердің конкурстық өтінімінің құжаттары конкурстық комиссияның хатшысына қайтарылғанға дейін оларды қарау уақытында олардың сақталуын қамтамасыз етеді.</w:t>
      </w:r>
    </w:p>
    <w:bookmarkEnd w:id="211"/>
    <w:bookmarkStart w:name="z227" w:id="212"/>
    <w:p>
      <w:pPr>
        <w:spacing w:after="0"/>
        <w:ind w:left="0"/>
        <w:jc w:val="both"/>
      </w:pPr>
      <w:r>
        <w:rPr>
          <w:rFonts w:ascii="Times New Roman"/>
          <w:b w:val="false"/>
          <w:i w:val="false"/>
          <w:color w:val="000000"/>
          <w:sz w:val="28"/>
        </w:rPr>
        <w:t>
      73. Конкурстық комиссияның өтінімдерді қарау жөніндегі отырысы осындай комиссия мүшелерінің қарапайым көпшілігінің қатысуымен өткізіледі.</w:t>
      </w:r>
    </w:p>
    <w:bookmarkEnd w:id="212"/>
    <w:bookmarkStart w:name="z228" w:id="213"/>
    <w:p>
      <w:pPr>
        <w:spacing w:after="0"/>
        <w:ind w:left="0"/>
        <w:jc w:val="both"/>
      </w:pPr>
      <w:r>
        <w:rPr>
          <w:rFonts w:ascii="Times New Roman"/>
          <w:b w:val="false"/>
          <w:i w:val="false"/>
          <w:color w:val="000000"/>
          <w:sz w:val="28"/>
        </w:rPr>
        <w:t>
      74. Конкурстық комиссия отырысын өткізбей конкурсқа қатысуға өтінімдерді қарауға жол берілмейді.</w:t>
      </w:r>
    </w:p>
    <w:bookmarkEnd w:id="213"/>
    <w:bookmarkStart w:name="z229" w:id="214"/>
    <w:p>
      <w:pPr>
        <w:spacing w:after="0"/>
        <w:ind w:left="0"/>
        <w:jc w:val="both"/>
      </w:pPr>
      <w:r>
        <w:rPr>
          <w:rFonts w:ascii="Times New Roman"/>
          <w:b w:val="false"/>
          <w:i w:val="false"/>
          <w:color w:val="000000"/>
          <w:sz w:val="28"/>
        </w:rPr>
        <w:t>
      75. Конкурстық комиссия:</w:t>
      </w:r>
    </w:p>
    <w:bookmarkEnd w:id="214"/>
    <w:bookmarkStart w:name="z230" w:id="215"/>
    <w:p>
      <w:pPr>
        <w:spacing w:after="0"/>
        <w:ind w:left="0"/>
        <w:jc w:val="both"/>
      </w:pPr>
      <w:r>
        <w:rPr>
          <w:rFonts w:ascii="Times New Roman"/>
          <w:b w:val="false"/>
          <w:i w:val="false"/>
          <w:color w:val="000000"/>
          <w:sz w:val="28"/>
        </w:rPr>
        <w:t>
      1) әлеуетті өнім берушілердің конкурсқа қатысуға өтінімдерін құрайтын құжаттар пакетін олардың толықтығы мен тиісінше ресімделуі тұрғысынан қарайды;</w:t>
      </w:r>
    </w:p>
    <w:bookmarkEnd w:id="215"/>
    <w:bookmarkStart w:name="z231" w:id="216"/>
    <w:p>
      <w:pPr>
        <w:spacing w:after="0"/>
        <w:ind w:left="0"/>
        <w:jc w:val="both"/>
      </w:pPr>
      <w:r>
        <w:rPr>
          <w:rFonts w:ascii="Times New Roman"/>
          <w:b w:val="false"/>
          <w:i w:val="false"/>
          <w:color w:val="000000"/>
          <w:sz w:val="28"/>
        </w:rPr>
        <w:t>
      2) құжаттардың толық емес тізбесін ұсынған және (немесе) тиісті түрде ресімделмеген құжаттарды ұсынған әлеуетті өнім берушілерді айқындайды;</w:t>
      </w:r>
    </w:p>
    <w:bookmarkEnd w:id="216"/>
    <w:bookmarkStart w:name="z232" w:id="217"/>
    <w:p>
      <w:pPr>
        <w:spacing w:after="0"/>
        <w:ind w:left="0"/>
        <w:jc w:val="both"/>
      </w:pPr>
      <w:r>
        <w:rPr>
          <w:rFonts w:ascii="Times New Roman"/>
          <w:b w:val="false"/>
          <w:i w:val="false"/>
          <w:color w:val="000000"/>
          <w:sz w:val="28"/>
        </w:rPr>
        <w:t>
      3) қажет болған жағдайда конкурсқа қатысуға өтінімдердің қаралуын, оларды бағалауды және салыстыруды жеңілдету үшін конкурсқа қатысуға өтінім берген әлеуетті өнім берушілерден олардың өтінімдеріне байланысты материалдар мен түсіндірулерді жазбаша нысанда сұратады;</w:t>
      </w:r>
    </w:p>
    <w:bookmarkEnd w:id="217"/>
    <w:bookmarkStart w:name="z233" w:id="218"/>
    <w:p>
      <w:pPr>
        <w:spacing w:after="0"/>
        <w:ind w:left="0"/>
        <w:jc w:val="both"/>
      </w:pPr>
      <w:r>
        <w:rPr>
          <w:rFonts w:ascii="Times New Roman"/>
          <w:b w:val="false"/>
          <w:i w:val="false"/>
          <w:color w:val="000000"/>
          <w:sz w:val="28"/>
        </w:rPr>
        <w:t>
      4) қажет болған жағдайда конкурсқа қатысуға өтінімдерде бар мәліметтерді нақтылау мақсатында тиісті мемлекеттік органдардан, жеке және заңды тұлғалардан қажетті ақпаратты жазбаша нысанда сұратады. Конкурстық комиссияның конкурсқа қатысуға өтінімді конкурстық құжаттаманың талаптарына сәйкес келтіруге байланысты сұрау салуына және өзге де әрекеттеріне жол берілмейді. Конкурсқа қатысуға өтінімді конкурстық құжаттамаға сәйкес келтіру деп конкурстық комиссияның конкурсқа қатысуға өтінімді жеткіліксіз құжаттармен толықтыруға, конкурсқа қатысуға өтінімде ұсынылған құжаттарды ауыстыруға, тиісті түрде ресімделмеген құжаттарды сәйкес келтіруге бағытталған әрекеттері түсініледі;</w:t>
      </w:r>
    </w:p>
    <w:bookmarkEnd w:id="218"/>
    <w:bookmarkStart w:name="z234" w:id="219"/>
    <w:p>
      <w:pPr>
        <w:spacing w:after="0"/>
        <w:ind w:left="0"/>
        <w:jc w:val="both"/>
      </w:pPr>
      <w:r>
        <w:rPr>
          <w:rFonts w:ascii="Times New Roman"/>
          <w:b w:val="false"/>
          <w:i w:val="false"/>
          <w:color w:val="000000"/>
          <w:sz w:val="28"/>
        </w:rPr>
        <w:t>
      5) конкурстық құжаттаманың біліктілік және өзге талаптарына сәйкес келмейтін әлеуетті өнім берушілерді айқындайды.</w:t>
      </w:r>
    </w:p>
    <w:bookmarkEnd w:id="219"/>
    <w:bookmarkStart w:name="z235" w:id="220"/>
    <w:p>
      <w:pPr>
        <w:spacing w:after="0"/>
        <w:ind w:left="0"/>
        <w:jc w:val="both"/>
      </w:pPr>
      <w:r>
        <w:rPr>
          <w:rFonts w:ascii="Times New Roman"/>
          <w:b w:val="false"/>
          <w:i w:val="false"/>
          <w:color w:val="000000"/>
          <w:sz w:val="28"/>
        </w:rPr>
        <w:t>
      Әлеуеттi өнiм берушiлердiң банкроттық рәсiмiне қатысы жоқтығы және (немесе) атқарушылық құжаттар бойынша орындалмаған және тиісті борышкерлер тізіліміне енгізілмеген міндеттемелердің болмауы бөлiгiнде олардың жалпы бiлiктiлiк талаптарына сәйкес келуiн нақтылау мақсатында конкурстық комиссия банкроттық рәсiмдерiнiң жүргiзiлуiн бақылауды жүзеге асыратын уәкiлеттi органның интернет-ресурсына және атқарушылық құжаттарды орындауды қамтамасыз ету саласындағы уәкілетті органның интернет-ресурсына орналастырылған ақпаратты қарайды.</w:t>
      </w:r>
    </w:p>
    <w:bookmarkEnd w:id="220"/>
    <w:bookmarkStart w:name="z236" w:id="221"/>
    <w:p>
      <w:pPr>
        <w:spacing w:after="0"/>
        <w:ind w:left="0"/>
        <w:jc w:val="both"/>
      </w:pPr>
      <w:r>
        <w:rPr>
          <w:rFonts w:ascii="Times New Roman"/>
          <w:b w:val="false"/>
          <w:i w:val="false"/>
          <w:color w:val="000000"/>
          <w:sz w:val="28"/>
        </w:rPr>
        <w:t>
      76. Мынадай:</w:t>
      </w:r>
    </w:p>
    <w:bookmarkEnd w:id="221"/>
    <w:bookmarkStart w:name="z237" w:id="222"/>
    <w:p>
      <w:pPr>
        <w:spacing w:after="0"/>
        <w:ind w:left="0"/>
        <w:jc w:val="both"/>
      </w:pPr>
      <w:r>
        <w:rPr>
          <w:rFonts w:ascii="Times New Roman"/>
          <w:b w:val="false"/>
          <w:i w:val="false"/>
          <w:color w:val="000000"/>
          <w:sz w:val="28"/>
        </w:rPr>
        <w:t>
      1) банктік кепілдік түрінде берілген конкурсқа қатысуға өтiнiмдi қамтамасыз етудiң қолданылу мерзiмi жеткiлiксiз болған;</w:t>
      </w:r>
    </w:p>
    <w:bookmarkEnd w:id="222"/>
    <w:bookmarkStart w:name="z238" w:id="223"/>
    <w:p>
      <w:pPr>
        <w:spacing w:after="0"/>
        <w:ind w:left="0"/>
        <w:jc w:val="both"/>
      </w:pPr>
      <w:r>
        <w:rPr>
          <w:rFonts w:ascii="Times New Roman"/>
          <w:b w:val="false"/>
          <w:i w:val="false"/>
          <w:color w:val="000000"/>
          <w:sz w:val="28"/>
        </w:rPr>
        <w:t xml:space="preserve">
      2) конкурстық комиссияға: </w:t>
      </w:r>
    </w:p>
    <w:bookmarkEnd w:id="223"/>
    <w:bookmarkStart w:name="z239" w:id="224"/>
    <w:p>
      <w:pPr>
        <w:spacing w:after="0"/>
        <w:ind w:left="0"/>
        <w:jc w:val="both"/>
      </w:pPr>
      <w:r>
        <w:rPr>
          <w:rFonts w:ascii="Times New Roman"/>
          <w:b w:val="false"/>
          <w:i w:val="false"/>
          <w:color w:val="000000"/>
          <w:sz w:val="28"/>
        </w:rPr>
        <w:t>
      конкурсқа қатысуға өтінімді қамтамасыз етуді берген тұлғаны;</w:t>
      </w:r>
    </w:p>
    <w:bookmarkEnd w:id="224"/>
    <w:bookmarkStart w:name="z240" w:id="225"/>
    <w:p>
      <w:pPr>
        <w:spacing w:after="0"/>
        <w:ind w:left="0"/>
        <w:jc w:val="both"/>
      </w:pPr>
      <w:r>
        <w:rPr>
          <w:rFonts w:ascii="Times New Roman"/>
          <w:b w:val="false"/>
          <w:i w:val="false"/>
          <w:color w:val="000000"/>
          <w:sz w:val="28"/>
        </w:rPr>
        <w:t>
      өтінімді қамтамасыз етуге қол қойған лауазымды адамның өкілеттігін растайтын құжаттың болмауы мұндай әлеуетті өнім берушіні конкурстық құжаттама талаптарына сай емес деп тану үшін негіз болып табылмайды;</w:t>
      </w:r>
    </w:p>
    <w:bookmarkEnd w:id="225"/>
    <w:bookmarkStart w:name="z241" w:id="226"/>
    <w:p>
      <w:pPr>
        <w:spacing w:after="0"/>
        <w:ind w:left="0"/>
        <w:jc w:val="both"/>
      </w:pPr>
      <w:r>
        <w:rPr>
          <w:rFonts w:ascii="Times New Roman"/>
          <w:b w:val="false"/>
          <w:i w:val="false"/>
          <w:color w:val="000000"/>
          <w:sz w:val="28"/>
        </w:rPr>
        <w:t>
      қатысу үшiн банктік кепілдік түрінде берілген өтiнiмдi қамтамасыз ету енгiзiлетiн тауарларды, жұмыстарды, көрсетілетін қызметтердi конкурс тәсiлiмен мемлекеттiк сатып алудың атауын;</w:t>
      </w:r>
    </w:p>
    <w:bookmarkEnd w:id="226"/>
    <w:bookmarkStart w:name="z242" w:id="227"/>
    <w:p>
      <w:pPr>
        <w:spacing w:after="0"/>
        <w:ind w:left="0"/>
        <w:jc w:val="both"/>
      </w:pPr>
      <w:r>
        <w:rPr>
          <w:rFonts w:ascii="Times New Roman"/>
          <w:b w:val="false"/>
          <w:i w:val="false"/>
          <w:color w:val="000000"/>
          <w:sz w:val="28"/>
        </w:rPr>
        <w:t>
      банктік кепілдік түрінде берілген конкурсқа қатысуға өтінімді қамтамасыз етудің қолданылу мерзімін және (немесе) өтiнiмдi қамтамасыз ету сомасын, сондай-ақ оны беру шарттарын;</w:t>
      </w:r>
    </w:p>
    <w:bookmarkEnd w:id="227"/>
    <w:bookmarkStart w:name="z243" w:id="228"/>
    <w:p>
      <w:pPr>
        <w:spacing w:after="0"/>
        <w:ind w:left="0"/>
        <w:jc w:val="both"/>
      </w:pPr>
      <w:r>
        <w:rPr>
          <w:rFonts w:ascii="Times New Roman"/>
          <w:b w:val="false"/>
          <w:i w:val="false"/>
          <w:color w:val="000000"/>
          <w:sz w:val="28"/>
        </w:rPr>
        <w:t>
      конкурсқа қатысуға өтінімді қамтамасыз ету берілген тұлғаны;</w:t>
      </w:r>
    </w:p>
    <w:bookmarkEnd w:id="228"/>
    <w:bookmarkStart w:name="z244" w:id="229"/>
    <w:p>
      <w:pPr>
        <w:spacing w:after="0"/>
        <w:ind w:left="0"/>
        <w:jc w:val="both"/>
      </w:pPr>
      <w:r>
        <w:rPr>
          <w:rFonts w:ascii="Times New Roman"/>
          <w:b w:val="false"/>
          <w:i w:val="false"/>
          <w:color w:val="000000"/>
          <w:sz w:val="28"/>
        </w:rPr>
        <w:t>
      пайдасына конкурсқа қатысуға өтінімді қамтамасыз ету енгізілетін тұлғаны айқындауға мүмкіндік бермейтін мәліметтердің болмауынан көрініс табатын конкурсқа қатысуға өтінімді қамтамасыз ету тиісті түрде ресімделмеген;</w:t>
      </w:r>
    </w:p>
    <w:bookmarkEnd w:id="229"/>
    <w:bookmarkStart w:name="z245" w:id="230"/>
    <w:p>
      <w:pPr>
        <w:spacing w:after="0"/>
        <w:ind w:left="0"/>
        <w:jc w:val="both"/>
      </w:pPr>
      <w:r>
        <w:rPr>
          <w:rFonts w:ascii="Times New Roman"/>
          <w:b w:val="false"/>
          <w:i w:val="false"/>
          <w:color w:val="000000"/>
          <w:sz w:val="28"/>
        </w:rPr>
        <w:t>
      3) конкурстық өтінімді қамтамасыз ету конкурсқа (лотқа) бөлінген соманың бір пайыздан кем мөлшерінде енгізілген жағдайларда конкурстық комиссия конкурсқа қатысуға өтінімге енгізілген қамтамасыз етуді конкурстық құжаттаманың талаптарына сәйкес келмейді деп таниды.</w:t>
      </w:r>
    </w:p>
    <w:bookmarkEnd w:id="230"/>
    <w:bookmarkStart w:name="z246" w:id="231"/>
    <w:p>
      <w:pPr>
        <w:spacing w:after="0"/>
        <w:ind w:left="0"/>
        <w:jc w:val="both"/>
      </w:pPr>
      <w:r>
        <w:rPr>
          <w:rFonts w:ascii="Times New Roman"/>
          <w:b w:val="false"/>
          <w:i w:val="false"/>
          <w:color w:val="000000"/>
          <w:sz w:val="28"/>
        </w:rPr>
        <w:t>
      Конкурсқа қатысуға өтінімді қамтамасыз етудің тиынмен есептелген сомасы дөңгелектенеді. Бұл ретте елу тиыннан кем сома нөлге дейін, ал елу тиынға тең және одан жоғары сома бір теңгеге дейін дөңгелектенеді.</w:t>
      </w:r>
    </w:p>
    <w:bookmarkEnd w:id="231"/>
    <w:bookmarkStart w:name="z247" w:id="232"/>
    <w:p>
      <w:pPr>
        <w:spacing w:after="0"/>
        <w:ind w:left="0"/>
        <w:jc w:val="both"/>
      </w:pPr>
      <w:r>
        <w:rPr>
          <w:rFonts w:ascii="Times New Roman"/>
          <w:b w:val="false"/>
          <w:i w:val="false"/>
          <w:color w:val="000000"/>
          <w:sz w:val="28"/>
        </w:rPr>
        <w:t xml:space="preserve">
      77. Заңды тұлға болып табылатын әлеуетті өнім беруші, егер: </w:t>
      </w:r>
    </w:p>
    <w:bookmarkEnd w:id="232"/>
    <w:bookmarkStart w:name="z248" w:id="233"/>
    <w:p>
      <w:pPr>
        <w:spacing w:after="0"/>
        <w:ind w:left="0"/>
        <w:jc w:val="both"/>
      </w:pPr>
      <w:r>
        <w:rPr>
          <w:rFonts w:ascii="Times New Roman"/>
          <w:b w:val="false"/>
          <w:i w:val="false"/>
          <w:color w:val="000000"/>
          <w:sz w:val="28"/>
        </w:rPr>
        <w:t>
      1) ол және (немесе) оның қосалқы мердігері не бірлесіп орындаушысы мынадай:</w:t>
      </w:r>
    </w:p>
    <w:bookmarkEnd w:id="233"/>
    <w:p>
      <w:pPr>
        <w:spacing w:after="0"/>
        <w:ind w:left="0"/>
        <w:jc w:val="both"/>
      </w:pPr>
      <w:r>
        <w:rPr>
          <w:rFonts w:ascii="Times New Roman"/>
          <w:b w:val="false"/>
          <w:i w:val="false"/>
          <w:color w:val="000000"/>
          <w:sz w:val="28"/>
        </w:rPr>
        <w:t>
      олар туралы мәліметтер мемлекеттік ақпараттық жүйеде болмаған жағдайларда әлеуетті өнім берушінің рұқсаттарының (хабарламаларының), сондай-ақ сатып алынатын тауарларды өндіруге, өңдеуге, жеткізуге және өткізуге, жұмыстарды орындауға, қызметтерді көрсетуге Қазақстан Республикасының заңнамасында көзделген құқығын растайтын патенттерінің, куәліктерінің, сертификаттарының және басқа да құжаттарының нотариат куәландырған көшірмелерін ұсынбауы;</w:t>
      </w:r>
    </w:p>
    <w:p>
      <w:pPr>
        <w:spacing w:after="0"/>
        <w:ind w:left="0"/>
        <w:jc w:val="both"/>
      </w:pPr>
      <w:r>
        <w:rPr>
          <w:rFonts w:ascii="Times New Roman"/>
          <w:b w:val="false"/>
          <w:i w:val="false"/>
          <w:color w:val="000000"/>
          <w:sz w:val="28"/>
        </w:rPr>
        <w:t>
      Қазақстан Республикасының рұқсаттар және хабарламалар туралы заңнамасына сәйкес алынған (жіберілген), олар туралы мәліметтер мемлекеттік органдардың ақпараттық жүйелерінде расталатын электрондық құжаттың қағаз көшірмесі түріндегі рұқсаттарды (хабарламаларды) ұсынбауы;</w:t>
      </w:r>
    </w:p>
    <w:p>
      <w:pPr>
        <w:spacing w:after="0"/>
        <w:ind w:left="0"/>
        <w:jc w:val="both"/>
      </w:pPr>
      <w:r>
        <w:rPr>
          <w:rFonts w:ascii="Times New Roman"/>
          <w:b w:val="false"/>
          <w:i w:val="false"/>
          <w:color w:val="000000"/>
          <w:sz w:val="28"/>
        </w:rPr>
        <w:t>
      www.egov.kz "электрондық үкімет" веб-порталынан алынған заңды тұлғаларды тіркеу (қайта тіркеу), олардың филиалдары мен өкілдіктерін есептік тіркеу (қайта тіркеу) туралы анықтаманы ұсынбауы;</w:t>
      </w:r>
    </w:p>
    <w:p>
      <w:pPr>
        <w:spacing w:after="0"/>
        <w:ind w:left="0"/>
        <w:jc w:val="both"/>
      </w:pPr>
      <w:r>
        <w:rPr>
          <w:rFonts w:ascii="Times New Roman"/>
          <w:b w:val="false"/>
          <w:i w:val="false"/>
          <w:color w:val="000000"/>
          <w:sz w:val="28"/>
        </w:rPr>
        <w:t>
      құрылтайшы немесе құрылтайшылардың құрамы туралы мәліметтер қамтылатын құрылтай құжаттарынан (егер жарғыда құрылтайшылар немесе құрылтайшылардың құрамы қамтылмаса) нотариат куәландырған үзіндісін не конверттерді ашу күнінің алдындағы бір айдың ішінде берілген акция ұстаушылардың тізілімінен белгіленген тәртіппен қол қойылған және куәландырылған үзіндінің түпнұсқасының ұсынылмауы;</w:t>
      </w:r>
    </w:p>
    <w:p>
      <w:pPr>
        <w:spacing w:after="0"/>
        <w:ind w:left="0"/>
        <w:jc w:val="both"/>
      </w:pPr>
      <w:r>
        <w:rPr>
          <w:rFonts w:ascii="Times New Roman"/>
          <w:b w:val="false"/>
          <w:i w:val="false"/>
          <w:color w:val="000000"/>
          <w:sz w:val="28"/>
        </w:rPr>
        <w:t>
      тиісті мемлекеттік кірістер органының мәліметтерінде тиісті қаржы жылына арналған республикалық бюджет туралы заңда белгіленген айлық есептік көрсеткіштің алты еселенген мөлшерінен асатын салық берешегінің және міндетті зейнетақы жарналары, міндетті кәсіптік зейнетақы жарналары мен әлеуметтік аударымдар бойынша берешегінің (төлем мерзімі Қазақстан Республикасының заңнамасына сәйкес ұзартылған жағдайларды қоспағанда) бар екендігі туралы ақпараттың болуы.</w:t>
      </w:r>
    </w:p>
    <w:p>
      <w:pPr>
        <w:spacing w:after="0"/>
        <w:ind w:left="0"/>
        <w:jc w:val="both"/>
      </w:pPr>
      <w:r>
        <w:rPr>
          <w:rFonts w:ascii="Times New Roman"/>
          <w:b w:val="false"/>
          <w:i w:val="false"/>
          <w:color w:val="000000"/>
          <w:sz w:val="28"/>
        </w:rPr>
        <w:t>
      Ескертпе: әлеуетті өнім берушілердің қаржылық орнықтылығы осы Қағидалардың талаптарын ескере отырып, көрсетілген мәліметтерді ұсыну жолымен айқындалады;</w:t>
      </w:r>
    </w:p>
    <w:p>
      <w:pPr>
        <w:spacing w:after="0"/>
        <w:ind w:left="0"/>
        <w:jc w:val="both"/>
      </w:pPr>
      <w:r>
        <w:rPr>
          <w:rFonts w:ascii="Times New Roman"/>
          <w:b w:val="false"/>
          <w:i w:val="false"/>
          <w:color w:val="000000"/>
          <w:sz w:val="28"/>
        </w:rPr>
        <w:t>
      үлгілік конкурстық құжаттамаға 7, 8 және 9-қосымшаларға сәйкес біліктілік туралы мәліметтердің ұсынылмауы;</w:t>
      </w:r>
    </w:p>
    <w:p>
      <w:pPr>
        <w:spacing w:after="0"/>
        <w:ind w:left="0"/>
        <w:jc w:val="both"/>
      </w:pPr>
      <w:r>
        <w:rPr>
          <w:rFonts w:ascii="Times New Roman"/>
          <w:b w:val="false"/>
          <w:i w:val="false"/>
          <w:color w:val="000000"/>
          <w:sz w:val="28"/>
        </w:rPr>
        <w:t>
      конкурстық құжаттамада көрсетілген шарт бойынша міндеттемелерін орындау үшін жеткілікті материалдық және еңбек ресурстарына ие болу бөлігінде әлеуетті өнім берушінің біліктілік талаптарына сәйкес келмеуі (бұл ретте шарт бойынша міндеттемелерді орындау үшін қажетті материалдық және еңбек ресурстары конкурстық құжаттаманың ажырамас бөлігі болып табылатын техникалық ерекшелікте көрсетілуге тиіс);</w:t>
      </w:r>
    </w:p>
    <w:p>
      <w:pPr>
        <w:spacing w:after="0"/>
        <w:ind w:left="0"/>
        <w:jc w:val="both"/>
      </w:pPr>
      <w:r>
        <w:rPr>
          <w:rFonts w:ascii="Times New Roman"/>
          <w:b w:val="false"/>
          <w:i w:val="false"/>
          <w:color w:val="000000"/>
          <w:sz w:val="28"/>
        </w:rPr>
        <w:t>
      конкурстық өтінімде ұсынылған құжаттар бойынша дұрыс емес мәліметтердің ұсынылуы фактісінің белгіленуі;</w:t>
      </w:r>
    </w:p>
    <w:p>
      <w:pPr>
        <w:spacing w:after="0"/>
        <w:ind w:left="0"/>
        <w:jc w:val="both"/>
      </w:pPr>
      <w:r>
        <w:rPr>
          <w:rFonts w:ascii="Times New Roman"/>
          <w:b w:val="false"/>
          <w:i w:val="false"/>
          <w:color w:val="000000"/>
          <w:sz w:val="28"/>
        </w:rPr>
        <w:t>
      оның банкроттық рәсіміне не таратуға жатуы;</w:t>
      </w:r>
    </w:p>
    <w:bookmarkStart w:name="z263" w:id="234"/>
    <w:p>
      <w:pPr>
        <w:spacing w:after="0"/>
        <w:ind w:left="0"/>
        <w:jc w:val="both"/>
      </w:pPr>
      <w:r>
        <w:rPr>
          <w:rFonts w:ascii="Times New Roman"/>
          <w:b w:val="false"/>
          <w:i w:val="false"/>
          <w:color w:val="000000"/>
          <w:sz w:val="28"/>
        </w:rPr>
        <w:t>
      2) егер оның конкурсқа қатысуға өтінімі мынадай:</w:t>
      </w:r>
    </w:p>
    <w:bookmarkEnd w:id="234"/>
    <w:bookmarkStart w:name="z264" w:id="235"/>
    <w:p>
      <w:pPr>
        <w:spacing w:after="0"/>
        <w:ind w:left="0"/>
        <w:jc w:val="both"/>
      </w:pPr>
      <w:r>
        <w:rPr>
          <w:rFonts w:ascii="Times New Roman"/>
          <w:b w:val="false"/>
          <w:i w:val="false"/>
          <w:color w:val="000000"/>
          <w:sz w:val="28"/>
        </w:rPr>
        <w:t xml:space="preserve">
      үлгілік конкурстық құжаттамаға </w:t>
      </w:r>
      <w:r>
        <w:rPr>
          <w:rFonts w:ascii="Times New Roman"/>
          <w:b w:val="false"/>
          <w:i w:val="false"/>
          <w:color w:val="000000"/>
          <w:sz w:val="28"/>
        </w:rPr>
        <w:t>5-қосымшаға</w:t>
      </w:r>
      <w:r>
        <w:rPr>
          <w:rFonts w:ascii="Times New Roman"/>
          <w:b w:val="false"/>
          <w:i w:val="false"/>
          <w:color w:val="000000"/>
          <w:sz w:val="28"/>
        </w:rPr>
        <w:t xml:space="preserve"> сәйкес конкурсқа қатысуға өтінім ұсынбау;</w:t>
      </w:r>
    </w:p>
    <w:bookmarkEnd w:id="235"/>
    <w:bookmarkStart w:name="z265" w:id="236"/>
    <w:p>
      <w:pPr>
        <w:spacing w:after="0"/>
        <w:ind w:left="0"/>
        <w:jc w:val="both"/>
      </w:pPr>
      <w:r>
        <w:rPr>
          <w:rFonts w:ascii="Times New Roman"/>
          <w:b w:val="false"/>
          <w:i w:val="false"/>
          <w:color w:val="000000"/>
          <w:sz w:val="28"/>
        </w:rPr>
        <w:t>
      өтінімді қамтамасыз етуге қол қойған лауазымды адамның өкілеттігін растайтын құжаттың болмауы мұндай әлеуетті өнім берушіні конкурстық құжаттама талаптарға сай емес деп тануға негіз болып табылмайды;</w:t>
      </w:r>
    </w:p>
    <w:bookmarkEnd w:id="236"/>
    <w:bookmarkStart w:name="z266" w:id="237"/>
    <w:p>
      <w:pPr>
        <w:spacing w:after="0"/>
        <w:ind w:left="0"/>
        <w:jc w:val="both"/>
      </w:pPr>
      <w:r>
        <w:rPr>
          <w:rFonts w:ascii="Times New Roman"/>
          <w:b w:val="false"/>
          <w:i w:val="false"/>
          <w:color w:val="000000"/>
          <w:sz w:val="28"/>
        </w:rPr>
        <w:t xml:space="preserve">
      техникалық ерекшелікті ұсынбау; </w:t>
      </w:r>
    </w:p>
    <w:bookmarkEnd w:id="237"/>
    <w:bookmarkStart w:name="z267" w:id="238"/>
    <w:p>
      <w:pPr>
        <w:spacing w:after="0"/>
        <w:ind w:left="0"/>
        <w:jc w:val="both"/>
      </w:pPr>
      <w:r>
        <w:rPr>
          <w:rFonts w:ascii="Times New Roman"/>
          <w:b w:val="false"/>
          <w:i w:val="false"/>
          <w:color w:val="000000"/>
          <w:sz w:val="28"/>
        </w:rPr>
        <w:t>
      әлеуетті өнім берушінің техникалық, сапалық және пайдалану сипаттамалары неғұрлым үздік техникалық ерекшеліктерді беру жағдайларын қоспағанда*, конкурстық құжаттаманың техникалық ерекшелігінде белгіленген талаптарға сәйкес келмейтін ерекшелікті ұсынуы.</w:t>
      </w:r>
    </w:p>
    <w:bookmarkEnd w:id="238"/>
    <w:p>
      <w:pPr>
        <w:spacing w:after="0"/>
        <w:ind w:left="0"/>
        <w:jc w:val="both"/>
      </w:pPr>
      <w:r>
        <w:rPr>
          <w:rFonts w:ascii="Times New Roman"/>
          <w:b w:val="false"/>
          <w:i w:val="false"/>
          <w:color w:val="000000"/>
          <w:sz w:val="28"/>
        </w:rPr>
        <w:t>
      *Ескертпе: тауарлар негізгі (орнатылған) жабдықты үстеме жасақтау, жаңғырту және үстеме жарақтандыру, сондай-ақ орнатылған бағдарламалық қамтамасыз ету үшін сатып алынған жағдайда ерекшелік қолданылмайды;</w:t>
      </w:r>
    </w:p>
    <w:bookmarkStart w:name="z268" w:id="239"/>
    <w:p>
      <w:pPr>
        <w:spacing w:after="0"/>
        <w:ind w:left="0"/>
        <w:jc w:val="both"/>
      </w:pPr>
      <w:r>
        <w:rPr>
          <w:rFonts w:ascii="Times New Roman"/>
          <w:b w:val="false"/>
          <w:i w:val="false"/>
          <w:color w:val="000000"/>
          <w:sz w:val="28"/>
        </w:rPr>
        <w:t xml:space="preserve">
      үлгілік конкурстық құжаттамаға </w:t>
      </w:r>
      <w:r>
        <w:rPr>
          <w:rFonts w:ascii="Times New Roman"/>
          <w:b w:val="false"/>
          <w:i w:val="false"/>
          <w:color w:val="000000"/>
          <w:sz w:val="28"/>
        </w:rPr>
        <w:t>12-қосымшаға</w:t>
      </w:r>
      <w:r>
        <w:rPr>
          <w:rFonts w:ascii="Times New Roman"/>
          <w:b w:val="false"/>
          <w:i w:val="false"/>
          <w:color w:val="000000"/>
          <w:sz w:val="28"/>
        </w:rPr>
        <w:t xml:space="preserve"> сәйкес конкурста сатып алу нысанасы болып табылатын жұмыстарды, сондай-ақ әлеуетті өнім берушінің қосалқы мердігерге (бірлесіп орындаушыларға) беретін (әлеуетті өнім беруші қосалқы мердігерлерді (бірлесіп орындаушыларды) тартқан жағдайда) жұмыстар мен көрсетілетін қызмет түрлерін орындау жөніндегі қосалқы мердігерлер туралы мәліметтердің берілмеуі;</w:t>
      </w:r>
    </w:p>
    <w:bookmarkEnd w:id="239"/>
    <w:bookmarkStart w:name="z269" w:id="240"/>
    <w:p>
      <w:pPr>
        <w:spacing w:after="0"/>
        <w:ind w:left="0"/>
        <w:jc w:val="both"/>
      </w:pPr>
      <w:r>
        <w:rPr>
          <w:rFonts w:ascii="Times New Roman"/>
          <w:b w:val="false"/>
          <w:i w:val="false"/>
          <w:color w:val="000000"/>
          <w:sz w:val="28"/>
        </w:rPr>
        <w:t>
      қосалқы мердігерлер туралы мәліметтер берілген жағдайда, әлеуетті өнім берушінің жиынтығында орындалған жұмыстардың немесе көрсетілетін қызметтердің екіден бір бөлігінен астам көлемін қосалқы мердігерлерге (бірлесіп орындаушыларға) қосалқы мердігерлікке (бірлесіп орындауға) беруі;</w:t>
      </w:r>
    </w:p>
    <w:bookmarkEnd w:id="240"/>
    <w:bookmarkStart w:name="z270" w:id="241"/>
    <w:p>
      <w:pPr>
        <w:spacing w:after="0"/>
        <w:ind w:left="0"/>
        <w:jc w:val="both"/>
      </w:pPr>
      <w:r>
        <w:rPr>
          <w:rFonts w:ascii="Times New Roman"/>
          <w:b w:val="false"/>
          <w:i w:val="false"/>
          <w:color w:val="000000"/>
          <w:sz w:val="28"/>
        </w:rPr>
        <w:t>
      конкурстық құжаттаманың талаптарына сәйкес конкурсқа қатысуға өтінімді қамтамасыз етуді ұсынбау негіздері бойынша конкурстық құжаттаманың талаптарына сәйкес келмейді деп анықталса;</w:t>
      </w:r>
    </w:p>
    <w:bookmarkEnd w:id="241"/>
    <w:bookmarkStart w:name="z271" w:id="242"/>
    <w:p>
      <w:pPr>
        <w:spacing w:after="0"/>
        <w:ind w:left="0"/>
        <w:jc w:val="both"/>
      </w:pPr>
      <w:r>
        <w:rPr>
          <w:rFonts w:ascii="Times New Roman"/>
          <w:b w:val="false"/>
          <w:i w:val="false"/>
          <w:color w:val="000000"/>
          <w:sz w:val="28"/>
        </w:rPr>
        <w:t>
      конкурстық құжаттаманың талаптары бойынша дәйексіз ақпарат ұсыну фактісі айқындалса;</w:t>
      </w:r>
    </w:p>
    <w:bookmarkEnd w:id="242"/>
    <w:p>
      <w:pPr>
        <w:spacing w:after="0"/>
        <w:ind w:left="0"/>
        <w:jc w:val="both"/>
      </w:pPr>
      <w:r>
        <w:rPr>
          <w:rFonts w:ascii="Times New Roman"/>
          <w:b w:val="false"/>
          <w:i w:val="false"/>
          <w:color w:val="000000"/>
          <w:sz w:val="28"/>
        </w:rPr>
        <w:t>
      жұмыстарды мемлекеттік сатып алуды жүзеге асыру кезінде белгіленген тәртіппен бекітілген жобалау-сметалық құжаттаманың шарттарымен келісу туралы хатты ұсынбау;</w:t>
      </w:r>
    </w:p>
    <w:bookmarkStart w:name="z272" w:id="243"/>
    <w:p>
      <w:pPr>
        <w:spacing w:after="0"/>
        <w:ind w:left="0"/>
        <w:jc w:val="both"/>
      </w:pPr>
      <w:r>
        <w:rPr>
          <w:rFonts w:ascii="Times New Roman"/>
          <w:b w:val="false"/>
          <w:i w:val="false"/>
          <w:color w:val="000000"/>
          <w:sz w:val="28"/>
        </w:rPr>
        <w:t xml:space="preserve">
      3) Заңның </w:t>
      </w:r>
      <w:r>
        <w:rPr>
          <w:rFonts w:ascii="Times New Roman"/>
          <w:b w:val="false"/>
          <w:i w:val="false"/>
          <w:color w:val="000000"/>
          <w:sz w:val="28"/>
        </w:rPr>
        <w:t>6-бабының</w:t>
      </w:r>
      <w:r>
        <w:rPr>
          <w:rFonts w:ascii="Times New Roman"/>
          <w:b w:val="false"/>
          <w:i w:val="false"/>
          <w:color w:val="000000"/>
          <w:sz w:val="28"/>
        </w:rPr>
        <w:t xml:space="preserve"> талаптарын бұзса не ол тартқан қосалқы мердігер (бірлесіп орындаушы) Заңның 6-бабы </w:t>
      </w:r>
      <w:r>
        <w:rPr>
          <w:rFonts w:ascii="Times New Roman"/>
          <w:b w:val="false"/>
          <w:i w:val="false"/>
          <w:color w:val="000000"/>
          <w:sz w:val="28"/>
        </w:rPr>
        <w:t>1-тармағының</w:t>
      </w:r>
      <w:r>
        <w:rPr>
          <w:rFonts w:ascii="Times New Roman"/>
          <w:b w:val="false"/>
          <w:i w:val="false"/>
          <w:color w:val="000000"/>
          <w:sz w:val="28"/>
        </w:rPr>
        <w:t xml:space="preserve"> 7), 8), 9) және 10) тармақшаларының талаптарын бұзған жағдайларда конкурсқа қатысуға жiберiлмейдi.</w:t>
      </w:r>
    </w:p>
    <w:bookmarkEnd w:id="2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77-тармаққа өзгерістер енгізілді – ҚР Үкіметінің 29.12.2018 </w:t>
      </w:r>
      <w:r>
        <w:rPr>
          <w:rFonts w:ascii="Times New Roman"/>
          <w:b w:val="false"/>
          <w:i w:val="false"/>
          <w:color w:val="000000"/>
          <w:sz w:val="28"/>
        </w:rPr>
        <w:t>№ 910</w:t>
      </w:r>
      <w:r>
        <w:rPr>
          <w:rFonts w:ascii="Times New Roman"/>
          <w:b w:val="false"/>
          <w:i w:val="false"/>
          <w:color w:val="ff0000"/>
          <w:sz w:val="28"/>
        </w:rPr>
        <w:t xml:space="preserve"> (алғашқы ресми жарияланған күнінен бастап қолданысқа енгізіледі); 06.05.2019 </w:t>
      </w:r>
      <w:r>
        <w:rPr>
          <w:rFonts w:ascii="Times New Roman"/>
          <w:b w:val="false"/>
          <w:i w:val="false"/>
          <w:color w:val="000000"/>
          <w:sz w:val="28"/>
        </w:rPr>
        <w:t>№ 261</w:t>
      </w:r>
      <w:r>
        <w:rPr>
          <w:rFonts w:ascii="Times New Roman"/>
          <w:b w:val="false"/>
          <w:i w:val="false"/>
          <w:color w:val="ff0000"/>
          <w:sz w:val="28"/>
        </w:rPr>
        <w:t xml:space="preserve"> (алғашқы ресми жарияланған күнінен бастап қолданысқа енгізіледі); 29.12.2021 </w:t>
      </w:r>
      <w:r>
        <w:rPr>
          <w:rFonts w:ascii="Times New Roman"/>
          <w:b w:val="false"/>
          <w:i w:val="false"/>
          <w:color w:val="000000"/>
          <w:sz w:val="28"/>
        </w:rPr>
        <w:t>№ 953</w:t>
      </w:r>
      <w:r>
        <w:rPr>
          <w:rFonts w:ascii="Times New Roman"/>
          <w:b w:val="false"/>
          <w:i w:val="false"/>
          <w:color w:val="ff0000"/>
          <w:sz w:val="28"/>
        </w:rPr>
        <w:t xml:space="preserve"> (алғашқы ресми жарияланған күнінен бастап қолданысқа енгізіледі) қаулыларымен.</w:t>
      </w:r>
      <w:r>
        <w:br/>
      </w:r>
      <w:r>
        <w:rPr>
          <w:rFonts w:ascii="Times New Roman"/>
          <w:b w:val="false"/>
          <w:i w:val="false"/>
          <w:color w:val="000000"/>
          <w:sz w:val="28"/>
        </w:rPr>
        <w:t>
</w:t>
      </w:r>
    </w:p>
    <w:bookmarkStart w:name="z273" w:id="244"/>
    <w:p>
      <w:pPr>
        <w:spacing w:after="0"/>
        <w:ind w:left="0"/>
        <w:jc w:val="both"/>
      </w:pPr>
      <w:r>
        <w:rPr>
          <w:rFonts w:ascii="Times New Roman"/>
          <w:b w:val="false"/>
          <w:i w:val="false"/>
          <w:color w:val="000000"/>
          <w:sz w:val="28"/>
        </w:rPr>
        <w:t>
      78. Кәсіпкерлік қызметті жүзеге асыратын жеке тұлға болып табылатын әлеуетті өнім беруші, егер:</w:t>
      </w:r>
    </w:p>
    <w:bookmarkEnd w:id="244"/>
    <w:bookmarkStart w:name="z274" w:id="245"/>
    <w:p>
      <w:pPr>
        <w:spacing w:after="0"/>
        <w:ind w:left="0"/>
        <w:jc w:val="both"/>
      </w:pPr>
      <w:r>
        <w:rPr>
          <w:rFonts w:ascii="Times New Roman"/>
          <w:b w:val="false"/>
          <w:i w:val="false"/>
          <w:color w:val="000000"/>
          <w:sz w:val="28"/>
        </w:rPr>
        <w:t>
      1) ол және (немесе) оның қосалқы мердігері не бірлесіп орындаушысы мынадай:</w:t>
      </w:r>
    </w:p>
    <w:bookmarkEnd w:id="245"/>
    <w:p>
      <w:pPr>
        <w:spacing w:after="0"/>
        <w:ind w:left="0"/>
        <w:jc w:val="both"/>
      </w:pPr>
      <w:r>
        <w:rPr>
          <w:rFonts w:ascii="Times New Roman"/>
          <w:b w:val="false"/>
          <w:i w:val="false"/>
          <w:color w:val="000000"/>
          <w:sz w:val="28"/>
        </w:rPr>
        <w:t>
      жеке куәліктің көшірмесін ұсынбауы (бұл ретте дара кәсіпкер ретінде тіркеудің бар болуы туралы ақпаратты тапсырыс беруші қажет болған жағдайда www.kgd.gov.kz сайтындағы "Электрондық сервис/салық төлеушілерді іздеу" қосымша парағынан алады);</w:t>
      </w:r>
    </w:p>
    <w:p>
      <w:pPr>
        <w:spacing w:after="0"/>
        <w:ind w:left="0"/>
        <w:jc w:val="both"/>
      </w:pPr>
      <w:r>
        <w:rPr>
          <w:rFonts w:ascii="Times New Roman"/>
          <w:b w:val="false"/>
          <w:i w:val="false"/>
          <w:color w:val="000000"/>
          <w:sz w:val="28"/>
        </w:rPr>
        <w:t>
      жеке куәліктің (паспорт) нотариат куәландырған көшірмесін ұсынбауы;</w:t>
      </w:r>
    </w:p>
    <w:p>
      <w:pPr>
        <w:spacing w:after="0"/>
        <w:ind w:left="0"/>
        <w:jc w:val="both"/>
      </w:pPr>
      <w:r>
        <w:rPr>
          <w:rFonts w:ascii="Times New Roman"/>
          <w:b w:val="false"/>
          <w:i w:val="false"/>
          <w:color w:val="000000"/>
          <w:sz w:val="28"/>
        </w:rPr>
        <w:t>
      олар туралы мәліметтер мемлекеттік ақпараттық жүйеде болмаған жағдайларда, әлеуетті өнім берушінің рұқсаттарының (хабарламаларының), сондай-ақ өндіруге, өңдеуге, жеткізуге және сатып алынатын тауарларды өткізуге, жұмыстарды орындауға, қызметтерді көрсетуге Қазақстан Республикасының заңнамасында көзделген құқығын растайтын патенттерінің, куәліктерінің, сертификаттарының және басқа да құжаттарының нотариат куәландырған көшірмелерін ұсынбауы;</w:t>
      </w:r>
    </w:p>
    <w:p>
      <w:pPr>
        <w:spacing w:after="0"/>
        <w:ind w:left="0"/>
        <w:jc w:val="both"/>
      </w:pPr>
      <w:r>
        <w:rPr>
          <w:rFonts w:ascii="Times New Roman"/>
          <w:b w:val="false"/>
          <w:i w:val="false"/>
          <w:color w:val="000000"/>
          <w:sz w:val="28"/>
        </w:rPr>
        <w:t>
      Қазақстан Республикасының рұқсаттар және хабарламалар туралы заңнамасына сәйкес алынған (жіберілген), олар туралы мәліметтер мемлекеттік органдардың ақпараттық жүйелерінде расталатын электрондық құжаттың қағаз көшірмесі түріндегі рұқсаттарды (хабарламаларды) ұсынбауы;</w:t>
      </w:r>
    </w:p>
    <w:p>
      <w:pPr>
        <w:spacing w:after="0"/>
        <w:ind w:left="0"/>
        <w:jc w:val="both"/>
      </w:pPr>
      <w:r>
        <w:rPr>
          <w:rFonts w:ascii="Times New Roman"/>
          <w:b w:val="false"/>
          <w:i w:val="false"/>
          <w:color w:val="000000"/>
          <w:sz w:val="28"/>
        </w:rPr>
        <w:t>
      тиісті мемлекеттік кірістер органының мәліметтерінде тиісті қаржы жылына арналған республикалық бюджет туралы заңда белгіленген айлық есептік көрсеткіштің алты еселенген мөлшерінен асатын салық берешегінің және міндетті зейнетақы жарналары, міндетті кәсіптік зейнетақы жарналары мен әлеуметтік аударымдар бойынша берешектің (Қазақстан Республикасының заңнамасына сәйкес төлем мерзімі ұзартылған жағдайларды қоспағанда) бар екендігі туралы ақпараттың болуы.</w:t>
      </w:r>
    </w:p>
    <w:p>
      <w:pPr>
        <w:spacing w:after="0"/>
        <w:ind w:left="0"/>
        <w:jc w:val="both"/>
      </w:pPr>
      <w:r>
        <w:rPr>
          <w:rFonts w:ascii="Times New Roman"/>
          <w:b w:val="false"/>
          <w:i w:val="false"/>
          <w:color w:val="000000"/>
          <w:sz w:val="28"/>
        </w:rPr>
        <w:t>
      Ескертпе: әлеуетті өнім берушілердің қаржылық орнықтылығы осы Қағидалардың талаптарын ескере отырып, көрсетілген мәліметтерді ұсыну жолымен айқындалады;</w:t>
      </w:r>
    </w:p>
    <w:p>
      <w:pPr>
        <w:spacing w:after="0"/>
        <w:ind w:left="0"/>
        <w:jc w:val="both"/>
      </w:pPr>
      <w:r>
        <w:rPr>
          <w:rFonts w:ascii="Times New Roman"/>
          <w:b w:val="false"/>
          <w:i w:val="false"/>
          <w:color w:val="000000"/>
          <w:sz w:val="28"/>
        </w:rPr>
        <w:t>
      үлгілік конкурстық құжаттамаға 7, 8 және 9-қосымшаларға сәйкес біліктілік туралы мәліметтерді ұсынбауы;</w:t>
      </w:r>
    </w:p>
    <w:p>
      <w:pPr>
        <w:spacing w:after="0"/>
        <w:ind w:left="0"/>
        <w:jc w:val="both"/>
      </w:pPr>
      <w:r>
        <w:rPr>
          <w:rFonts w:ascii="Times New Roman"/>
          <w:b w:val="false"/>
          <w:i w:val="false"/>
          <w:color w:val="000000"/>
          <w:sz w:val="28"/>
        </w:rPr>
        <w:t>
      конкурстық құжаттамада көрсетілген шарт бойынша міндеттемелерін орындау үшін жеткілікті материалдық және еңбек ресурстарына ие болу бөлігінде әлеуетті өнім берушінің біліктілік талаптарына сәйкес келмеуі (бұл ретте шарт бойынша міндеттемелерді орындау үшін қажетті материалдық және еңбек ресурстары конкурстық құжаттаманың ажырамас бөлігі болып табылатын техникалық ерекшелікте көрсетілуге тиіс);</w:t>
      </w:r>
    </w:p>
    <w:p>
      <w:pPr>
        <w:spacing w:after="0"/>
        <w:ind w:left="0"/>
        <w:jc w:val="both"/>
      </w:pPr>
      <w:r>
        <w:rPr>
          <w:rFonts w:ascii="Times New Roman"/>
          <w:b w:val="false"/>
          <w:i w:val="false"/>
          <w:color w:val="000000"/>
          <w:sz w:val="28"/>
        </w:rPr>
        <w:t>
      біліктілік талаптары бойынша дұрыс емес ақпараттың ұсынылуы фактісінің белгіленуі;</w:t>
      </w:r>
    </w:p>
    <w:p>
      <w:pPr>
        <w:spacing w:after="0"/>
        <w:ind w:left="0"/>
        <w:jc w:val="both"/>
      </w:pPr>
      <w:r>
        <w:rPr>
          <w:rFonts w:ascii="Times New Roman"/>
          <w:b w:val="false"/>
          <w:i w:val="false"/>
          <w:color w:val="000000"/>
          <w:sz w:val="28"/>
        </w:rPr>
        <w:t>
      оның банкроттық рәсіміне не таратуға жатуы негіздері бойынша біліктілік талаптарына сәйкес келмейді деп айқындалса;</w:t>
      </w:r>
    </w:p>
    <w:bookmarkStart w:name="z287" w:id="246"/>
    <w:p>
      <w:pPr>
        <w:spacing w:after="0"/>
        <w:ind w:left="0"/>
        <w:jc w:val="both"/>
      </w:pPr>
      <w:r>
        <w:rPr>
          <w:rFonts w:ascii="Times New Roman"/>
          <w:b w:val="false"/>
          <w:i w:val="false"/>
          <w:color w:val="000000"/>
          <w:sz w:val="28"/>
        </w:rPr>
        <w:t>
      2) егер оның конкурсқа қатысуға өтінімі мынадай:</w:t>
      </w:r>
    </w:p>
    <w:bookmarkEnd w:id="246"/>
    <w:bookmarkStart w:name="z288" w:id="247"/>
    <w:p>
      <w:pPr>
        <w:spacing w:after="0"/>
        <w:ind w:left="0"/>
        <w:jc w:val="both"/>
      </w:pPr>
      <w:r>
        <w:rPr>
          <w:rFonts w:ascii="Times New Roman"/>
          <w:b w:val="false"/>
          <w:i w:val="false"/>
          <w:color w:val="000000"/>
          <w:sz w:val="28"/>
        </w:rPr>
        <w:t xml:space="preserve">
      үлгілік конкурстық құжаттамаға </w:t>
      </w:r>
      <w:r>
        <w:rPr>
          <w:rFonts w:ascii="Times New Roman"/>
          <w:b w:val="false"/>
          <w:i w:val="false"/>
          <w:color w:val="000000"/>
          <w:sz w:val="28"/>
        </w:rPr>
        <w:t>6-қосымшаға</w:t>
      </w:r>
      <w:r>
        <w:rPr>
          <w:rFonts w:ascii="Times New Roman"/>
          <w:b w:val="false"/>
          <w:i w:val="false"/>
          <w:color w:val="000000"/>
          <w:sz w:val="28"/>
        </w:rPr>
        <w:t xml:space="preserve"> сәйкес конкурсқа қатысуға өтінім ұсынбау;</w:t>
      </w:r>
    </w:p>
    <w:bookmarkEnd w:id="247"/>
    <w:bookmarkStart w:name="z289" w:id="248"/>
    <w:p>
      <w:pPr>
        <w:spacing w:after="0"/>
        <w:ind w:left="0"/>
        <w:jc w:val="both"/>
      </w:pPr>
      <w:r>
        <w:rPr>
          <w:rFonts w:ascii="Times New Roman"/>
          <w:b w:val="false"/>
          <w:i w:val="false"/>
          <w:color w:val="000000"/>
          <w:sz w:val="28"/>
        </w:rPr>
        <w:t xml:space="preserve">
      техникалық ерекшелікті ұсынбау; </w:t>
      </w:r>
    </w:p>
    <w:bookmarkEnd w:id="248"/>
    <w:bookmarkStart w:name="z290" w:id="249"/>
    <w:p>
      <w:pPr>
        <w:spacing w:after="0"/>
        <w:ind w:left="0"/>
        <w:jc w:val="both"/>
      </w:pPr>
      <w:r>
        <w:rPr>
          <w:rFonts w:ascii="Times New Roman"/>
          <w:b w:val="false"/>
          <w:i w:val="false"/>
          <w:color w:val="000000"/>
          <w:sz w:val="28"/>
        </w:rPr>
        <w:t>
      әлеуетті өнім берушінің техникалық, сапалық және пайдалану сипаттамалары неғұрлым үздік техникалық ерекшеліктерді беру жағдайларын қоспағанда*, конкурстық құжаттаманың техникалық ерекшелігінде белгіленген талаптарға сәйкес келмейтін ерекшелікті ұсынуы.</w:t>
      </w:r>
    </w:p>
    <w:bookmarkEnd w:id="249"/>
    <w:p>
      <w:pPr>
        <w:spacing w:after="0"/>
        <w:ind w:left="0"/>
        <w:jc w:val="both"/>
      </w:pPr>
      <w:r>
        <w:rPr>
          <w:rFonts w:ascii="Times New Roman"/>
          <w:b w:val="false"/>
          <w:i w:val="false"/>
          <w:color w:val="000000"/>
          <w:sz w:val="28"/>
        </w:rPr>
        <w:t xml:space="preserve">
      *Ескертпе: тауарлар негізгі (орнатылған) жабдықты үстеме жасақтау, жаңғырту және үстеме жарақтандыру, сондай-ақ орнатылған бағдарламалық қамтамасыз ету үшін сатып алынған жағдайда ерекшелік қолданылмайды; </w:t>
      </w:r>
    </w:p>
    <w:bookmarkStart w:name="z291" w:id="250"/>
    <w:p>
      <w:pPr>
        <w:spacing w:after="0"/>
        <w:ind w:left="0"/>
        <w:jc w:val="both"/>
      </w:pPr>
      <w:r>
        <w:rPr>
          <w:rFonts w:ascii="Times New Roman"/>
          <w:b w:val="false"/>
          <w:i w:val="false"/>
          <w:color w:val="000000"/>
          <w:sz w:val="28"/>
        </w:rPr>
        <w:t xml:space="preserve">
      үлгілік конкурстық құжаттамаға </w:t>
      </w:r>
      <w:r>
        <w:rPr>
          <w:rFonts w:ascii="Times New Roman"/>
          <w:b w:val="false"/>
          <w:i w:val="false"/>
          <w:color w:val="000000"/>
          <w:sz w:val="28"/>
        </w:rPr>
        <w:t>12-қосымшаға</w:t>
      </w:r>
      <w:r>
        <w:rPr>
          <w:rFonts w:ascii="Times New Roman"/>
          <w:b w:val="false"/>
          <w:i w:val="false"/>
          <w:color w:val="000000"/>
          <w:sz w:val="28"/>
        </w:rPr>
        <w:t xml:space="preserve"> сәйкес конкурста сатып алу нысанасы болып табылатын жұмыстарды, сондай-ақ әлеуетті өнім берушінің қосалқы мердігерге (бірлесіп орындаушыларға) беретін (әлеуетті өнім беруші қосалқы мердігерлерді (бірлесіп орындаушыларды) тартқан жағдайда) жұмыстар мен көрсетілетін қызмет түрлерін орындау жөніндегі қосалқы мердігерлер туралы мәліметтердің берілмеуі; </w:t>
      </w:r>
    </w:p>
    <w:bookmarkEnd w:id="250"/>
    <w:bookmarkStart w:name="z292" w:id="251"/>
    <w:p>
      <w:pPr>
        <w:spacing w:after="0"/>
        <w:ind w:left="0"/>
        <w:jc w:val="both"/>
      </w:pPr>
      <w:r>
        <w:rPr>
          <w:rFonts w:ascii="Times New Roman"/>
          <w:b w:val="false"/>
          <w:i w:val="false"/>
          <w:color w:val="000000"/>
          <w:sz w:val="28"/>
        </w:rPr>
        <w:t>
      қосалқы мердігерлер туралы мәліметтер берілген жағдайда, әлеуетті өнім берушінің жиынтығында орындалған жұмыстардың немесе көрсетілетін қызметтердің екіден бір бөлігінен астам көлемін қосалқы мердігерлерге (бірлесіп орындаушыларға) қосалқы мердігерлікке (бірлесіп орындауға) беруі;</w:t>
      </w:r>
    </w:p>
    <w:bookmarkEnd w:id="251"/>
    <w:bookmarkStart w:name="z293" w:id="252"/>
    <w:p>
      <w:pPr>
        <w:spacing w:after="0"/>
        <w:ind w:left="0"/>
        <w:jc w:val="both"/>
      </w:pPr>
      <w:r>
        <w:rPr>
          <w:rFonts w:ascii="Times New Roman"/>
          <w:b w:val="false"/>
          <w:i w:val="false"/>
          <w:color w:val="000000"/>
          <w:sz w:val="28"/>
        </w:rPr>
        <w:t>
      конкурстық құжаттаманың талаптарына сәйкес конкурсқа қатысуға өтінімді қамтамасыз етуді ұсынбау негіздері бойынша конкурстық құжаттаманың талаптарына сәйкес келмейді деп анықталса;</w:t>
      </w:r>
    </w:p>
    <w:bookmarkEnd w:id="252"/>
    <w:bookmarkStart w:name="z294" w:id="253"/>
    <w:p>
      <w:pPr>
        <w:spacing w:after="0"/>
        <w:ind w:left="0"/>
        <w:jc w:val="both"/>
      </w:pPr>
      <w:r>
        <w:rPr>
          <w:rFonts w:ascii="Times New Roman"/>
          <w:b w:val="false"/>
          <w:i w:val="false"/>
          <w:color w:val="000000"/>
          <w:sz w:val="28"/>
        </w:rPr>
        <w:t>
      конкурстық құжаттаманың талаптары бойынша дәйексіз ақпарат ұсыну фактісі айқындалса;</w:t>
      </w:r>
    </w:p>
    <w:bookmarkEnd w:id="253"/>
    <w:p>
      <w:pPr>
        <w:spacing w:after="0"/>
        <w:ind w:left="0"/>
        <w:jc w:val="both"/>
      </w:pPr>
      <w:r>
        <w:rPr>
          <w:rFonts w:ascii="Times New Roman"/>
          <w:b w:val="false"/>
          <w:i w:val="false"/>
          <w:color w:val="000000"/>
          <w:sz w:val="28"/>
        </w:rPr>
        <w:t>
      жұмыстарды мемлекеттік сатып алуды жүзеге асыру кезінде белгіленген тәртіппен бекітілген жобалау-сметалық құжаттаманың шарттарымен келісу туралы хатты ұсынбау;</w:t>
      </w:r>
    </w:p>
    <w:bookmarkStart w:name="z295" w:id="254"/>
    <w:p>
      <w:pPr>
        <w:spacing w:after="0"/>
        <w:ind w:left="0"/>
        <w:jc w:val="both"/>
      </w:pPr>
      <w:r>
        <w:rPr>
          <w:rFonts w:ascii="Times New Roman"/>
          <w:b w:val="false"/>
          <w:i w:val="false"/>
          <w:color w:val="000000"/>
          <w:sz w:val="28"/>
        </w:rPr>
        <w:t xml:space="preserve">
      3) Заңның </w:t>
      </w:r>
      <w:r>
        <w:rPr>
          <w:rFonts w:ascii="Times New Roman"/>
          <w:b w:val="false"/>
          <w:i w:val="false"/>
          <w:color w:val="000000"/>
          <w:sz w:val="28"/>
        </w:rPr>
        <w:t>6-бабының</w:t>
      </w:r>
      <w:r>
        <w:rPr>
          <w:rFonts w:ascii="Times New Roman"/>
          <w:b w:val="false"/>
          <w:i w:val="false"/>
          <w:color w:val="000000"/>
          <w:sz w:val="28"/>
        </w:rPr>
        <w:t xml:space="preserve"> талаптарын бұзса не ол тартқан қосалқы мердігер (бірлесіп орындаушы) Заңның 6-бабы </w:t>
      </w:r>
      <w:r>
        <w:rPr>
          <w:rFonts w:ascii="Times New Roman"/>
          <w:b w:val="false"/>
          <w:i w:val="false"/>
          <w:color w:val="000000"/>
          <w:sz w:val="28"/>
        </w:rPr>
        <w:t>1-тармағының</w:t>
      </w:r>
      <w:r>
        <w:rPr>
          <w:rFonts w:ascii="Times New Roman"/>
          <w:b w:val="false"/>
          <w:i w:val="false"/>
          <w:color w:val="000000"/>
          <w:sz w:val="28"/>
        </w:rPr>
        <w:t xml:space="preserve"> 7), 8), 9) және 10) тармақшаларының талаптарын бұзған жағдайларда конкурсқа қатысуға жiберiлмейдi.</w:t>
      </w:r>
    </w:p>
    <w:bookmarkEnd w:id="2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78-тармаққа өзгерістер енгізілді – ҚР Үкіметінің 29.12.2018 </w:t>
      </w:r>
      <w:r>
        <w:rPr>
          <w:rFonts w:ascii="Times New Roman"/>
          <w:b w:val="false"/>
          <w:i w:val="false"/>
          <w:color w:val="000000"/>
          <w:sz w:val="28"/>
        </w:rPr>
        <w:t>№ 910</w:t>
      </w:r>
      <w:r>
        <w:rPr>
          <w:rFonts w:ascii="Times New Roman"/>
          <w:b w:val="false"/>
          <w:i w:val="false"/>
          <w:color w:val="ff0000"/>
          <w:sz w:val="28"/>
        </w:rPr>
        <w:t xml:space="preserve"> (алғашқы ресми жарияланған күнінен бастап қолданысқа енгізіледі); 06.05.2019 </w:t>
      </w:r>
      <w:r>
        <w:rPr>
          <w:rFonts w:ascii="Times New Roman"/>
          <w:b w:val="false"/>
          <w:i w:val="false"/>
          <w:color w:val="000000"/>
          <w:sz w:val="28"/>
        </w:rPr>
        <w:t>№ 261</w:t>
      </w:r>
      <w:r>
        <w:rPr>
          <w:rFonts w:ascii="Times New Roman"/>
          <w:b w:val="false"/>
          <w:i w:val="false"/>
          <w:color w:val="ff0000"/>
          <w:sz w:val="28"/>
        </w:rPr>
        <w:t xml:space="preserve"> (алғашқы ресми жарияланған күнінен бастап қолданысқа енгізіледі); 29.12.2021 </w:t>
      </w:r>
      <w:r>
        <w:rPr>
          <w:rFonts w:ascii="Times New Roman"/>
          <w:b w:val="false"/>
          <w:i w:val="false"/>
          <w:color w:val="000000"/>
          <w:sz w:val="28"/>
        </w:rPr>
        <w:t>№ 953</w:t>
      </w:r>
      <w:r>
        <w:rPr>
          <w:rFonts w:ascii="Times New Roman"/>
          <w:b w:val="false"/>
          <w:i w:val="false"/>
          <w:color w:val="ff0000"/>
          <w:sz w:val="28"/>
        </w:rPr>
        <w:t xml:space="preserve"> (алғашқы ресми жарияланған күнінен бастап қолданысқа енгізіледі) қаулыларымен.</w:t>
      </w:r>
      <w:r>
        <w:br/>
      </w:r>
      <w:r>
        <w:rPr>
          <w:rFonts w:ascii="Times New Roman"/>
          <w:b w:val="false"/>
          <w:i w:val="false"/>
          <w:color w:val="000000"/>
          <w:sz w:val="28"/>
        </w:rPr>
        <w:t>
</w:t>
      </w:r>
    </w:p>
    <w:bookmarkStart w:name="z296" w:id="255"/>
    <w:p>
      <w:pPr>
        <w:spacing w:after="0"/>
        <w:ind w:left="0"/>
        <w:jc w:val="both"/>
      </w:pPr>
      <w:r>
        <w:rPr>
          <w:rFonts w:ascii="Times New Roman"/>
          <w:b w:val="false"/>
          <w:i w:val="false"/>
          <w:color w:val="000000"/>
          <w:sz w:val="28"/>
        </w:rPr>
        <w:t>
      79. Сарапшы не сараптау комиссиясы төраға белгілеген мерзімде, бірақ конкурсқа қатысуға өтінімді қарау мерзімінен кешіктірмей:</w:t>
      </w:r>
    </w:p>
    <w:bookmarkEnd w:id="255"/>
    <w:bookmarkStart w:name="z297" w:id="256"/>
    <w:p>
      <w:pPr>
        <w:spacing w:after="0"/>
        <w:ind w:left="0"/>
        <w:jc w:val="both"/>
      </w:pPr>
      <w:r>
        <w:rPr>
          <w:rFonts w:ascii="Times New Roman"/>
          <w:b w:val="false"/>
          <w:i w:val="false"/>
          <w:color w:val="000000"/>
          <w:sz w:val="28"/>
        </w:rPr>
        <w:t>
      1) әлеуетті өнім берушілер ұсынатын тауарлардың, жұмыстардың, көрсетілетін қызметтердің конкурстық құжаттаманың талаптарына сәйкестігін растау үшін олар ұсынған құжаттардың толықтығы және тиісті түрде ресімделуі тұрғысынан қарайды және өз құзыреті шегінде зерделейді;</w:t>
      </w:r>
    </w:p>
    <w:bookmarkEnd w:id="256"/>
    <w:bookmarkStart w:name="z298" w:id="257"/>
    <w:p>
      <w:pPr>
        <w:spacing w:after="0"/>
        <w:ind w:left="0"/>
        <w:jc w:val="both"/>
      </w:pPr>
      <w:r>
        <w:rPr>
          <w:rFonts w:ascii="Times New Roman"/>
          <w:b w:val="false"/>
          <w:i w:val="false"/>
          <w:color w:val="000000"/>
          <w:sz w:val="28"/>
        </w:rPr>
        <w:t>
      2) әлеуетті өнім берушілер ұсынатын тауарлардың, жұмыстардың, көрсетілетін қызметтердің конкурстық құжаттаманың ажырамас бөлігі болып табылатын техникалық ерекшелікке сәйкестігі не сәйкес келмеуі туралы сараптамалық қорытындыны ресімдейді және оған қол қояды;</w:t>
      </w:r>
    </w:p>
    <w:bookmarkEnd w:id="257"/>
    <w:bookmarkStart w:name="z299" w:id="258"/>
    <w:p>
      <w:pPr>
        <w:spacing w:after="0"/>
        <w:ind w:left="0"/>
        <w:jc w:val="both"/>
      </w:pPr>
      <w:r>
        <w:rPr>
          <w:rFonts w:ascii="Times New Roman"/>
          <w:b w:val="false"/>
          <w:i w:val="false"/>
          <w:color w:val="000000"/>
          <w:sz w:val="28"/>
        </w:rPr>
        <w:t xml:space="preserve">
      3) тиісті түрде ресімделген сараптамалық қорытындыны ұсынады, сондай-ақ әлеуетті өнім берушілердің құжаттарын конкурстық комиссияның хатшысына береді. </w:t>
      </w:r>
    </w:p>
    <w:bookmarkEnd w:id="258"/>
    <w:bookmarkStart w:name="z300" w:id="259"/>
    <w:p>
      <w:pPr>
        <w:spacing w:after="0"/>
        <w:ind w:left="0"/>
        <w:jc w:val="both"/>
      </w:pPr>
      <w:r>
        <w:rPr>
          <w:rFonts w:ascii="Times New Roman"/>
          <w:b w:val="false"/>
          <w:i w:val="false"/>
          <w:color w:val="000000"/>
          <w:sz w:val="28"/>
        </w:rPr>
        <w:t>
      80. Егер функционалдық және басқа да сипаттамалары неғұрлым үздік тауарлар мен көрсетілетін қызметтер ұсынылса, сондай-ақ неғұрлым үздік технологиялық шешімдер және (немесе) жұмыстарды үздік материалдардан орындау ұсынылса, әлеуетті өнім берушінің техникалық ерекшелігінің конкурстық құжаттамада көрсетілген техникалық ерекшелікке сәйкес болмауына жол беріледі.</w:t>
      </w:r>
    </w:p>
    <w:bookmarkEnd w:id="259"/>
    <w:bookmarkStart w:name="z301" w:id="260"/>
    <w:p>
      <w:pPr>
        <w:spacing w:after="0"/>
        <w:ind w:left="0"/>
        <w:jc w:val="both"/>
      </w:pPr>
      <w:r>
        <w:rPr>
          <w:rFonts w:ascii="Times New Roman"/>
          <w:b w:val="false"/>
          <w:i w:val="false"/>
          <w:color w:val="000000"/>
          <w:sz w:val="28"/>
        </w:rPr>
        <w:t xml:space="preserve">
      81. Сарапшы ерекше пікір білдіретін жағдайларды қоспағанда, сарапшының (сараптау комиссиясының) қорытындысына барлық сарапшылар қол қояды және әр парағын дәйектейді. </w:t>
      </w:r>
    </w:p>
    <w:bookmarkEnd w:id="260"/>
    <w:bookmarkStart w:name="z302" w:id="261"/>
    <w:p>
      <w:pPr>
        <w:spacing w:after="0"/>
        <w:ind w:left="0"/>
        <w:jc w:val="both"/>
      </w:pPr>
      <w:r>
        <w:rPr>
          <w:rFonts w:ascii="Times New Roman"/>
          <w:b w:val="false"/>
          <w:i w:val="false"/>
          <w:color w:val="000000"/>
          <w:sz w:val="28"/>
        </w:rPr>
        <w:t>
      82. Сарапшының (сараптау комиссиясының) қорытындысын алғаннан кейін конкурстық комиссияның хатшысы:</w:t>
      </w:r>
    </w:p>
    <w:bookmarkEnd w:id="261"/>
    <w:bookmarkStart w:name="z303" w:id="262"/>
    <w:p>
      <w:pPr>
        <w:spacing w:after="0"/>
        <w:ind w:left="0"/>
        <w:jc w:val="both"/>
      </w:pPr>
      <w:r>
        <w:rPr>
          <w:rFonts w:ascii="Times New Roman"/>
          <w:b w:val="false"/>
          <w:i w:val="false"/>
          <w:color w:val="000000"/>
          <w:sz w:val="28"/>
        </w:rPr>
        <w:t>
      1) бұл туралы төрағаны, ал ол болмаған жағдайда конкурстық комиссия төрағасының орынбасарын хабардар етеді және конкурсқа қатысуға өтінімдерді қарау қорытындыларын шығару үшін конкурстық комиссия отырысы өткізілетін күні мен уақытын онымен келіседі;</w:t>
      </w:r>
    </w:p>
    <w:bookmarkEnd w:id="262"/>
    <w:bookmarkStart w:name="z304" w:id="263"/>
    <w:p>
      <w:pPr>
        <w:spacing w:after="0"/>
        <w:ind w:left="0"/>
        <w:jc w:val="both"/>
      </w:pPr>
      <w:r>
        <w:rPr>
          <w:rFonts w:ascii="Times New Roman"/>
          <w:b w:val="false"/>
          <w:i w:val="false"/>
          <w:color w:val="000000"/>
          <w:sz w:val="28"/>
        </w:rPr>
        <w:t xml:space="preserve">
      2) конкурстық комиссияның мүшелерін, сондай-ақ сарапшыны (сараптау комиссиясын) конкурстық комиссия отырысын өткізу белгіленген күн мен уақыт туралы хабардар етеді. </w:t>
      </w:r>
    </w:p>
    <w:bookmarkEnd w:id="263"/>
    <w:bookmarkStart w:name="z305" w:id="264"/>
    <w:p>
      <w:pPr>
        <w:spacing w:after="0"/>
        <w:ind w:left="0"/>
        <w:jc w:val="both"/>
      </w:pPr>
      <w:r>
        <w:rPr>
          <w:rFonts w:ascii="Times New Roman"/>
          <w:b w:val="false"/>
          <w:i w:val="false"/>
          <w:color w:val="000000"/>
          <w:sz w:val="28"/>
        </w:rPr>
        <w:t>
      83. Конкурстық комиссияның көрсетілген отырысында:</w:t>
      </w:r>
    </w:p>
    <w:bookmarkEnd w:id="264"/>
    <w:bookmarkStart w:name="z306" w:id="265"/>
    <w:p>
      <w:pPr>
        <w:spacing w:after="0"/>
        <w:ind w:left="0"/>
        <w:jc w:val="both"/>
      </w:pPr>
      <w:r>
        <w:rPr>
          <w:rFonts w:ascii="Times New Roman"/>
          <w:b w:val="false"/>
          <w:i w:val="false"/>
          <w:color w:val="000000"/>
          <w:sz w:val="28"/>
        </w:rPr>
        <w:t>
      1) конкурстық комиссияның хатшысы конкурстық комиссияның мүшелерін сарапшының (сараптау комиссиясының) сараптамалық қорытындысының көшірмесімен қамтамасыз етеді;</w:t>
      </w:r>
    </w:p>
    <w:bookmarkEnd w:id="265"/>
    <w:bookmarkStart w:name="z307" w:id="266"/>
    <w:p>
      <w:pPr>
        <w:spacing w:after="0"/>
        <w:ind w:left="0"/>
        <w:jc w:val="both"/>
      </w:pPr>
      <w:r>
        <w:rPr>
          <w:rFonts w:ascii="Times New Roman"/>
          <w:b w:val="false"/>
          <w:i w:val="false"/>
          <w:color w:val="000000"/>
          <w:sz w:val="28"/>
        </w:rPr>
        <w:t xml:space="preserve">
      2) сараптау комиссиясының сарапшысы не жетекшісі негізделген тұжырымдары бар сараптамалық қорытындыны, оның ішінде сараптау комиссиясы сарапшысының ерекше пікірін (егер олар бар болса) жариялайды, қажет болған кезде конкурстық комиссияның мүшелеріне сараптамалық қорытындының тұжырымдарын түсіндіреді; </w:t>
      </w:r>
    </w:p>
    <w:bookmarkEnd w:id="266"/>
    <w:bookmarkStart w:name="z308" w:id="267"/>
    <w:p>
      <w:pPr>
        <w:spacing w:after="0"/>
        <w:ind w:left="0"/>
        <w:jc w:val="both"/>
      </w:pPr>
      <w:r>
        <w:rPr>
          <w:rFonts w:ascii="Times New Roman"/>
          <w:b w:val="false"/>
          <w:i w:val="false"/>
          <w:color w:val="000000"/>
          <w:sz w:val="28"/>
        </w:rPr>
        <w:t>
      3) конкурстық комиссия сарапшының (сараптау комиссиясының) қорытындысын ескере отырып, конкурсқа қатысуға өтінімдерді қарау қорытындыларын шығарады және біліктілік талаптары мен конкурстық құжаттама талаптарына сәйкес келмейтін әлеуетті өнім берушілерді айқындайды;</w:t>
      </w:r>
    </w:p>
    <w:bookmarkEnd w:id="267"/>
    <w:bookmarkStart w:name="z309" w:id="268"/>
    <w:p>
      <w:pPr>
        <w:spacing w:after="0"/>
        <w:ind w:left="0"/>
        <w:jc w:val="both"/>
      </w:pPr>
      <w:r>
        <w:rPr>
          <w:rFonts w:ascii="Times New Roman"/>
          <w:b w:val="false"/>
          <w:i w:val="false"/>
          <w:color w:val="000000"/>
          <w:sz w:val="28"/>
        </w:rPr>
        <w:t>
      4) конкурстық комиссияның хатшысы конкурсқа қатысуға алдын ала рұқсат беру не рұқсат беру туралы хаттаманы ресімдейді.</w:t>
      </w:r>
    </w:p>
    <w:bookmarkEnd w:id="268"/>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83-тармаққа өзгеріс енгізілді – ҚР Үкіметінің 29.12.2018 </w:t>
      </w:r>
      <w:r>
        <w:rPr>
          <w:rFonts w:ascii="Times New Roman"/>
          <w:b w:val="false"/>
          <w:i w:val="false"/>
          <w:color w:val="000000"/>
          <w:sz w:val="28"/>
        </w:rPr>
        <w:t>№ 910</w:t>
      </w:r>
      <w:r>
        <w:rPr>
          <w:rFonts w:ascii="Times New Roman"/>
          <w:b w:val="false"/>
          <w:i/>
          <w:color w:val="000000"/>
          <w:sz w:val="28"/>
        </w:rPr>
        <w:t xml:space="preserve"> (алғашқы ресми жарияланған күнінен бастап қолданысқа енгізіледі) қаулысымен.</w:t>
      </w:r>
    </w:p>
    <w:bookmarkStart w:name="z310" w:id="269"/>
    <w:p>
      <w:pPr>
        <w:spacing w:after="0"/>
        <w:ind w:left="0"/>
        <w:jc w:val="both"/>
      </w:pPr>
      <w:r>
        <w:rPr>
          <w:rFonts w:ascii="Times New Roman"/>
          <w:b w:val="false"/>
          <w:i w:val="false"/>
          <w:color w:val="000000"/>
          <w:sz w:val="28"/>
        </w:rPr>
        <w:t>
      84. Біліктілік талаптары мен конкурстық құжаттаманың талаптарына сәйкес келмейтін әлеуетті өнім берушілер анықталған жағдайда конкурстық комиссия мұндай әлеуетті өнім берушілерге алдын ала рұқсат беру хаттамасында көрсетілген, алдын ала рұқсат беру хаттамасына қол қойылған күннен бастап кемінде жеті жұмыс күні болуға тиіс мерзімде конкурсқа қатысуға өтінімдерін біліктілік талаптары мен конкурстық құжаттаманың талаптарына сәйкес келтіру құқығын береді.</w:t>
      </w:r>
    </w:p>
    <w:bookmarkEnd w:id="269"/>
    <w:bookmarkStart w:name="z311" w:id="270"/>
    <w:p>
      <w:pPr>
        <w:spacing w:after="0"/>
        <w:ind w:left="0"/>
        <w:jc w:val="both"/>
      </w:pPr>
      <w:r>
        <w:rPr>
          <w:rFonts w:ascii="Times New Roman"/>
          <w:b w:val="false"/>
          <w:i w:val="false"/>
          <w:color w:val="000000"/>
          <w:sz w:val="28"/>
        </w:rPr>
        <w:t>
      Конкурсқа қатысуға арналған өтінімдерді біліктілік талаптары мен конкурстық құжаттаманың талаптарына сәйкес келтіру құқығы мынадай:</w:t>
      </w:r>
    </w:p>
    <w:bookmarkEnd w:id="270"/>
    <w:p>
      <w:pPr>
        <w:spacing w:after="0"/>
        <w:ind w:left="0"/>
        <w:jc w:val="both"/>
      </w:pPr>
      <w:r>
        <w:rPr>
          <w:rFonts w:ascii="Times New Roman"/>
          <w:b w:val="false"/>
          <w:i w:val="false"/>
          <w:color w:val="000000"/>
          <w:sz w:val="28"/>
        </w:rPr>
        <w:t>
      1) Заңның 6-бабының талаптарын бұзған;</w:t>
      </w:r>
    </w:p>
    <w:p>
      <w:pPr>
        <w:spacing w:after="0"/>
        <w:ind w:left="0"/>
        <w:jc w:val="both"/>
      </w:pPr>
      <w:r>
        <w:rPr>
          <w:rFonts w:ascii="Times New Roman"/>
          <w:b w:val="false"/>
          <w:i w:val="false"/>
          <w:color w:val="000000"/>
          <w:sz w:val="28"/>
        </w:rPr>
        <w:t>
      2) біліктілік талаптары мен конкурстық құжаттаманың талаптары бойынша дәйексіз ақпарат берген;</w:t>
      </w:r>
    </w:p>
    <w:p>
      <w:pPr>
        <w:spacing w:after="0"/>
        <w:ind w:left="0"/>
        <w:jc w:val="both"/>
      </w:pPr>
      <w:r>
        <w:rPr>
          <w:rFonts w:ascii="Times New Roman"/>
          <w:b w:val="false"/>
          <w:i w:val="false"/>
          <w:color w:val="000000"/>
          <w:sz w:val="28"/>
        </w:rPr>
        <w:t>
      3) конкурсқа қатысуға арналған өтінімді қамтамасыз етуді енгізбеген не осы Қағидаларда белгіленген мөлшерде енгізбеген әлеуетті өнім берушілерге берілмейді.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84-тармаққа өзгеріс енгізілді – ҚР Үкіметінің 06.05.2019 </w:t>
      </w:r>
      <w:r>
        <w:rPr>
          <w:rFonts w:ascii="Times New Roman"/>
          <w:b w:val="false"/>
          <w:i w:val="false"/>
          <w:color w:val="000000"/>
          <w:sz w:val="28"/>
        </w:rPr>
        <w:t>№ 261</w:t>
      </w:r>
      <w:r>
        <w:rPr>
          <w:rFonts w:ascii="Times New Roman"/>
          <w:b w:val="false"/>
          <w:i/>
          <w:color w:val="000000"/>
          <w:sz w:val="28"/>
        </w:rPr>
        <w:t xml:space="preserve"> (алғашқы ресми жарияланған күнінен бастап қолданысқа енгізіледі) қаулысымен.</w:t>
      </w:r>
    </w:p>
    <w:bookmarkStart w:name="z312" w:id="271"/>
    <w:p>
      <w:pPr>
        <w:spacing w:after="0"/>
        <w:ind w:left="0"/>
        <w:jc w:val="both"/>
      </w:pPr>
      <w:r>
        <w:rPr>
          <w:rFonts w:ascii="Times New Roman"/>
          <w:b w:val="false"/>
          <w:i w:val="false"/>
          <w:color w:val="000000"/>
          <w:sz w:val="28"/>
        </w:rPr>
        <w:t>
      85. Ұйымдастырушы алдын ала рұқсат беру хаттамасына қол қойылған күннен бастап екі жұмыс күні ішінде біліктілік талаптарына және конкурстық құжаттама талаптарына сәйкес келмейтін әлеуетті өнім берушілерді конкурсқа қатысуға өтінімдерін біліктілік талаптарына және конкурстық құжаттама талаптарына сәйкес келтіру қажеттігі туралы хабардар етеді.</w:t>
      </w:r>
    </w:p>
    <w:bookmarkEnd w:id="271"/>
    <w:p>
      <w:pPr>
        <w:spacing w:after="0"/>
        <w:ind w:left="0"/>
        <w:jc w:val="both"/>
      </w:pPr>
      <w:r>
        <w:rPr>
          <w:rFonts w:ascii="Times New Roman"/>
          <w:b w:val="false"/>
          <w:i w:val="false"/>
          <w:color w:val="000000"/>
          <w:sz w:val="28"/>
        </w:rPr>
        <w:t>
      85-1. Әлеуетті өнім берушілер алдын ала рұқсат беру хаттамасында көрсетілген мерзімнен кешіктірмей сәйкес келтірілген конкурстық өтінімдерді мемлекеттік сатып алуды ұйымдастырушыға беттерін нөмірлеп, тігілген түрде ұсынады. Конкурстық өтінімнің соңғы беті қолмен және мөрмен (егер мұндай бар болса) расталады.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Қағида 85-1-тармақпен толықтырылды – ҚР Үкіметінің 29.12.2018 </w:t>
      </w:r>
      <w:r>
        <w:rPr>
          <w:rFonts w:ascii="Times New Roman"/>
          <w:b w:val="false"/>
          <w:i w:val="false"/>
          <w:color w:val="000000"/>
          <w:sz w:val="28"/>
        </w:rPr>
        <w:t>№ 910</w:t>
      </w:r>
      <w:r>
        <w:rPr>
          <w:rFonts w:ascii="Times New Roman"/>
          <w:b w:val="false"/>
          <w:i/>
          <w:color w:val="000000"/>
          <w:sz w:val="28"/>
        </w:rPr>
        <w:t xml:space="preserve"> (алғашқы ресми жарияланған күнінен бастап қолданысқа енгізіледі) қаулысымен.</w:t>
      </w:r>
    </w:p>
    <w:p>
      <w:pPr>
        <w:spacing w:after="0"/>
        <w:ind w:left="0"/>
        <w:jc w:val="both"/>
      </w:pPr>
      <w:r>
        <w:rPr>
          <w:rFonts w:ascii="Times New Roman"/>
          <w:b w:val="false"/>
          <w:i w:val="false"/>
          <w:color w:val="000000"/>
          <w:sz w:val="28"/>
        </w:rPr>
        <w:t>
      85-2. Мемлекеттік сатып алуды ұйымдастырушы конкурсқа қатысуға өтінімі бар тиісінше ресімделген конверттерді қабылдайды және мәліметтерді конкурсқа қатысуға өтінімдерді тіркеу журналына енгізеді.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Қағида 85-2-тармақпен толықтырылды – ҚР Үкіметінің 29.12.2018 </w:t>
      </w:r>
      <w:r>
        <w:rPr>
          <w:rFonts w:ascii="Times New Roman"/>
          <w:b w:val="false"/>
          <w:i w:val="false"/>
          <w:color w:val="000000"/>
          <w:sz w:val="28"/>
        </w:rPr>
        <w:t>№ 910</w:t>
      </w:r>
      <w:r>
        <w:rPr>
          <w:rFonts w:ascii="Times New Roman"/>
          <w:b w:val="false"/>
          <w:i/>
          <w:color w:val="000000"/>
          <w:sz w:val="28"/>
        </w:rPr>
        <w:t xml:space="preserve"> (алғашқы ресми жарияланған күнінен бастап қолданысқа енгізіледі) қаулысымен.</w:t>
      </w:r>
    </w:p>
    <w:bookmarkStart w:name="z313" w:id="272"/>
    <w:p>
      <w:pPr>
        <w:spacing w:after="0"/>
        <w:ind w:left="0"/>
        <w:jc w:val="both"/>
      </w:pPr>
      <w:r>
        <w:rPr>
          <w:rFonts w:ascii="Times New Roman"/>
          <w:b w:val="false"/>
          <w:i w:val="false"/>
          <w:color w:val="000000"/>
          <w:sz w:val="28"/>
        </w:rPr>
        <w:t>
      86. Біліктілік талаптары мен конкурстық құжаттаманың талаптарына сәйкес келтірілген конкурсқа қатысуға өтінімдерді қайта қарау кезінде конкурстық комиссия:</w:t>
      </w:r>
    </w:p>
    <w:bookmarkEnd w:id="272"/>
    <w:bookmarkStart w:name="z314" w:id="273"/>
    <w:p>
      <w:pPr>
        <w:spacing w:after="0"/>
        <w:ind w:left="0"/>
        <w:jc w:val="both"/>
      </w:pPr>
      <w:r>
        <w:rPr>
          <w:rFonts w:ascii="Times New Roman"/>
          <w:b w:val="false"/>
          <w:i w:val="false"/>
          <w:color w:val="000000"/>
          <w:sz w:val="28"/>
        </w:rPr>
        <w:t>
      1) конкурсқа қатысуға өтінімдерді қарауды, бағалауды және салыстыруды оңайлату үшін әлеуетті өнім берушілерден олардың өтінімдеріне байланысты материалдар мен түсіндірулерді жазбаша нысанда сұратуға;</w:t>
      </w:r>
    </w:p>
    <w:bookmarkEnd w:id="273"/>
    <w:bookmarkStart w:name="z315" w:id="274"/>
    <w:p>
      <w:pPr>
        <w:spacing w:after="0"/>
        <w:ind w:left="0"/>
        <w:jc w:val="both"/>
      </w:pPr>
      <w:r>
        <w:rPr>
          <w:rFonts w:ascii="Times New Roman"/>
          <w:b w:val="false"/>
          <w:i w:val="false"/>
          <w:color w:val="000000"/>
          <w:sz w:val="28"/>
        </w:rPr>
        <w:t>
      2) конкурсқа қатысуға өтінімдерде қамтылған мәліметтерді нақтылау мақсатында тиісті жеке немесе заңды тұлғалардан, мемлекеттік органдардан қажетті ақпаратты жазбаша нысанда сұратуға құқылы.</w:t>
      </w:r>
    </w:p>
    <w:bookmarkEnd w:id="274"/>
    <w:bookmarkStart w:name="z316" w:id="275"/>
    <w:p>
      <w:pPr>
        <w:spacing w:after="0"/>
        <w:ind w:left="0"/>
        <w:jc w:val="both"/>
      </w:pPr>
      <w:r>
        <w:rPr>
          <w:rFonts w:ascii="Times New Roman"/>
          <w:b w:val="false"/>
          <w:i w:val="false"/>
          <w:color w:val="000000"/>
          <w:sz w:val="28"/>
        </w:rPr>
        <w:t>
      Конкурсқа қатысуға өтінімдерді осы Қағидалардың 84-тармағында көзделген біліктілік талаптары мен конкурстық құжаттаманың талаптарына сәйкес келтіру мерзімі өткеннен кейін конкурсқа қатысуға өтінімді жетіспейтін құжаттармен толықтыруға, конкурсқа қатысуға өтінімде ұсынылған құжаттарды ауыстыруға, тиісті түрде ресімделмеген құжаттарды сәйкес келтіруге байланысты конкурстық комиссияның сұрату жіберуіне және өзге де әрекеттер жасауына жол берілмейді.</w:t>
      </w:r>
    </w:p>
    <w:bookmarkEnd w:id="275"/>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86-тармаққа өзгеріс енгізілді – ҚР Үкіметінің 29.12.2018 </w:t>
      </w:r>
      <w:r>
        <w:rPr>
          <w:rFonts w:ascii="Times New Roman"/>
          <w:b w:val="false"/>
          <w:i w:val="false"/>
          <w:color w:val="000000"/>
          <w:sz w:val="28"/>
        </w:rPr>
        <w:t>№ 910</w:t>
      </w:r>
      <w:r>
        <w:rPr>
          <w:rFonts w:ascii="Times New Roman"/>
          <w:b w:val="false"/>
          <w:i/>
          <w:color w:val="000000"/>
          <w:sz w:val="28"/>
        </w:rPr>
        <w:t xml:space="preserve"> (алғашқы ресми жарияланған күнінен бастап қолданысқа енгізіледі) қаулысымен.</w:t>
      </w:r>
    </w:p>
    <w:bookmarkStart w:name="z317" w:id="276"/>
    <w:p>
      <w:pPr>
        <w:spacing w:after="0"/>
        <w:ind w:left="0"/>
        <w:jc w:val="both"/>
      </w:pPr>
      <w:r>
        <w:rPr>
          <w:rFonts w:ascii="Times New Roman"/>
          <w:b w:val="false"/>
          <w:i w:val="false"/>
          <w:color w:val="000000"/>
          <w:sz w:val="28"/>
        </w:rPr>
        <w:t>
      87. Конкурстық комиссия конкурсқа қатысуға өтінімді, егер онда ұсынылған өтінім мәнін қозғамай түзетуге болатын грамматикалық немесе арифметикалық қателер болса, конкурстық құжаттаманың талаптарына сәйкес келеді деп қарайды.</w:t>
      </w:r>
    </w:p>
    <w:bookmarkEnd w:id="276"/>
    <w:bookmarkStart w:name="z318" w:id="277"/>
    <w:p>
      <w:pPr>
        <w:spacing w:after="0"/>
        <w:ind w:left="0"/>
        <w:jc w:val="both"/>
      </w:pPr>
      <w:r>
        <w:rPr>
          <w:rFonts w:ascii="Times New Roman"/>
          <w:b w:val="false"/>
          <w:i w:val="false"/>
          <w:color w:val="000000"/>
          <w:sz w:val="28"/>
        </w:rPr>
        <w:t>
      Конкурсқа қатысуға өтінімдерді қайта қарау кезінде конкурстық комиссияның әлеуетті өнім берушілерді конкурсқа қатысуға алдын ала рұқсат беру хаттамасында көзделмеген негіздер бойынша қабылдамауына жол бермейді.</w:t>
      </w:r>
    </w:p>
    <w:bookmarkEnd w:id="277"/>
    <w:bookmarkStart w:name="z319" w:id="278"/>
    <w:p>
      <w:pPr>
        <w:spacing w:after="0"/>
        <w:ind w:left="0"/>
        <w:jc w:val="both"/>
      </w:pPr>
      <w:r>
        <w:rPr>
          <w:rFonts w:ascii="Times New Roman"/>
          <w:b w:val="false"/>
          <w:i w:val="false"/>
          <w:color w:val="000000"/>
          <w:sz w:val="28"/>
        </w:rPr>
        <w:t>
      Әлеуетті өнім беруші конкурсқа қатысуға өтінімдерді біліктілік талаптары мен конкурстық құжаттаманың талаптарына сәйкес келтіргеннен кейін, егер:</w:t>
      </w:r>
    </w:p>
    <w:bookmarkEnd w:id="278"/>
    <w:bookmarkStart w:name="z320" w:id="279"/>
    <w:p>
      <w:pPr>
        <w:spacing w:after="0"/>
        <w:ind w:left="0"/>
        <w:jc w:val="both"/>
      </w:pPr>
      <w:r>
        <w:rPr>
          <w:rFonts w:ascii="Times New Roman"/>
          <w:b w:val="false"/>
          <w:i w:val="false"/>
          <w:color w:val="000000"/>
          <w:sz w:val="28"/>
        </w:rPr>
        <w:t>
      1) ол және (немесе) ол тартатын қосалқы мердігер (бірлесіп орындаушы) Заңда және осы Қағидаларда айқындалған негіздер бойынша біліктілік талаптарына сәйкес келмейді деп айқындалса;</w:t>
      </w:r>
    </w:p>
    <w:bookmarkEnd w:id="279"/>
    <w:bookmarkStart w:name="z321" w:id="280"/>
    <w:p>
      <w:pPr>
        <w:spacing w:after="0"/>
        <w:ind w:left="0"/>
        <w:jc w:val="both"/>
      </w:pPr>
      <w:r>
        <w:rPr>
          <w:rFonts w:ascii="Times New Roman"/>
          <w:b w:val="false"/>
          <w:i w:val="false"/>
          <w:color w:val="000000"/>
          <w:sz w:val="28"/>
        </w:rPr>
        <w:t xml:space="preserve">
      2) ол Заңның </w:t>
      </w:r>
      <w:r>
        <w:rPr>
          <w:rFonts w:ascii="Times New Roman"/>
          <w:b w:val="false"/>
          <w:i w:val="false"/>
          <w:color w:val="000000"/>
          <w:sz w:val="28"/>
        </w:rPr>
        <w:t>6-бабының</w:t>
      </w:r>
      <w:r>
        <w:rPr>
          <w:rFonts w:ascii="Times New Roman"/>
          <w:b w:val="false"/>
          <w:i w:val="false"/>
          <w:color w:val="000000"/>
          <w:sz w:val="28"/>
        </w:rPr>
        <w:t xml:space="preserve"> талаптарын бұзса;</w:t>
      </w:r>
    </w:p>
    <w:bookmarkEnd w:id="280"/>
    <w:bookmarkStart w:name="z322" w:id="281"/>
    <w:p>
      <w:pPr>
        <w:spacing w:after="0"/>
        <w:ind w:left="0"/>
        <w:jc w:val="both"/>
      </w:pPr>
      <w:r>
        <w:rPr>
          <w:rFonts w:ascii="Times New Roman"/>
          <w:b w:val="false"/>
          <w:i w:val="false"/>
          <w:color w:val="000000"/>
          <w:sz w:val="28"/>
        </w:rPr>
        <w:t>
      3) оның конкурсқа қатысуға өтінімі Заңда және осы Қағидаларда айқындалған негіздер бойынша конкурстық құжаттаманың талаптары мен шарттарына сәйкес келмейді деп айқындалса, конкурсқа қатысуға жіберілмейді (конкурсқа қатысушы деп танылмайды).</w:t>
      </w:r>
    </w:p>
    <w:bookmarkEnd w:id="28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87-тармаққа өзгеріс енгізілді – ҚР Үкіметінің 29.12.2018 </w:t>
      </w:r>
      <w:r>
        <w:rPr>
          <w:rFonts w:ascii="Times New Roman"/>
          <w:b w:val="false"/>
          <w:i w:val="false"/>
          <w:color w:val="000000"/>
          <w:sz w:val="28"/>
        </w:rPr>
        <w:t>№ 910</w:t>
      </w:r>
      <w:r>
        <w:rPr>
          <w:rFonts w:ascii="Times New Roman"/>
          <w:b w:val="false"/>
          <w:i/>
          <w:color w:val="000000"/>
          <w:sz w:val="28"/>
        </w:rPr>
        <w:t xml:space="preserve"> (алғашқы ресми жарияланған күнінен бастап қолданысқа енгізіледі) қаулысымен.</w:t>
      </w:r>
    </w:p>
    <w:bookmarkStart w:name="z323" w:id="282"/>
    <w:p>
      <w:pPr>
        <w:spacing w:after="0"/>
        <w:ind w:left="0"/>
        <w:jc w:val="both"/>
      </w:pPr>
      <w:r>
        <w:rPr>
          <w:rFonts w:ascii="Times New Roman"/>
          <w:b w:val="false"/>
          <w:i w:val="false"/>
          <w:color w:val="000000"/>
          <w:sz w:val="28"/>
        </w:rPr>
        <w:t>
      88. Конкурстық комиссия конкурсқа қатысуға берілген өтінімдерді қайта қарау нәтижелері бойынша күнтізбелік 5 (бес) жұмыс күні ішінде:</w:t>
      </w:r>
    </w:p>
    <w:bookmarkEnd w:id="282"/>
    <w:bookmarkStart w:name="z324" w:id="283"/>
    <w:p>
      <w:pPr>
        <w:spacing w:after="0"/>
        <w:ind w:left="0"/>
        <w:jc w:val="both"/>
      </w:pPr>
      <w:r>
        <w:rPr>
          <w:rFonts w:ascii="Times New Roman"/>
          <w:b w:val="false"/>
          <w:i w:val="false"/>
          <w:color w:val="000000"/>
          <w:sz w:val="28"/>
        </w:rPr>
        <w:t>
      1) біліктілік талаптары мен конкурстық құжаттама талаптарына сәйкес келетін әлеуетті өнім берушілерді айқындайды және конкурсқа қатысушылар деп таниды;</w:t>
      </w:r>
    </w:p>
    <w:bookmarkEnd w:id="283"/>
    <w:bookmarkStart w:name="z325" w:id="284"/>
    <w:p>
      <w:pPr>
        <w:spacing w:after="0"/>
        <w:ind w:left="0"/>
        <w:jc w:val="both"/>
      </w:pPr>
      <w:r>
        <w:rPr>
          <w:rFonts w:ascii="Times New Roman"/>
          <w:b w:val="false"/>
          <w:i w:val="false"/>
          <w:color w:val="000000"/>
          <w:sz w:val="28"/>
        </w:rPr>
        <w:t>
      2) конкурсқа қатысуға рұқсат беру туралы хаттаманы ресімдейді.</w:t>
      </w:r>
    </w:p>
    <w:bookmarkEnd w:id="284"/>
    <w:bookmarkStart w:name="z326" w:id="285"/>
    <w:p>
      <w:pPr>
        <w:spacing w:after="0"/>
        <w:ind w:left="0"/>
        <w:jc w:val="both"/>
      </w:pPr>
      <w:r>
        <w:rPr>
          <w:rFonts w:ascii="Times New Roman"/>
          <w:b w:val="false"/>
          <w:i w:val="false"/>
          <w:color w:val="000000"/>
          <w:sz w:val="28"/>
        </w:rPr>
        <w:t xml:space="preserve">
      Конкурсқа қатысуға рұқсат беру туралы хаттама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ресімделеді, әлеуетті өнім берушілердің конкурсқа қатысуына рұқсат беру туралы шешім қабылданған (конкурсқа қатысушы деп танылған) күннен бастап екі жұмыс күнінен кешіктірмей конкурстық комиссияның отырысқа қатысып отырған барлық мүшелері және конкурстық комиссия хатшысы қол қояды, әрбір парағын дәйектейді. Конкурсқа қатысуға рұқсат беру туралы хаттамаға, бар болса, конкурстық комиссия мүшесінің сараптамалық қорытындысы не ерекше пікірі, сарапшының (сараптау комиссиясы мүшесінің) ерекше пікірі тіркелуі мүмкін.</w:t>
      </w:r>
    </w:p>
    <w:bookmarkEnd w:id="2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88-тармаққа өзгерістер енгізілді - ҚР Үкіметінің 29.12.2018 </w:t>
      </w:r>
      <w:r>
        <w:rPr>
          <w:rFonts w:ascii="Times New Roman"/>
          <w:b w:val="false"/>
          <w:i w:val="false"/>
          <w:color w:val="000000"/>
          <w:sz w:val="28"/>
        </w:rPr>
        <w:t>№ 910</w:t>
      </w:r>
      <w:r>
        <w:rPr>
          <w:rFonts w:ascii="Times New Roman"/>
          <w:b w:val="false"/>
          <w:i w:val="false"/>
          <w:color w:val="ff0000"/>
          <w:sz w:val="28"/>
        </w:rPr>
        <w:t xml:space="preserve"> (алғашқы ресми жарияланған күнінен бастап қолданысқа енгізіледі); 29.12.2021 </w:t>
      </w:r>
      <w:r>
        <w:rPr>
          <w:rFonts w:ascii="Times New Roman"/>
          <w:b w:val="false"/>
          <w:i w:val="false"/>
          <w:color w:val="000000"/>
          <w:sz w:val="28"/>
        </w:rPr>
        <w:t>№ 953</w:t>
      </w:r>
      <w:r>
        <w:rPr>
          <w:rFonts w:ascii="Times New Roman"/>
          <w:b w:val="false"/>
          <w:i w:val="false"/>
          <w:color w:val="ff0000"/>
          <w:sz w:val="28"/>
        </w:rPr>
        <w:t xml:space="preserve"> (алғашқы ресми жарияланған күнінен бастап қолданысқа енгізіледі) қаулыларымен.</w:t>
      </w:r>
      <w:r>
        <w:br/>
      </w:r>
      <w:r>
        <w:rPr>
          <w:rFonts w:ascii="Times New Roman"/>
          <w:b w:val="false"/>
          <w:i w:val="false"/>
          <w:color w:val="000000"/>
          <w:sz w:val="28"/>
        </w:rPr>
        <w:t>
</w:t>
      </w:r>
    </w:p>
    <w:bookmarkStart w:name="z327" w:id="286"/>
    <w:p>
      <w:pPr>
        <w:spacing w:after="0"/>
        <w:ind w:left="0"/>
        <w:jc w:val="both"/>
      </w:pPr>
      <w:r>
        <w:rPr>
          <w:rFonts w:ascii="Times New Roman"/>
          <w:b w:val="false"/>
          <w:i w:val="false"/>
          <w:color w:val="000000"/>
          <w:sz w:val="28"/>
        </w:rPr>
        <w:t>
      89. Конкурсқа қатысуға рұқсат беру туралы хаттамаға қол қойылған күннен бастап бір жұмыс күні ішінде конкурстық комиссияның хатшысы көрсетілген хаттама көшірмелерінің конкурсқа қатысуға өтінім берген барлық әлеуетті өнім берушілерге конкурстық құжаттамада белгіленген мерзімде жіберілуін қамтамасыз етеді.</w:t>
      </w:r>
    </w:p>
    <w:bookmarkEnd w:id="286"/>
    <w:bookmarkStart w:name="z328" w:id="287"/>
    <w:p>
      <w:pPr>
        <w:spacing w:after="0"/>
        <w:ind w:left="0"/>
        <w:jc w:val="left"/>
      </w:pPr>
      <w:r>
        <w:rPr>
          <w:rFonts w:ascii="Times New Roman"/>
          <w:b/>
          <w:i w:val="false"/>
          <w:color w:val="000000"/>
        </w:rPr>
        <w:t xml:space="preserve"> 11-параграф. Конкурстық баға ұсыныстарын бағалау және салыстыру (конкурс)</w:t>
      </w:r>
    </w:p>
    <w:bookmarkEnd w:id="287"/>
    <w:p>
      <w:pPr>
        <w:spacing w:after="0"/>
        <w:ind w:left="0"/>
        <w:jc w:val="both"/>
      </w:pPr>
      <w:r>
        <w:rPr>
          <w:rFonts w:ascii="Times New Roman"/>
          <w:b w:val="false"/>
          <w:i w:val="false"/>
          <w:color w:val="ff0000"/>
          <w:sz w:val="28"/>
        </w:rPr>
        <w:t xml:space="preserve">
      Ескерту. 11-параграфтың тақырыбы жаңа редакцияда - ҚР Үкіметінің 29.12.2021 </w:t>
      </w:r>
      <w:r>
        <w:rPr>
          <w:rFonts w:ascii="Times New Roman"/>
          <w:b w:val="false"/>
          <w:i w:val="false"/>
          <w:color w:val="ff0000"/>
          <w:sz w:val="28"/>
        </w:rPr>
        <w:t>№ 953</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329" w:id="288"/>
    <w:p>
      <w:pPr>
        <w:spacing w:after="0"/>
        <w:ind w:left="0"/>
        <w:jc w:val="both"/>
      </w:pPr>
      <w:r>
        <w:rPr>
          <w:rFonts w:ascii="Times New Roman"/>
          <w:b w:val="false"/>
          <w:i w:val="false"/>
          <w:color w:val="000000"/>
          <w:sz w:val="28"/>
        </w:rPr>
        <w:t>
      90. Конкурсқа қатысуға жіберілген әлеуетті өнім беруші (конкурсқа қатысушы) конкурсқа қатысуға рұқсат беру туралы хаттамада көрсетілген мерзімнен кешіктірмей мемлекеттік сатып алуды ұйымдастырушыға конкурстық баға ұсынысы салынған конвертті береді.</w:t>
      </w:r>
    </w:p>
    <w:bookmarkEnd w:id="288"/>
    <w:bookmarkStart w:name="z330" w:id="289"/>
    <w:p>
      <w:pPr>
        <w:spacing w:after="0"/>
        <w:ind w:left="0"/>
        <w:jc w:val="both"/>
      </w:pPr>
      <w:r>
        <w:rPr>
          <w:rFonts w:ascii="Times New Roman"/>
          <w:b w:val="false"/>
          <w:i w:val="false"/>
          <w:color w:val="000000"/>
          <w:sz w:val="28"/>
        </w:rPr>
        <w:t>
      91. Конкурсқа қатысуға рұқсат беру туралы хаттамада белгіленген күні, уақытта және орында конкурстық комиссия конкурсқа қатысушылардың конкурстық баға ұсыныстарын бағалау және салыстыру жөнінде отырыс өткізеді.</w:t>
      </w:r>
    </w:p>
    <w:bookmarkEnd w:id="289"/>
    <w:bookmarkStart w:name="z331" w:id="290"/>
    <w:p>
      <w:pPr>
        <w:spacing w:after="0"/>
        <w:ind w:left="0"/>
        <w:jc w:val="both"/>
      </w:pPr>
      <w:r>
        <w:rPr>
          <w:rFonts w:ascii="Times New Roman"/>
          <w:b w:val="false"/>
          <w:i w:val="false"/>
          <w:color w:val="000000"/>
          <w:sz w:val="28"/>
        </w:rPr>
        <w:t>
      92. Конкурсқа қатысуға рұқсат беру туралы хаттамада белгіленген мерзім ішінде конкурстық комиссияның хатшысы:</w:t>
      </w:r>
    </w:p>
    <w:bookmarkEnd w:id="290"/>
    <w:bookmarkStart w:name="z332" w:id="291"/>
    <w:p>
      <w:pPr>
        <w:spacing w:after="0"/>
        <w:ind w:left="0"/>
        <w:jc w:val="both"/>
      </w:pPr>
      <w:r>
        <w:rPr>
          <w:rFonts w:ascii="Times New Roman"/>
          <w:b w:val="false"/>
          <w:i w:val="false"/>
          <w:color w:val="000000"/>
          <w:sz w:val="28"/>
        </w:rPr>
        <w:t xml:space="preserve">
      1) конкурстық баға ұсыныстары салынған конверттерді беру және конкурстық комиссияның отырысына қатысу үшін конкурсқа қатысушылардың өкілдерінде өкілеттіктерін құжаттамалық растаудың болуына көз жеткізеді; </w:t>
      </w:r>
    </w:p>
    <w:bookmarkEnd w:id="291"/>
    <w:bookmarkStart w:name="z333" w:id="292"/>
    <w:p>
      <w:pPr>
        <w:spacing w:after="0"/>
        <w:ind w:left="0"/>
        <w:jc w:val="both"/>
      </w:pPr>
      <w:r>
        <w:rPr>
          <w:rFonts w:ascii="Times New Roman"/>
          <w:b w:val="false"/>
          <w:i w:val="false"/>
          <w:color w:val="000000"/>
          <w:sz w:val="28"/>
        </w:rPr>
        <w:t>
      2) конкурстық баға ұсыныстарын тіркеу журналына конкурсқа қатысушылар не олардың уәкілетті өкілдері туралы мәліметтерді енгізеді.</w:t>
      </w:r>
    </w:p>
    <w:bookmarkEnd w:id="292"/>
    <w:bookmarkStart w:name="z334" w:id="293"/>
    <w:p>
      <w:pPr>
        <w:spacing w:after="0"/>
        <w:ind w:left="0"/>
        <w:jc w:val="both"/>
      </w:pPr>
      <w:r>
        <w:rPr>
          <w:rFonts w:ascii="Times New Roman"/>
          <w:b w:val="false"/>
          <w:i w:val="false"/>
          <w:color w:val="000000"/>
          <w:sz w:val="28"/>
        </w:rPr>
        <w:t>
      93. Конкурсқа қатысуға рұқсат беру туралы хаттамада белгіленген уақыт өткеннен кейін ұсынылған конкурстық баға ұсыныстары салынған конверттер бағалауға және салыстыруға қабылданбайды.</w:t>
      </w:r>
    </w:p>
    <w:bookmarkEnd w:id="293"/>
    <w:bookmarkStart w:name="z335" w:id="294"/>
    <w:p>
      <w:pPr>
        <w:spacing w:after="0"/>
        <w:ind w:left="0"/>
        <w:jc w:val="both"/>
      </w:pPr>
      <w:r>
        <w:rPr>
          <w:rFonts w:ascii="Times New Roman"/>
          <w:b w:val="false"/>
          <w:i w:val="false"/>
          <w:color w:val="000000"/>
          <w:sz w:val="28"/>
        </w:rPr>
        <w:t>
      94. Конкурстық комиссияның хатшысы тіркеуден бас тартылған конкурсқа қатысушылардың тізімін көрсетіп, конкурстық баға ұсыныстарын тіркеу журналында мұндай бас тартудың себебін баяндайды.</w:t>
      </w:r>
    </w:p>
    <w:bookmarkEnd w:id="294"/>
    <w:bookmarkStart w:name="z336" w:id="295"/>
    <w:p>
      <w:pPr>
        <w:spacing w:after="0"/>
        <w:ind w:left="0"/>
        <w:jc w:val="both"/>
      </w:pPr>
      <w:r>
        <w:rPr>
          <w:rFonts w:ascii="Times New Roman"/>
          <w:b w:val="false"/>
          <w:i w:val="false"/>
          <w:color w:val="000000"/>
          <w:sz w:val="28"/>
        </w:rPr>
        <w:t xml:space="preserve">
      95. Конкурстық комиссияның отырысында: </w:t>
      </w:r>
    </w:p>
    <w:bookmarkEnd w:id="295"/>
    <w:bookmarkStart w:name="z337" w:id="296"/>
    <w:p>
      <w:pPr>
        <w:spacing w:after="0"/>
        <w:ind w:left="0"/>
        <w:jc w:val="both"/>
      </w:pPr>
      <w:r>
        <w:rPr>
          <w:rFonts w:ascii="Times New Roman"/>
          <w:b w:val="false"/>
          <w:i w:val="false"/>
          <w:color w:val="000000"/>
          <w:sz w:val="28"/>
        </w:rPr>
        <w:t xml:space="preserve">
      1) конкурстық комиссияның төрағасы не конкурстық комиссия мүшелерінің арасынан төраға белгілеген адам: </w:t>
      </w:r>
    </w:p>
    <w:bookmarkEnd w:id="296"/>
    <w:bookmarkStart w:name="z338" w:id="297"/>
    <w:p>
      <w:pPr>
        <w:spacing w:after="0"/>
        <w:ind w:left="0"/>
        <w:jc w:val="both"/>
      </w:pPr>
      <w:r>
        <w:rPr>
          <w:rFonts w:ascii="Times New Roman"/>
          <w:b w:val="false"/>
          <w:i w:val="false"/>
          <w:color w:val="000000"/>
          <w:sz w:val="28"/>
        </w:rPr>
        <w:t>
      конкурсқа қатысушылардың конкурстық баға ұсыныстары салынған конверттерді хронологиялық тіркелу тәртібімен ашады;</w:t>
      </w:r>
    </w:p>
    <w:bookmarkEnd w:id="297"/>
    <w:bookmarkStart w:name="z339" w:id="298"/>
    <w:p>
      <w:pPr>
        <w:spacing w:after="0"/>
        <w:ind w:left="0"/>
        <w:jc w:val="both"/>
      </w:pPr>
      <w:r>
        <w:rPr>
          <w:rFonts w:ascii="Times New Roman"/>
          <w:b w:val="false"/>
          <w:i w:val="false"/>
          <w:color w:val="000000"/>
          <w:sz w:val="28"/>
        </w:rPr>
        <w:t>
      конкурстық баға ұсыныстарын ұсынған конкурсқа қатысушылардың конкурстық баға ұсыныстарын хронологиялық тіркелу тәртібімен жариялайды;</w:t>
      </w:r>
    </w:p>
    <w:bookmarkEnd w:id="298"/>
    <w:bookmarkStart w:name="z340" w:id="299"/>
    <w:p>
      <w:pPr>
        <w:spacing w:after="0"/>
        <w:ind w:left="0"/>
        <w:jc w:val="both"/>
      </w:pPr>
      <w:r>
        <w:rPr>
          <w:rFonts w:ascii="Times New Roman"/>
          <w:b w:val="false"/>
          <w:i w:val="false"/>
          <w:color w:val="000000"/>
          <w:sz w:val="28"/>
        </w:rPr>
        <w:t>
      конкурстық комиссияның төрағасына конкурстық баға ұсыныстары бар ашылған конверттерді береді;</w:t>
      </w:r>
    </w:p>
    <w:bookmarkEnd w:id="299"/>
    <w:bookmarkStart w:name="z341" w:id="300"/>
    <w:p>
      <w:pPr>
        <w:spacing w:after="0"/>
        <w:ind w:left="0"/>
        <w:jc w:val="both"/>
      </w:pPr>
      <w:r>
        <w:rPr>
          <w:rFonts w:ascii="Times New Roman"/>
          <w:b w:val="false"/>
          <w:i w:val="false"/>
          <w:color w:val="000000"/>
          <w:sz w:val="28"/>
        </w:rPr>
        <w:t>
      2) конкурстық комиссия:</w:t>
      </w:r>
    </w:p>
    <w:bookmarkEnd w:id="300"/>
    <w:p>
      <w:pPr>
        <w:spacing w:after="0"/>
        <w:ind w:left="0"/>
        <w:jc w:val="both"/>
      </w:pPr>
      <w:r>
        <w:rPr>
          <w:rFonts w:ascii="Times New Roman"/>
          <w:b w:val="false"/>
          <w:i w:val="false"/>
          <w:color w:val="000000"/>
          <w:sz w:val="28"/>
        </w:rPr>
        <w:t>
      конкурсқа қатысушылардың осы тауарларды, жұмыстарды, көрсетілетін қызметтерді мемлекеттік сатып алуды конкурс тәсілімен жүзеге асыру үшін бөлінген сомадан асып түсетін конкурстық баға ұсыныстарын қабылдамайды;</w:t>
      </w:r>
    </w:p>
    <w:p>
      <w:pPr>
        <w:spacing w:after="0"/>
        <w:ind w:left="0"/>
        <w:jc w:val="both"/>
      </w:pPr>
      <w:r>
        <w:rPr>
          <w:rFonts w:ascii="Times New Roman"/>
          <w:b w:val="false"/>
          <w:i w:val="false"/>
          <w:color w:val="000000"/>
          <w:sz w:val="28"/>
        </w:rPr>
        <w:t>
      осы Қағидаларда белгіленген жағдайда демпингтік бағаны айқындайды және конкурсқа қатысушының демпингтік баға болып табылатын конкурстық баға ұсынысын қабылдамайды;</w:t>
      </w:r>
    </w:p>
    <w:p>
      <w:pPr>
        <w:spacing w:after="0"/>
        <w:ind w:left="0"/>
        <w:jc w:val="both"/>
      </w:pPr>
      <w:r>
        <w:rPr>
          <w:rFonts w:ascii="Times New Roman"/>
          <w:b w:val="false"/>
          <w:i w:val="false"/>
          <w:color w:val="000000"/>
          <w:sz w:val="28"/>
        </w:rPr>
        <w:t>
      конкурсқа қатысушылардың бағаларын салыстырады және олардың ішінен ең төменгі баға негізінде конкурс жеңімпазын айқындайды;.</w:t>
      </w:r>
    </w:p>
    <w:p>
      <w:pPr>
        <w:spacing w:after="0"/>
        <w:ind w:left="0"/>
        <w:jc w:val="both"/>
      </w:pPr>
      <w:r>
        <w:rPr>
          <w:rFonts w:ascii="Times New Roman"/>
          <w:b w:val="false"/>
          <w:i w:val="false"/>
          <w:color w:val="000000"/>
          <w:sz w:val="28"/>
        </w:rPr>
        <w:t>
      ең төмен баға ұсынысынан кейінгі баға негізінде екінші орын алған әлеуетті өнім берушіні айқындайды;</w:t>
      </w:r>
    </w:p>
    <w:p>
      <w:pPr>
        <w:spacing w:after="0"/>
        <w:ind w:left="0"/>
        <w:jc w:val="both"/>
      </w:pPr>
      <w:r>
        <w:rPr>
          <w:rFonts w:ascii="Times New Roman"/>
          <w:b w:val="false"/>
          <w:i w:val="false"/>
          <w:color w:val="000000"/>
          <w:sz w:val="28"/>
        </w:rPr>
        <w:t>
      әлеуетті өнім берушілердің ең төмен баға ұсыныстары тең болғанда қатысуға өтінімі басқа әлеуетті өнім берушілердің конкурсқа қатысуға өтінімдерінен ерте келіп түскен конкурсқа қатысушы жеңімпаз деп танылады.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95-тармаққа өзгеріс енгізілді - ҚР Үкіметінің 29.12.2021 </w:t>
      </w:r>
      <w:r>
        <w:rPr>
          <w:rFonts w:ascii="Times New Roman"/>
          <w:b w:val="false"/>
          <w:i w:val="false"/>
          <w:color w:val="000000"/>
          <w:sz w:val="28"/>
        </w:rPr>
        <w:t>№ 953</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345" w:id="301"/>
    <w:p>
      <w:pPr>
        <w:spacing w:after="0"/>
        <w:ind w:left="0"/>
        <w:jc w:val="both"/>
      </w:pPr>
      <w:r>
        <w:rPr>
          <w:rFonts w:ascii="Times New Roman"/>
          <w:b w:val="false"/>
          <w:i w:val="false"/>
          <w:color w:val="000000"/>
          <w:sz w:val="28"/>
        </w:rPr>
        <w:t>
      96. Әлеуетті өнім берушілердің конкурстық баға ұсыныстары тең болған жағдайда конкурс нысаны болып табылатын, сатып алынатын тауарлар, жұмыстар, көрсетілетін қызметтер нарығында жұмыс тәжірибесі мол әлеуетті өнім беруші жеңімпаз болып табылады.</w:t>
      </w:r>
    </w:p>
    <w:bookmarkEnd w:id="301"/>
    <w:p>
      <w:pPr>
        <w:spacing w:after="0"/>
        <w:ind w:left="0"/>
        <w:jc w:val="both"/>
      </w:pPr>
      <w:r>
        <w:rPr>
          <w:rFonts w:ascii="Times New Roman"/>
          <w:b w:val="false"/>
          <w:i w:val="false"/>
          <w:color w:val="000000"/>
          <w:sz w:val="28"/>
        </w:rPr>
        <w:t>
      Тауарларды, жұмыстарды, көрсетілетін қызметтерді мемлекеттік сатып алу жөніндегі конкурсқа қатысатын әлеуетті өнім берушінің жұмыс тәжірибесінің болуы мәселесін қараған кезде конкурстық комиссия әрбір жылын ескере отырып, осы конкурста сатып алынатын тауарларды жеткізу, жұмыстарды орындау және қызметтерді көрсету нарығындағы жұмыс тәжірибесін ғана қарастырады.</w:t>
      </w:r>
    </w:p>
    <w:p>
      <w:pPr>
        <w:spacing w:after="0"/>
        <w:ind w:left="0"/>
        <w:jc w:val="both"/>
      </w:pPr>
      <w:r>
        <w:rPr>
          <w:rFonts w:ascii="Times New Roman"/>
          <w:b w:val="false"/>
          <w:i w:val="false"/>
          <w:color w:val="000000"/>
          <w:sz w:val="28"/>
        </w:rPr>
        <w:t>
      Бағалары бірдей бірнеше әлеуетті өнім берушінің жұмыс тәжірибесі тең болған кезде конкурстық баға ұсынысы басқа әлеуетті өнім берушілердің конкурстық баға ұсыныстарынан бұрын тіркелген конкурсқа қатысушы жеңімпаз болып танылады.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96-тармақ жаңа редакцияда – ҚР Үкіметінің 25.08.2020 </w:t>
      </w:r>
      <w:r>
        <w:rPr>
          <w:rFonts w:ascii="Times New Roman"/>
          <w:b w:val="false"/>
          <w:i w:val="false"/>
          <w:color w:val="000000"/>
          <w:sz w:val="28"/>
        </w:rPr>
        <w:t>№ 535</w:t>
      </w:r>
      <w:r>
        <w:rPr>
          <w:rFonts w:ascii="Times New Roman"/>
          <w:b w:val="false"/>
          <w:i/>
          <w:color w:val="000000"/>
          <w:sz w:val="28"/>
        </w:rPr>
        <w:t xml:space="preserve"> (алғашқы ресми жарияланған күнінен бастап қолданысқа енгізіледі) қаулысымен.</w:t>
      </w:r>
    </w:p>
    <w:bookmarkStart w:name="z348" w:id="302"/>
    <w:p>
      <w:pPr>
        <w:spacing w:after="0"/>
        <w:ind w:left="0"/>
        <w:jc w:val="both"/>
      </w:pPr>
      <w:r>
        <w:rPr>
          <w:rFonts w:ascii="Times New Roman"/>
          <w:b w:val="false"/>
          <w:i w:val="false"/>
          <w:color w:val="000000"/>
          <w:sz w:val="28"/>
        </w:rPr>
        <w:t xml:space="preserve">
      97. Конкурстық комиссияның конкурсқа қатысушылардың конкурстық баға ұсыныстарын бағалау және салыстыру жөніндегі отырыстарының нәтижелері бойынша: </w:t>
      </w:r>
    </w:p>
    <w:bookmarkEnd w:id="302"/>
    <w:bookmarkStart w:name="z349" w:id="303"/>
    <w:p>
      <w:pPr>
        <w:spacing w:after="0"/>
        <w:ind w:left="0"/>
        <w:jc w:val="both"/>
      </w:pPr>
      <w:r>
        <w:rPr>
          <w:rFonts w:ascii="Times New Roman"/>
          <w:b w:val="false"/>
          <w:i w:val="false"/>
          <w:color w:val="000000"/>
          <w:sz w:val="28"/>
        </w:rPr>
        <w:t xml:space="preserve">
      1) конкурстық комиссияның төрағасы, ал ол болмаған жағдайда төрағаның орынбасары конкурстық баға ұсыныстарын бағалау және салыстыру жүргізілген күні: </w:t>
      </w:r>
    </w:p>
    <w:bookmarkEnd w:id="303"/>
    <w:bookmarkStart w:name="z350" w:id="304"/>
    <w:p>
      <w:pPr>
        <w:spacing w:after="0"/>
        <w:ind w:left="0"/>
        <w:jc w:val="both"/>
      </w:pPr>
      <w:r>
        <w:rPr>
          <w:rFonts w:ascii="Times New Roman"/>
          <w:b w:val="false"/>
          <w:i w:val="false"/>
          <w:color w:val="000000"/>
          <w:sz w:val="28"/>
        </w:rPr>
        <w:t>
      конкурстық комиссияның отырысына қатысып отырған тұлғаларға конкурс тәсілімен жүргізілген тауарларды, жұмыстарды, көрсетілетін қызметтерді мемлекеттік сатып алудың нәтижелерін жариялайды және қатысушыларға конкурс жеңімпазын хабарлайды;</w:t>
      </w:r>
    </w:p>
    <w:bookmarkEnd w:id="304"/>
    <w:bookmarkStart w:name="z351" w:id="305"/>
    <w:p>
      <w:pPr>
        <w:spacing w:after="0"/>
        <w:ind w:left="0"/>
        <w:jc w:val="both"/>
      </w:pPr>
      <w:r>
        <w:rPr>
          <w:rFonts w:ascii="Times New Roman"/>
          <w:b w:val="false"/>
          <w:i w:val="false"/>
          <w:color w:val="000000"/>
          <w:sz w:val="28"/>
        </w:rPr>
        <w:t xml:space="preserve">
      2) конкурстық комиссияның хатшысы: </w:t>
      </w:r>
    </w:p>
    <w:bookmarkEnd w:id="305"/>
    <w:bookmarkStart w:name="z352" w:id="306"/>
    <w:p>
      <w:pPr>
        <w:spacing w:after="0"/>
        <w:ind w:left="0"/>
        <w:jc w:val="both"/>
      </w:pPr>
      <w:r>
        <w:rPr>
          <w:rFonts w:ascii="Times New Roman"/>
          <w:b w:val="false"/>
          <w:i w:val="false"/>
          <w:color w:val="000000"/>
          <w:sz w:val="28"/>
        </w:rPr>
        <w:t xml:space="preserve">
      конкурстық комиссияның конкурсқа қатысушылардың конкурстық баға ұсыныстарын бағалау және салыстыру жөніндегі отырысы өткізілген күннен бастап екі жұмыс күнінен кешіктірмей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тауарларды, жұмыстарды, көрсетілетін қызметтерді мемлекеттік сатып алудың қорытындылары туралы хаттаманың жобасын жасайды және оған отырысқа қатысқан конкурстық комиссияның барлық мүшелерінің, сондай-ақ конкурстық комиссия хатшысының қол қоюын және әрбір парағын дәйектеуін қамтамасыз етеді;</w:t>
      </w:r>
    </w:p>
    <w:bookmarkEnd w:id="306"/>
    <w:bookmarkStart w:name="z353" w:id="307"/>
    <w:p>
      <w:pPr>
        <w:spacing w:after="0"/>
        <w:ind w:left="0"/>
        <w:jc w:val="both"/>
      </w:pPr>
      <w:r>
        <w:rPr>
          <w:rFonts w:ascii="Times New Roman"/>
          <w:b w:val="false"/>
          <w:i w:val="false"/>
          <w:color w:val="000000"/>
          <w:sz w:val="28"/>
        </w:rPr>
        <w:t>
      ол туралы мәліметтер конкурсқа қатысуға өтінімдерді тіркеу журналына енгізілген конкурсқа қатысуға өтінім берген кез келген әлеуетті өнім берушінің талап етуі бойынша осындай жазбаша сұрау салуды алған күннен бастап бір жұмыс күні ішінде осындай әлеуетті өнім берушілердің уәкілетті өкілдеріне жүргізілген тауарларды, жұмыстарды, көрсетілетін қызметтерді мемлекеттік сатып алу қорытындылары туралы хаттаманың көшірмесін өтеусіз негізде жібереді не ұсынады;</w:t>
      </w:r>
    </w:p>
    <w:bookmarkEnd w:id="307"/>
    <w:bookmarkStart w:name="z354" w:id="308"/>
    <w:p>
      <w:pPr>
        <w:spacing w:after="0"/>
        <w:ind w:left="0"/>
        <w:jc w:val="both"/>
      </w:pPr>
      <w:r>
        <w:rPr>
          <w:rFonts w:ascii="Times New Roman"/>
          <w:b w:val="false"/>
          <w:i w:val="false"/>
          <w:color w:val="000000"/>
          <w:sz w:val="28"/>
        </w:rPr>
        <w:t>
      конкурс тәсілімен жүргізілген тауарларды, жұмыстарды, көрсетілетін қызметтерді мемлекеттік сатып алу қорытындылары туралы хаттамаға қол қойылған күннен бастап екі жұмыс күні ішінде тапсырыс берушіге көрсетілген хаттаманың көшірмесін ұсынуды қамтамасыз етеді.</w:t>
      </w:r>
    </w:p>
    <w:bookmarkEnd w:id="308"/>
    <w:bookmarkStart w:name="z355" w:id="309"/>
    <w:p>
      <w:pPr>
        <w:spacing w:after="0"/>
        <w:ind w:left="0"/>
        <w:jc w:val="both"/>
      </w:pPr>
      <w:r>
        <w:rPr>
          <w:rFonts w:ascii="Times New Roman"/>
          <w:b w:val="false"/>
          <w:i w:val="false"/>
          <w:color w:val="000000"/>
          <w:sz w:val="28"/>
        </w:rPr>
        <w:t>
      98. Мемлекеттік сатып алуды ұйымдастырушы тауарларды, жұмыстарды, көрсетілетін қызметтерді конкурс тәсілімен мемлекеттік сатып алу қорытындылары туралы хаттамаға қол қойылған күннен бастап екі жұмыс күні ішінде конкурсқа қатысуға жіберілген әлеуетті өнім берушілердің бәріне конкурстың қорытындылары туралы хабарлама жіберуге міндетті.</w:t>
      </w:r>
    </w:p>
    <w:bookmarkEnd w:id="309"/>
    <w:bookmarkStart w:name="z356" w:id="310"/>
    <w:p>
      <w:pPr>
        <w:spacing w:after="0"/>
        <w:ind w:left="0"/>
        <w:jc w:val="left"/>
      </w:pPr>
      <w:r>
        <w:rPr>
          <w:rFonts w:ascii="Times New Roman"/>
          <w:b/>
          <w:i w:val="false"/>
          <w:color w:val="000000"/>
        </w:rPr>
        <w:t xml:space="preserve"> 12-параграф. Aйлық есептік көрсеткіштің төрт мың еселенген мөлшеріне дейінгі тауарларды, жұмыстарды, көрсетілетін қызметтерді конкурс тәсілімен мемлекеттік сатып алуды ұйымдастыру және өткізу</w:t>
      </w:r>
    </w:p>
    <w:bookmarkEnd w:id="310"/>
    <w:p>
      <w:pPr>
        <w:spacing w:after="0"/>
        <w:ind w:left="0"/>
        <w:jc w:val="both"/>
      </w:pPr>
      <w:r>
        <w:rPr>
          <w:rFonts w:ascii="Times New Roman"/>
          <w:b w:val="false"/>
          <w:i w:val="false"/>
          <w:color w:val="ff0000"/>
          <w:sz w:val="28"/>
        </w:rPr>
        <w:t xml:space="preserve">
      Ескерту. 12-параграфтың тақырыбы жаңа редакцияда - ҚР Үкіметінің 29.12.2021 </w:t>
      </w:r>
      <w:r>
        <w:rPr>
          <w:rFonts w:ascii="Times New Roman"/>
          <w:b w:val="false"/>
          <w:i w:val="false"/>
          <w:color w:val="ff0000"/>
          <w:sz w:val="28"/>
        </w:rPr>
        <w:t>№ 953</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357" w:id="311"/>
    <w:p>
      <w:pPr>
        <w:spacing w:after="0"/>
        <w:ind w:left="0"/>
        <w:jc w:val="both"/>
      </w:pPr>
      <w:r>
        <w:rPr>
          <w:rFonts w:ascii="Times New Roman"/>
          <w:b w:val="false"/>
          <w:i w:val="false"/>
          <w:color w:val="000000"/>
          <w:sz w:val="28"/>
        </w:rPr>
        <w:t>
      99. Егер белгілі бір тауарды не белгілі бір жұмысты, көрсетілетін қызметті мемлекеттік сатып алудың жылдық көлемі құндық мәнінде тиісті қаржы жылына арналған республикалық бюджет туралы заңда белгіленген айлық есептік көрсеткіштің төрт мың еселенген мөлшерінен аспаса, онда конкурс мынадай тәртіппен жүзеге асырылады:</w:t>
      </w:r>
    </w:p>
    <w:bookmarkEnd w:id="311"/>
    <w:bookmarkStart w:name="z358" w:id="312"/>
    <w:p>
      <w:pPr>
        <w:spacing w:after="0"/>
        <w:ind w:left="0"/>
        <w:jc w:val="both"/>
      </w:pPr>
      <w:r>
        <w:rPr>
          <w:rFonts w:ascii="Times New Roman"/>
          <w:b w:val="false"/>
          <w:i w:val="false"/>
          <w:color w:val="000000"/>
          <w:sz w:val="28"/>
        </w:rPr>
        <w:t>
      1) тапсырыс берушінің бірінші басшысының не бірінші басшының міндетін атқаратын тұлғаның шешімімен конкурстық комиссияның құрамы бекітіледі, конкурстық комиссияның хатшысы айқындалады, қажет болған кезде сараптау комиссиясы құрылады не сарапшы айқындалады.</w:t>
      </w:r>
    </w:p>
    <w:bookmarkEnd w:id="312"/>
    <w:bookmarkStart w:name="z359" w:id="313"/>
    <w:p>
      <w:pPr>
        <w:spacing w:after="0"/>
        <w:ind w:left="0"/>
        <w:jc w:val="both"/>
      </w:pPr>
      <w:r>
        <w:rPr>
          <w:rFonts w:ascii="Times New Roman"/>
          <w:b w:val="false"/>
          <w:i w:val="false"/>
          <w:color w:val="000000"/>
          <w:sz w:val="28"/>
        </w:rPr>
        <w:t>
      Мемлекеттік сатып алуды ұйымдастырушы құндық мәнде тиісті қаржы жылына арналған республикалық бюджет туралы заңда белгіленген төрт мың еселенген айлық есептік көрсеткіш мөлшерінен аспайтын белгілі бір тауарды не белгілі бір жұмысты, көрсетілетін қызметті мемлекеттік сатып алу бойынша тұрақты негізде бір қаржы жылына конкурстық комиссия құрамын бекітуге, конкурстық комиссияның хатшысын айқындауға, сондай-ақ қажет болған кезде сараптау комиссиясын құруға не сарапшыны айқындауға құқылы;</w:t>
      </w:r>
    </w:p>
    <w:bookmarkEnd w:id="313"/>
    <w:bookmarkStart w:name="z360" w:id="314"/>
    <w:p>
      <w:pPr>
        <w:spacing w:after="0"/>
        <w:ind w:left="0"/>
        <w:jc w:val="both"/>
      </w:pPr>
      <w:r>
        <w:rPr>
          <w:rFonts w:ascii="Times New Roman"/>
          <w:b w:val="false"/>
          <w:i w:val="false"/>
          <w:color w:val="000000"/>
          <w:sz w:val="28"/>
        </w:rPr>
        <w:t>
      2) конкурстық өтінімдерді ұсыну мерзімі аяқталғанға дейін бес жұмыс күнінен кешіктірмей кемінде екі әлеуетті өнім берушіге мемлекеттік сатып алу жүзеге асырылатыны туралы хабарлама жіберіледі. Конкурстық құжаттама сатып алуды ұйымдастырушының уәкілетті лауазымды адамы қол қойған жазбаша сұрау салу түрінде ресімделеді, оған маңызды талаптар және конкурстық өтінімді ұсыну нысаны көрсетілген шарттың жобасы қоса беріледі. Сұрау салу мынадай:</w:t>
      </w:r>
    </w:p>
    <w:bookmarkEnd w:id="314"/>
    <w:bookmarkStart w:name="z361" w:id="315"/>
    <w:p>
      <w:pPr>
        <w:spacing w:after="0"/>
        <w:ind w:left="0"/>
        <w:jc w:val="both"/>
      </w:pPr>
      <w:r>
        <w:rPr>
          <w:rFonts w:ascii="Times New Roman"/>
          <w:b w:val="false"/>
          <w:i w:val="false"/>
          <w:color w:val="000000"/>
          <w:sz w:val="28"/>
        </w:rPr>
        <w:t>
      мемлекеттік сатып алу үшін бөлінген сомаларды көрсете отырып, өткізілетін мемлекеттік сатып алудың нысанасы болып табылатын тауарлардың саны, орындалатын жұмыстардың, көрсетілетін қызметтердің көлемі туралы;</w:t>
      </w:r>
    </w:p>
    <w:bookmarkEnd w:id="315"/>
    <w:bookmarkStart w:name="z362" w:id="316"/>
    <w:p>
      <w:pPr>
        <w:spacing w:after="0"/>
        <w:ind w:left="0"/>
        <w:jc w:val="both"/>
      </w:pPr>
      <w:r>
        <w:rPr>
          <w:rFonts w:ascii="Times New Roman"/>
          <w:b w:val="false"/>
          <w:i w:val="false"/>
          <w:color w:val="000000"/>
          <w:sz w:val="28"/>
        </w:rPr>
        <w:t>
      сатып алынатын тауарлардың, жұмыстардың, көрсетілетін қызметтердің техникалық ерекшелігі;</w:t>
      </w:r>
    </w:p>
    <w:bookmarkEnd w:id="316"/>
    <w:bookmarkStart w:name="z363" w:id="317"/>
    <w:p>
      <w:pPr>
        <w:spacing w:after="0"/>
        <w:ind w:left="0"/>
        <w:jc w:val="both"/>
      </w:pPr>
      <w:r>
        <w:rPr>
          <w:rFonts w:ascii="Times New Roman"/>
          <w:b w:val="false"/>
          <w:i w:val="false"/>
          <w:color w:val="000000"/>
          <w:sz w:val="28"/>
        </w:rPr>
        <w:t>
      тауарларды беру, жұмыстарды орындау, қызметтерді көрсету орны;</w:t>
      </w:r>
    </w:p>
    <w:bookmarkEnd w:id="317"/>
    <w:bookmarkStart w:name="z364" w:id="318"/>
    <w:p>
      <w:pPr>
        <w:spacing w:after="0"/>
        <w:ind w:left="0"/>
        <w:jc w:val="both"/>
      </w:pPr>
      <w:r>
        <w:rPr>
          <w:rFonts w:ascii="Times New Roman"/>
          <w:b w:val="false"/>
          <w:i w:val="false"/>
          <w:color w:val="000000"/>
          <w:sz w:val="28"/>
        </w:rPr>
        <w:t>
      тауарларды берудің, жұмыстарды орындаудың, қызметтерді көрсетудің талап етілетін мерзімдері;</w:t>
      </w:r>
    </w:p>
    <w:bookmarkEnd w:id="318"/>
    <w:bookmarkStart w:name="z365" w:id="319"/>
    <w:p>
      <w:pPr>
        <w:spacing w:after="0"/>
        <w:ind w:left="0"/>
        <w:jc w:val="both"/>
      </w:pPr>
      <w:r>
        <w:rPr>
          <w:rFonts w:ascii="Times New Roman"/>
          <w:b w:val="false"/>
          <w:i w:val="false"/>
          <w:color w:val="000000"/>
          <w:sz w:val="28"/>
        </w:rPr>
        <w:t>
      әлеуетті өнім берушілердің конкурстық өтінімдерін берудің басталатын және аяқталатын мерзімі туралы мәліметтерді қамтиды.</w:t>
      </w:r>
    </w:p>
    <w:bookmarkEnd w:id="319"/>
    <w:bookmarkStart w:name="z366" w:id="320"/>
    <w:p>
      <w:pPr>
        <w:spacing w:after="0"/>
        <w:ind w:left="0"/>
        <w:jc w:val="both"/>
      </w:pPr>
      <w:r>
        <w:rPr>
          <w:rFonts w:ascii="Times New Roman"/>
          <w:b w:val="false"/>
          <w:i w:val="false"/>
          <w:color w:val="000000"/>
          <w:sz w:val="28"/>
        </w:rPr>
        <w:t>
      Әлеуетті өнім берушілерден біліктілік талаптарына сәйкестігін, сондай-ақ конкурстық өтінімді қамтамасыз етуді растайтын құжаттар сұратылмайды.</w:t>
      </w:r>
    </w:p>
    <w:bookmarkEnd w:id="320"/>
    <w:bookmarkStart w:name="z367" w:id="321"/>
    <w:p>
      <w:pPr>
        <w:spacing w:after="0"/>
        <w:ind w:left="0"/>
        <w:jc w:val="both"/>
      </w:pPr>
      <w:r>
        <w:rPr>
          <w:rFonts w:ascii="Times New Roman"/>
          <w:b w:val="false"/>
          <w:i w:val="false"/>
          <w:color w:val="000000"/>
          <w:sz w:val="28"/>
        </w:rPr>
        <w:t xml:space="preserve">
      Әлеуетті өнім берушінің үлгілік конкурстық құжаттамаға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6-қосымшаларға</w:t>
      </w:r>
      <w:r>
        <w:rPr>
          <w:rFonts w:ascii="Times New Roman"/>
          <w:b w:val="false"/>
          <w:i w:val="false"/>
          <w:color w:val="000000"/>
          <w:sz w:val="28"/>
        </w:rPr>
        <w:t xml:space="preserve"> сәйкес берілетін конкурсқа қатысуға өтінімі әлеуетті өнім беруші ретінде конкурс тәсілімен мемлекеттік сатып алуға қатысу ниетін білдіру және тауар(лар)ды жеткізуді, жұмыстарды орындауды, қызметтерді көрсетуді конкурстық құжаттамада көзделген талаптар мен шарттарға сәйкес жүзеге асыруға келісімін білдіру нысаны болып табылады;</w:t>
      </w:r>
    </w:p>
    <w:bookmarkEnd w:id="321"/>
    <w:bookmarkStart w:name="z368" w:id="322"/>
    <w:p>
      <w:pPr>
        <w:spacing w:after="0"/>
        <w:ind w:left="0"/>
        <w:jc w:val="both"/>
      </w:pPr>
      <w:r>
        <w:rPr>
          <w:rFonts w:ascii="Times New Roman"/>
          <w:b w:val="false"/>
          <w:i w:val="false"/>
          <w:color w:val="000000"/>
          <w:sz w:val="28"/>
        </w:rPr>
        <w:t>
      3) сатып алуды ұйымдастырушының сұрау салуында көрсетілген мерзім аяқталғанға дейін ұсынылған конкурстық өтінімдер олардың ұсынылуына қарай хронологиялық тәртіппен конкурстық өтінімдері бар конверттерді тіркеу журналына енгізуге жатады.</w:t>
      </w:r>
    </w:p>
    <w:bookmarkEnd w:id="322"/>
    <w:p>
      <w:pPr>
        <w:spacing w:after="0"/>
        <w:ind w:left="0"/>
        <w:jc w:val="both"/>
      </w:pPr>
      <w:r>
        <w:rPr>
          <w:rFonts w:ascii="Times New Roman"/>
          <w:b w:val="false"/>
          <w:i w:val="false"/>
          <w:color w:val="000000"/>
          <w:sz w:val="28"/>
        </w:rPr>
        <w:t>
      Әлеуетті өнім берушінің толық атауы мен пошталық мекенжайы көрсетілмей ұсынылған конкурсқа қатысуға өтінімі бар конверт тіркелмейді және ашылмайды;</w:t>
      </w:r>
    </w:p>
    <w:bookmarkStart w:name="z369" w:id="323"/>
    <w:p>
      <w:pPr>
        <w:spacing w:after="0"/>
        <w:ind w:left="0"/>
        <w:jc w:val="both"/>
      </w:pPr>
      <w:r>
        <w:rPr>
          <w:rFonts w:ascii="Times New Roman"/>
          <w:b w:val="false"/>
          <w:i w:val="false"/>
          <w:color w:val="000000"/>
          <w:sz w:val="28"/>
        </w:rPr>
        <w:t>
      4) әлеуетті өнім берушілердің конкурстық өтінімдері бар конверттерді конкурстық комиссия конкурстық өтінімдері бар конверттерді ұсыну аяқталған күннен бастап бір жұмыс күнінен кешіктірмей ашады және жазбаша сұрау салу талаптарына сәйкес келетін әлеуетті өнім берушілерді айқындау үшін әлеуетті өнім берушілердің конкурстық өтінімдерін қарауды жүзеге асырады және конкурстық өтінімі жазбаша сұрау салу талаптарына сәйкес келетін және ең аз конкурстық баға ұсынған әлеуетті өнім берушіні конкурс жеңімпазы деп айқындайды.</w:t>
      </w:r>
    </w:p>
    <w:bookmarkEnd w:id="323"/>
    <w:bookmarkStart w:name="z370" w:id="324"/>
    <w:p>
      <w:pPr>
        <w:spacing w:after="0"/>
        <w:ind w:left="0"/>
        <w:jc w:val="both"/>
      </w:pPr>
      <w:r>
        <w:rPr>
          <w:rFonts w:ascii="Times New Roman"/>
          <w:b w:val="false"/>
          <w:i w:val="false"/>
          <w:color w:val="000000"/>
          <w:sz w:val="28"/>
        </w:rPr>
        <w:t>
      Егер ең төмен конкурстық баға ұсынысын бірнеше әлеуетті өнім беруші ұсынған жағдайда, конкурстық баға ұсынысы басқа әлеуетті өнім берушілердің конкурстық баға ұсыныстарынан бұрын тіркелген әлеуетті өнім беруші жеңімпаз болып танылады.</w:t>
      </w:r>
    </w:p>
    <w:bookmarkEnd w:id="324"/>
    <w:bookmarkStart w:name="z371" w:id="325"/>
    <w:p>
      <w:pPr>
        <w:spacing w:after="0"/>
        <w:ind w:left="0"/>
        <w:jc w:val="both"/>
      </w:pPr>
      <w:r>
        <w:rPr>
          <w:rFonts w:ascii="Times New Roman"/>
          <w:b w:val="false"/>
          <w:i w:val="false"/>
          <w:color w:val="000000"/>
          <w:sz w:val="28"/>
        </w:rPr>
        <w:t>
      Конкурстық комиссия, қажет болған жағдайда, конкурсқа қатысуға өтінімдерді қарауды, бағалауды және салыстырып тексеруді жеңілдету үшін әлеуетті өнім берушілердің өтінімдеріне байланысты түсіндірмелерді жазбаша нысанда, сондай-ақ конкурсқа қатысуға өтінімдерде қамтылған мәліметтерді нақтылау мақсатында қажетті ақпаратты тиісті мемлекеттік органдардан, жеке және заңды тұлғалардан жазбаша нысанда сұратады.</w:t>
      </w:r>
    </w:p>
    <w:bookmarkEnd w:id="325"/>
    <w:bookmarkStart w:name="z372" w:id="326"/>
    <w:p>
      <w:pPr>
        <w:spacing w:after="0"/>
        <w:ind w:left="0"/>
        <w:jc w:val="both"/>
      </w:pPr>
      <w:r>
        <w:rPr>
          <w:rFonts w:ascii="Times New Roman"/>
          <w:b w:val="false"/>
          <w:i w:val="false"/>
          <w:color w:val="000000"/>
          <w:sz w:val="28"/>
        </w:rPr>
        <w:t>
      Конкурстық комиссияның конкурсқа қатысуға өтінімдерді конкурстық құжаттаманың талаптарына сәйкес келтіруге байланысты сұрау салулары мен өзге де іс-қимылдарына жол берілмейді. Конкурсқа қатысуға өтінімдерді конкурстық құжаттаманың талаптарына сәйкес келтіру деп конкурстық комиссияның конкурсқа қатысуға өтінімдерді жетіспейтін құжаттармен толықтыруға, конкурсқа қатысуға өтінімде ұсынылған құжаттарды ауыстыруға, тиісінше ресімделмеген құжаттарды сәйкес келтіруге бағытталған іс-қимылдары түсініледі;</w:t>
      </w:r>
    </w:p>
    <w:bookmarkEnd w:id="326"/>
    <w:bookmarkStart w:name="z373" w:id="327"/>
    <w:p>
      <w:pPr>
        <w:spacing w:after="0"/>
        <w:ind w:left="0"/>
        <w:jc w:val="both"/>
      </w:pPr>
      <w:r>
        <w:rPr>
          <w:rFonts w:ascii="Times New Roman"/>
          <w:b w:val="false"/>
          <w:i w:val="false"/>
          <w:color w:val="000000"/>
          <w:sz w:val="28"/>
        </w:rPr>
        <w:t>
      5) әлеуетті өнім берушінің конкурстық өтінімі, егер:</w:t>
      </w:r>
    </w:p>
    <w:bookmarkEnd w:id="327"/>
    <w:p>
      <w:pPr>
        <w:spacing w:after="0"/>
        <w:ind w:left="0"/>
        <w:jc w:val="both"/>
      </w:pPr>
      <w:r>
        <w:rPr>
          <w:rFonts w:ascii="Times New Roman"/>
          <w:b w:val="false"/>
          <w:i w:val="false"/>
          <w:color w:val="000000"/>
          <w:sz w:val="28"/>
        </w:rPr>
        <w:t>
      ол осы тауарларды, жұмыстарды, көрсетілетін қызметтерді сатып алу үшін бөлінген сомадан асатын болса;</w:t>
      </w:r>
    </w:p>
    <w:p>
      <w:pPr>
        <w:spacing w:after="0"/>
        <w:ind w:left="0"/>
        <w:jc w:val="both"/>
      </w:pPr>
      <w:r>
        <w:rPr>
          <w:rFonts w:ascii="Times New Roman"/>
          <w:b w:val="false"/>
          <w:i w:val="false"/>
          <w:color w:val="000000"/>
          <w:sz w:val="28"/>
        </w:rPr>
        <w:t>
      әлеуетті өнім беруші мемлекеттік сатып алу туралы шарт жобасының талаптарымен келіспесе не өзгертуді және (немесе) маңызды талаптармен толықтыруды ұсынса;</w:t>
      </w:r>
    </w:p>
    <w:p>
      <w:pPr>
        <w:spacing w:after="0"/>
        <w:ind w:left="0"/>
        <w:jc w:val="both"/>
      </w:pPr>
      <w:r>
        <w:rPr>
          <w:rFonts w:ascii="Times New Roman"/>
          <w:b w:val="false"/>
          <w:i w:val="false"/>
          <w:color w:val="000000"/>
          <w:sz w:val="28"/>
        </w:rPr>
        <w:t>
      әлеуетті өнім беруші біреуден артық конкурстық баға ұсынысын ұсынса;</w:t>
      </w:r>
    </w:p>
    <w:p>
      <w:pPr>
        <w:spacing w:after="0"/>
        <w:ind w:left="0"/>
        <w:jc w:val="both"/>
      </w:pPr>
      <w:r>
        <w:rPr>
          <w:rFonts w:ascii="Times New Roman"/>
          <w:b w:val="false"/>
          <w:i w:val="false"/>
          <w:color w:val="000000"/>
          <w:sz w:val="28"/>
        </w:rPr>
        <w:t>
      әлеуетті өнім беруші конкурсқа қатысуға өтінімді, техникалық ерекшелікті, конкурстық баға ұсынысын қол және мөр (бар болса) қоймай ұсынса;</w:t>
      </w:r>
    </w:p>
    <w:p>
      <w:pPr>
        <w:spacing w:after="0"/>
        <w:ind w:left="0"/>
        <w:jc w:val="both"/>
      </w:pPr>
      <w:r>
        <w:rPr>
          <w:rFonts w:ascii="Times New Roman"/>
          <w:b w:val="false"/>
          <w:i w:val="false"/>
          <w:color w:val="000000"/>
          <w:sz w:val="28"/>
        </w:rPr>
        <w:t>
      әлеуетті өнім беруші техникалық ерекшелік ұсынбаса не техникалық, сапалық және функционалдық сипаттамалары неғұрлым үздік техникалық ерекшелікті ұсынған жағдайларды қоспағанда, конкурстық құжаттаманың талаптарына сәйкес келмейтін техникалық ерекшелік ұсынса, қабылданбай қайтарылуға жатады;</w:t>
      </w:r>
    </w:p>
    <w:p>
      <w:pPr>
        <w:spacing w:after="0"/>
        <w:ind w:left="0"/>
        <w:jc w:val="both"/>
      </w:pPr>
      <w:r>
        <w:rPr>
          <w:rFonts w:ascii="Times New Roman"/>
          <w:b w:val="false"/>
          <w:i w:val="false"/>
          <w:color w:val="000000"/>
          <w:sz w:val="28"/>
        </w:rPr>
        <w:t>
      конкурстық өтінімдерді өзге негіздемелер бойынша қабылдамай қайтаруға жол берілмейді;</w:t>
      </w:r>
    </w:p>
    <w:bookmarkStart w:name="z379" w:id="328"/>
    <w:p>
      <w:pPr>
        <w:spacing w:after="0"/>
        <w:ind w:left="0"/>
        <w:jc w:val="both"/>
      </w:pPr>
      <w:r>
        <w:rPr>
          <w:rFonts w:ascii="Times New Roman"/>
          <w:b w:val="false"/>
          <w:i w:val="false"/>
          <w:color w:val="000000"/>
          <w:sz w:val="28"/>
        </w:rPr>
        <w:t>
      6) конкурстың қорытындылары туралы шешім мынадай:</w:t>
      </w:r>
    </w:p>
    <w:bookmarkEnd w:id="328"/>
    <w:bookmarkStart w:name="z380" w:id="329"/>
    <w:p>
      <w:pPr>
        <w:spacing w:after="0"/>
        <w:ind w:left="0"/>
        <w:jc w:val="both"/>
      </w:pPr>
      <w:r>
        <w:rPr>
          <w:rFonts w:ascii="Times New Roman"/>
          <w:b w:val="false"/>
          <w:i w:val="false"/>
          <w:color w:val="000000"/>
          <w:sz w:val="28"/>
        </w:rPr>
        <w:t xml:space="preserve">
      тапсырыс беруші мен мемлекеттік сатып алуды ұйымдастырушының толық атауы, олардың пошта мекенжайы; </w:t>
      </w:r>
    </w:p>
    <w:bookmarkEnd w:id="329"/>
    <w:bookmarkStart w:name="z381" w:id="330"/>
    <w:p>
      <w:pPr>
        <w:spacing w:after="0"/>
        <w:ind w:left="0"/>
        <w:jc w:val="both"/>
      </w:pPr>
      <w:r>
        <w:rPr>
          <w:rFonts w:ascii="Times New Roman"/>
          <w:b w:val="false"/>
          <w:i w:val="false"/>
          <w:color w:val="000000"/>
          <w:sz w:val="28"/>
        </w:rPr>
        <w:t xml:space="preserve">
      өткізілген тауарларды, жұмыстарды, көрсетілетін қызметтерді мемлекеттік сатып алудың атауы; </w:t>
      </w:r>
    </w:p>
    <w:bookmarkEnd w:id="330"/>
    <w:bookmarkStart w:name="z382" w:id="331"/>
    <w:p>
      <w:pPr>
        <w:spacing w:after="0"/>
        <w:ind w:left="0"/>
        <w:jc w:val="both"/>
      </w:pPr>
      <w:r>
        <w:rPr>
          <w:rFonts w:ascii="Times New Roman"/>
          <w:b w:val="false"/>
          <w:i w:val="false"/>
          <w:color w:val="000000"/>
          <w:sz w:val="28"/>
        </w:rPr>
        <w:t>
      конкурстық өтінімдерді ұсынудың соңғы мерзімі аяқталғанға дейін конкурстық өтінімдерін ұсынған әлеуетті өнім берушілердің толық атауы, олардың тауарларға, жұмыстарға, көрсетілетін қызметтерге мәлімдеген бағалары;</w:t>
      </w:r>
    </w:p>
    <w:bookmarkEnd w:id="331"/>
    <w:bookmarkStart w:name="z383" w:id="332"/>
    <w:p>
      <w:pPr>
        <w:spacing w:after="0"/>
        <w:ind w:left="0"/>
        <w:jc w:val="both"/>
      </w:pPr>
      <w:r>
        <w:rPr>
          <w:rFonts w:ascii="Times New Roman"/>
          <w:b w:val="false"/>
          <w:i w:val="false"/>
          <w:color w:val="000000"/>
          <w:sz w:val="28"/>
        </w:rPr>
        <w:t>
      кері қайтару себептерінің негіздемесін бере отырып, қабылданбаған конкурстық өтінімдер туралы;</w:t>
      </w:r>
    </w:p>
    <w:bookmarkEnd w:id="332"/>
    <w:bookmarkStart w:name="z384" w:id="333"/>
    <w:p>
      <w:pPr>
        <w:spacing w:after="0"/>
        <w:ind w:left="0"/>
        <w:jc w:val="both"/>
      </w:pPr>
      <w:r>
        <w:rPr>
          <w:rFonts w:ascii="Times New Roman"/>
          <w:b w:val="false"/>
          <w:i w:val="false"/>
          <w:color w:val="000000"/>
          <w:sz w:val="28"/>
        </w:rPr>
        <w:t>
      конкурс жеңімпазы туралы мәліметтерді көрсете отырып, жазбаша түрде ресімделеді;</w:t>
      </w:r>
    </w:p>
    <w:bookmarkEnd w:id="333"/>
    <w:bookmarkStart w:name="z385" w:id="334"/>
    <w:p>
      <w:pPr>
        <w:spacing w:after="0"/>
        <w:ind w:left="0"/>
        <w:jc w:val="both"/>
      </w:pPr>
      <w:r>
        <w:rPr>
          <w:rFonts w:ascii="Times New Roman"/>
          <w:b w:val="false"/>
          <w:i w:val="false"/>
          <w:color w:val="000000"/>
          <w:sz w:val="28"/>
        </w:rPr>
        <w:t>
      7) конкурстық өтінімдерді ұсыну мерзімі аяқталған күннен бастап бес жұмыс күнінен кешіктірмей, сатып алуды ұйымдастырушы хабарлама жіберу арқылы конкурстық өтінімдерін ұсынған барлық әлеуетті өнім берушілерді конкурстың қорытындылары туралы хабардар етеді.</w:t>
      </w:r>
    </w:p>
    <w:bookmarkEnd w:id="334"/>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99-тармаққа өзгеріс енгізілді – ҚР Үкіметінің 29.12.2018 </w:t>
      </w:r>
      <w:r>
        <w:rPr>
          <w:rFonts w:ascii="Times New Roman"/>
          <w:b w:val="false"/>
          <w:i w:val="false"/>
          <w:color w:val="000000"/>
          <w:sz w:val="28"/>
        </w:rPr>
        <w:t>№ 910</w:t>
      </w:r>
      <w:r>
        <w:rPr>
          <w:rFonts w:ascii="Times New Roman"/>
          <w:b w:val="false"/>
          <w:i/>
          <w:color w:val="000000"/>
          <w:sz w:val="28"/>
        </w:rPr>
        <w:t xml:space="preserve"> (алғашқы ресми жарияланған күнінен бастап қолданысқа енгізіледі) қаулысымен.</w:t>
      </w:r>
    </w:p>
    <w:bookmarkStart w:name="z386" w:id="335"/>
    <w:p>
      <w:pPr>
        <w:spacing w:after="0"/>
        <w:ind w:left="0"/>
        <w:jc w:val="both"/>
      </w:pPr>
      <w:r>
        <w:rPr>
          <w:rFonts w:ascii="Times New Roman"/>
          <w:b w:val="false"/>
          <w:i w:val="false"/>
          <w:color w:val="000000"/>
          <w:sz w:val="28"/>
        </w:rPr>
        <w:t xml:space="preserve">
      100. Осы тарауда реттелмеген жағдайларда тапсырыс берушілер, мемлекеттік сатып алуды ұйымдастырушылар мен конкурстық комиссияның мүшелері </w:t>
      </w:r>
      <w:r>
        <w:rPr>
          <w:rFonts w:ascii="Times New Roman"/>
          <w:b w:val="false"/>
          <w:i w:val="false"/>
          <w:color w:val="000000"/>
          <w:sz w:val="28"/>
        </w:rPr>
        <w:t>Заңды</w:t>
      </w:r>
      <w:r>
        <w:rPr>
          <w:rFonts w:ascii="Times New Roman"/>
          <w:b w:val="false"/>
          <w:i w:val="false"/>
          <w:color w:val="000000"/>
          <w:sz w:val="28"/>
        </w:rPr>
        <w:t xml:space="preserve"> және осы Қағидаларды басшылыққа алады.</w:t>
      </w:r>
    </w:p>
    <w:bookmarkEnd w:id="335"/>
    <w:p>
      <w:pPr>
        <w:spacing w:after="0"/>
        <w:ind w:left="0"/>
        <w:jc w:val="both"/>
      </w:pPr>
      <w:r>
        <w:rPr>
          <w:rFonts w:ascii="Times New Roman"/>
          <w:b w:val="false"/>
          <w:i w:val="false"/>
          <w:color w:val="000000"/>
          <w:sz w:val="28"/>
        </w:rPr>
        <w:t>
      101-1. Әлеуетті өнім берушінің ағымдағы жөндеу жөніндегі жұмыстарға, құрылыспен байланысты емес жұмыстарға арналған конкурсқа қатысуға өтінімінің бағасы конкурсқа бөлінген бағадан қырық пайыздан астам төмен болған жағдайда, ол демпингтік болып танылады.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Қағида 101-1-тармақпен толықтырылды – ҚР Үкіметінің 29.12.2018 </w:t>
      </w:r>
      <w:r>
        <w:rPr>
          <w:rFonts w:ascii="Times New Roman"/>
          <w:b w:val="false"/>
          <w:i w:val="false"/>
          <w:color w:val="000000"/>
          <w:sz w:val="28"/>
        </w:rPr>
        <w:t>№ 910</w:t>
      </w:r>
      <w:r>
        <w:rPr>
          <w:rFonts w:ascii="Times New Roman"/>
          <w:b w:val="false"/>
          <w:i/>
          <w:color w:val="000000"/>
          <w:sz w:val="28"/>
        </w:rPr>
        <w:t xml:space="preserve"> (алғашқы ресми жарияланған күнінен бастап қолданысқа енгізіледі) қаулысымен.</w:t>
      </w:r>
    </w:p>
    <w:p>
      <w:pPr>
        <w:spacing w:after="0"/>
        <w:ind w:left="0"/>
        <w:jc w:val="both"/>
      </w:pPr>
      <w:r>
        <w:rPr>
          <w:rFonts w:ascii="Times New Roman"/>
          <w:b w:val="false"/>
          <w:i w:val="false"/>
          <w:color w:val="000000"/>
          <w:sz w:val="28"/>
        </w:rPr>
        <w:t>
      102-1. Әлеуетті өнім берушінің объектілер құрылысының жобаларына ведомстводан тыс кешенді сараптау жөніндегі жұмысқа арналған конкурсқа қатысуға өтінімінің бағасы уәкілетті орган бекіткен Объектілер құрылысының жобаларына ведомстводан тыс кешенді сараптама, сондай-ақ әртүрлі деңгейдегі аумақтардың қала құрылысын жоспарлау жобаларына кешенді қала құрылысы сараптамасын жүргізу жөніндегі жұмыстардың құнын айқындау қағидаларына сәйкес белгіленген бағадан төмен болмауға тиіс.</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Қағида 101-2-тармақпен толықтырылды – ҚР Үкіметінің 29.12.2018 </w:t>
      </w:r>
      <w:r>
        <w:rPr>
          <w:rFonts w:ascii="Times New Roman"/>
          <w:b w:val="false"/>
          <w:i w:val="false"/>
          <w:color w:val="000000"/>
          <w:sz w:val="28"/>
        </w:rPr>
        <w:t>№ 910</w:t>
      </w:r>
      <w:r>
        <w:rPr>
          <w:rFonts w:ascii="Times New Roman"/>
          <w:b w:val="false"/>
          <w:i/>
          <w:color w:val="000000"/>
          <w:sz w:val="28"/>
        </w:rPr>
        <w:t xml:space="preserve"> (алғашқы ресми жарияланған күнінен бастап қолданысқа енгізіледі) қаулысымен.</w:t>
      </w:r>
    </w:p>
    <w:bookmarkStart w:name="z387" w:id="336"/>
    <w:p>
      <w:pPr>
        <w:spacing w:after="0"/>
        <w:ind w:left="0"/>
        <w:jc w:val="left"/>
      </w:pPr>
      <w:r>
        <w:rPr>
          <w:rFonts w:ascii="Times New Roman"/>
          <w:b/>
          <w:i w:val="false"/>
          <w:color w:val="000000"/>
        </w:rPr>
        <w:t xml:space="preserve"> 13-параграф. Конкурстық өтінімнің демпингтік бағасын айқындау тәртібі</w:t>
      </w:r>
    </w:p>
    <w:bookmarkEnd w:id="336"/>
    <w:p>
      <w:pPr>
        <w:spacing w:after="0"/>
        <w:ind w:left="0"/>
        <w:jc w:val="both"/>
      </w:pPr>
      <w:r>
        <w:rPr>
          <w:rFonts w:ascii="Times New Roman"/>
          <w:b w:val="false"/>
          <w:i w:val="false"/>
          <w:color w:val="ff0000"/>
          <w:sz w:val="28"/>
        </w:rPr>
        <w:t xml:space="preserve">
      Ескерту. 13-параграфтың тақырыбы жаңа редакцияда - ҚР Үкіметінің 29.12.2021 </w:t>
      </w:r>
      <w:r>
        <w:rPr>
          <w:rFonts w:ascii="Times New Roman"/>
          <w:b w:val="false"/>
          <w:i w:val="false"/>
          <w:color w:val="ff0000"/>
          <w:sz w:val="28"/>
        </w:rPr>
        <w:t>№ 953</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388" w:id="337"/>
    <w:p>
      <w:pPr>
        <w:spacing w:after="0"/>
        <w:ind w:left="0"/>
        <w:jc w:val="both"/>
      </w:pPr>
      <w:r>
        <w:rPr>
          <w:rFonts w:ascii="Times New Roman"/>
          <w:b w:val="false"/>
          <w:i w:val="false"/>
          <w:color w:val="000000"/>
          <w:sz w:val="28"/>
        </w:rPr>
        <w:t>
      101. Егер әлеуеттi өнiм берушiнiң жұмыстарға арналған конкурсқа қатысуға өтiнiмінiң бағасы техникалық-экономикалық негiздемеде (жобалау-сметалық құжаттаманы әзірлеу үшiн) және Қазақстан Республикасының заңнамасына сәйкес сараптамадан өткен жобалау-сметалық құжаттамада көрсетілген бағадан он пайыздан астам төмен болған жағдайда, ол демпингтiк болып танылады.</w:t>
      </w:r>
    </w:p>
    <w:bookmarkEnd w:id="337"/>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101-тармақ жаңа редакцияда – ҚР Үкіметінің 06.05.2019 </w:t>
      </w:r>
      <w:r>
        <w:rPr>
          <w:rFonts w:ascii="Times New Roman"/>
          <w:b w:val="false"/>
          <w:i w:val="false"/>
          <w:color w:val="000000"/>
          <w:sz w:val="28"/>
        </w:rPr>
        <w:t>№ 261</w:t>
      </w:r>
      <w:r>
        <w:rPr>
          <w:rFonts w:ascii="Times New Roman"/>
          <w:b w:val="false"/>
          <w:i/>
          <w:color w:val="000000"/>
          <w:sz w:val="28"/>
        </w:rPr>
        <w:t xml:space="preserve"> (алғашқы ресми жарияланған күнінен бастап қолданысқа енгізіледі) қаулысымен.</w:t>
      </w:r>
    </w:p>
    <w:bookmarkStart w:name="z389" w:id="338"/>
    <w:p>
      <w:pPr>
        <w:spacing w:after="0"/>
        <w:ind w:left="0"/>
        <w:jc w:val="both"/>
      </w:pPr>
      <w:r>
        <w:rPr>
          <w:rFonts w:ascii="Times New Roman"/>
          <w:b w:val="false"/>
          <w:i w:val="false"/>
          <w:color w:val="000000"/>
          <w:sz w:val="28"/>
        </w:rPr>
        <w:t>
      102. Егер әлеуеттi өнiм берушiнiң техникалық-экономикалық негiздемені, жобалау-сметалық (үлгілік жобалау-сметалық) және қала құрылысы жобалары құжаттамаларын әзірлеу бойынша жұмыстарға арналған конкурсқа қатысуға өтiнiмінiң бағасы сәулет, қала құрылысы және құрылыс қызметi саласындағы уәкілетті орган бекіткен Қазақстан Республикасында құрылысқа арналған жобалау жұмыстарының құнын айқындау жөніндегі мемлекеттік нормативтерге сәйкес тапсырыс беруші есептеген бағадан он бес пайыздан астам төмен болған жағдайда, ол демпингтiк болып танылады.</w:t>
      </w:r>
    </w:p>
    <w:bookmarkEnd w:id="338"/>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102-тармақ жаңа редакцияда – ҚР Үкіметінің 06.05.2019 </w:t>
      </w:r>
      <w:r>
        <w:rPr>
          <w:rFonts w:ascii="Times New Roman"/>
          <w:b w:val="false"/>
          <w:i w:val="false"/>
          <w:color w:val="000000"/>
          <w:sz w:val="28"/>
        </w:rPr>
        <w:t>№ 261</w:t>
      </w:r>
      <w:r>
        <w:rPr>
          <w:rFonts w:ascii="Times New Roman"/>
          <w:b w:val="false"/>
          <w:i/>
          <w:color w:val="000000"/>
          <w:sz w:val="28"/>
        </w:rPr>
        <w:t xml:space="preserve"> (алғашқы ресми жарияланған күнінен бастап қолданысқа енгізіледі) қаулысымен.</w:t>
      </w:r>
    </w:p>
    <w:bookmarkStart w:name="z390" w:id="339"/>
    <w:p>
      <w:pPr>
        <w:spacing w:after="0"/>
        <w:ind w:left="0"/>
        <w:jc w:val="both"/>
      </w:pPr>
      <w:r>
        <w:rPr>
          <w:rFonts w:ascii="Times New Roman"/>
          <w:b w:val="false"/>
          <w:i w:val="false"/>
          <w:color w:val="000000"/>
          <w:sz w:val="28"/>
        </w:rPr>
        <w:t>
      103. Егер әлеуетті өнім берушінің сәулет, қала құрылысы және құрылыс қызметі саласында инжинирингтік қызметтер (техникалық қадағалау) көрсетуге арналған конкурсқа өтінімінің бағасы сәулет, қала құрылысы және құрылыс қызметi саласындағы уәкілетті орган бекіткен Құрылыстағы инжинирингтік қызметтерге арналған шығындарды айқындау жөніндегі нормативтік құжатқа сәйкес есептелген бағадан он бес пайыздан астам төмен болған жағдайда, ол демпингтік деп танылады.</w:t>
      </w:r>
    </w:p>
    <w:bookmarkEnd w:id="339"/>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103-тармақ жаңа редакцияда – ҚР Үкіметінің 06.05.2019 </w:t>
      </w:r>
      <w:r>
        <w:rPr>
          <w:rFonts w:ascii="Times New Roman"/>
          <w:b w:val="false"/>
          <w:i w:val="false"/>
          <w:color w:val="000000"/>
          <w:sz w:val="28"/>
        </w:rPr>
        <w:t>№ 261</w:t>
      </w:r>
      <w:r>
        <w:rPr>
          <w:rFonts w:ascii="Times New Roman"/>
          <w:b w:val="false"/>
          <w:i/>
          <w:color w:val="000000"/>
          <w:sz w:val="28"/>
        </w:rPr>
        <w:t xml:space="preserve"> (алғашқы ресми жарияланған күнінен бастап қолданысқа енгізіледі) қаулысымен.</w:t>
      </w:r>
    </w:p>
    <w:bookmarkStart w:name="z391" w:id="340"/>
    <w:p>
      <w:pPr>
        <w:spacing w:after="0"/>
        <w:ind w:left="0"/>
        <w:jc w:val="both"/>
      </w:pPr>
      <w:r>
        <w:rPr>
          <w:rFonts w:ascii="Times New Roman"/>
          <w:b w:val="false"/>
          <w:i w:val="false"/>
          <w:color w:val="000000"/>
          <w:sz w:val="28"/>
        </w:rPr>
        <w:t>
      104. Осы Қағидалардың 103-тармағында көзделген көрсетілетін қызметті қоспағанда, егер әлеуетті өнім берушінің көрсетілетін қызметтерге арналған конкурсқа қатысуға өтінімінің бағасы конкурсқа (лотқа) бөлінген бағадан елу пайыздан астам төмен болған жағдайда, демпингтік деп танылады.</w:t>
      </w:r>
    </w:p>
    <w:bookmarkEnd w:id="34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104-тармақ жаңа редакцияда – ҚР Үкіметінің 29.12.2018 </w:t>
      </w:r>
      <w:r>
        <w:rPr>
          <w:rFonts w:ascii="Times New Roman"/>
          <w:b w:val="false"/>
          <w:i w:val="false"/>
          <w:color w:val="000000"/>
          <w:sz w:val="28"/>
        </w:rPr>
        <w:t>№ 910</w:t>
      </w:r>
      <w:r>
        <w:rPr>
          <w:rFonts w:ascii="Times New Roman"/>
          <w:b w:val="false"/>
          <w:i/>
          <w:color w:val="000000"/>
          <w:sz w:val="28"/>
        </w:rPr>
        <w:t xml:space="preserve"> (алғашқы ресми жарияланған күнінен бастап қолданысқа енгізіледі) қаулысымен.</w:t>
      </w:r>
    </w:p>
    <w:bookmarkStart w:name="z968" w:id="341"/>
    <w:p>
      <w:pPr>
        <w:spacing w:after="0"/>
        <w:ind w:left="0"/>
        <w:jc w:val="both"/>
      </w:pPr>
      <w:r>
        <w:rPr>
          <w:rFonts w:ascii="Times New Roman"/>
          <w:b w:val="false"/>
          <w:i w:val="false"/>
          <w:color w:val="000000"/>
          <w:sz w:val="28"/>
        </w:rPr>
        <w:t>
      104-1. Конкурстық өтінімнің демпингтік бағасын айқындау тәртібі тауарларды, жұмыстарды, көрсетілетін қызметтерді конкурс тәсілімен айлық есептік көрсеткіштің төрт мың еселенген мөлшеріне дейін мемлекеттік сатып алу жүзеге асырылған жағдайларға қолданылмайды.</w:t>
      </w:r>
    </w:p>
    <w:bookmarkEnd w:id="34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Қағида 104-1-тармақпен толықтырылды – ҚР Үкіметінің 29.12.2018 </w:t>
      </w:r>
      <w:r>
        <w:rPr>
          <w:rFonts w:ascii="Times New Roman"/>
          <w:b w:val="false"/>
          <w:i w:val="false"/>
          <w:color w:val="000000"/>
          <w:sz w:val="28"/>
        </w:rPr>
        <w:t>№ 910</w:t>
      </w:r>
      <w:r>
        <w:rPr>
          <w:rFonts w:ascii="Times New Roman"/>
          <w:b w:val="false"/>
          <w:i/>
          <w:color w:val="000000"/>
          <w:sz w:val="28"/>
        </w:rPr>
        <w:t xml:space="preserve"> (алғашқы ресми жарияланған күнінен бастап қолданысқа енгізіледі) қаулысымен.</w:t>
      </w:r>
    </w:p>
    <w:bookmarkStart w:name="z392" w:id="342"/>
    <w:p>
      <w:pPr>
        <w:spacing w:after="0"/>
        <w:ind w:left="0"/>
        <w:jc w:val="left"/>
      </w:pPr>
      <w:r>
        <w:rPr>
          <w:rFonts w:ascii="Times New Roman"/>
          <w:b/>
          <w:i w:val="false"/>
          <w:color w:val="000000"/>
        </w:rPr>
        <w:t xml:space="preserve"> 14-параграф. Конкурс тәсілімен мемлекеттік сатып алуды өтпеді деп танудың негіздемелері</w:t>
      </w:r>
    </w:p>
    <w:bookmarkEnd w:id="342"/>
    <w:p>
      <w:pPr>
        <w:spacing w:after="0"/>
        <w:ind w:left="0"/>
        <w:jc w:val="both"/>
      </w:pPr>
      <w:r>
        <w:rPr>
          <w:rFonts w:ascii="Times New Roman"/>
          <w:b w:val="false"/>
          <w:i w:val="false"/>
          <w:color w:val="ff0000"/>
          <w:sz w:val="28"/>
        </w:rPr>
        <w:t xml:space="preserve">
      Ескерту. 14-параграфтың тақырыбы жаңа редакцияда - ҚР Үкіметінің 29.12.2021 </w:t>
      </w:r>
      <w:r>
        <w:rPr>
          <w:rFonts w:ascii="Times New Roman"/>
          <w:b w:val="false"/>
          <w:i w:val="false"/>
          <w:color w:val="ff0000"/>
          <w:sz w:val="28"/>
        </w:rPr>
        <w:t>№ 953</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393" w:id="343"/>
    <w:p>
      <w:pPr>
        <w:spacing w:after="0"/>
        <w:ind w:left="0"/>
        <w:jc w:val="both"/>
      </w:pPr>
      <w:r>
        <w:rPr>
          <w:rFonts w:ascii="Times New Roman"/>
          <w:b w:val="false"/>
          <w:i w:val="false"/>
          <w:color w:val="000000"/>
          <w:sz w:val="28"/>
        </w:rPr>
        <w:t>
      105. Конкурс тәсілімен мемлекеттік сатып алуды мынадай жағдайларда:</w:t>
      </w:r>
    </w:p>
    <w:bookmarkEnd w:id="343"/>
    <w:bookmarkStart w:name="z394" w:id="344"/>
    <w:p>
      <w:pPr>
        <w:spacing w:after="0"/>
        <w:ind w:left="0"/>
        <w:jc w:val="both"/>
      </w:pPr>
      <w:r>
        <w:rPr>
          <w:rFonts w:ascii="Times New Roman"/>
          <w:b w:val="false"/>
          <w:i w:val="false"/>
          <w:color w:val="000000"/>
          <w:sz w:val="28"/>
        </w:rPr>
        <w:t>
      1) берілген өтінімдер болмағанда;</w:t>
      </w:r>
    </w:p>
    <w:bookmarkEnd w:id="344"/>
    <w:bookmarkStart w:name="z395" w:id="345"/>
    <w:p>
      <w:pPr>
        <w:spacing w:after="0"/>
        <w:ind w:left="0"/>
        <w:jc w:val="both"/>
      </w:pPr>
      <w:r>
        <w:rPr>
          <w:rFonts w:ascii="Times New Roman"/>
          <w:b w:val="false"/>
          <w:i w:val="false"/>
          <w:color w:val="000000"/>
          <w:sz w:val="28"/>
        </w:rPr>
        <w:t>
      2) екіден кем өтінім берілгенде;</w:t>
      </w:r>
    </w:p>
    <w:bookmarkEnd w:id="345"/>
    <w:bookmarkStart w:name="z396" w:id="346"/>
    <w:p>
      <w:pPr>
        <w:spacing w:after="0"/>
        <w:ind w:left="0"/>
        <w:jc w:val="both"/>
      </w:pPr>
      <w:r>
        <w:rPr>
          <w:rFonts w:ascii="Times New Roman"/>
          <w:b w:val="false"/>
          <w:i w:val="false"/>
          <w:color w:val="000000"/>
          <w:sz w:val="28"/>
        </w:rPr>
        <w:t>
      3) конкурсқа қатысуға бірде-бір әлеуетті өнім беруші жіберілмесе;</w:t>
      </w:r>
    </w:p>
    <w:bookmarkEnd w:id="346"/>
    <w:bookmarkStart w:name="z397" w:id="347"/>
    <w:p>
      <w:pPr>
        <w:spacing w:after="0"/>
        <w:ind w:left="0"/>
        <w:jc w:val="both"/>
      </w:pPr>
      <w:r>
        <w:rPr>
          <w:rFonts w:ascii="Times New Roman"/>
          <w:b w:val="false"/>
          <w:i w:val="false"/>
          <w:color w:val="000000"/>
          <w:sz w:val="28"/>
        </w:rPr>
        <w:t>
      4) конкурсқа қатысуға бір әлеуетті өнім беруші жіберілсе өтпеді деп танылады.</w:t>
      </w:r>
    </w:p>
    <w:bookmarkEnd w:id="347"/>
    <w:bookmarkStart w:name="z398" w:id="348"/>
    <w:p>
      <w:pPr>
        <w:spacing w:after="0"/>
        <w:ind w:left="0"/>
        <w:jc w:val="both"/>
      </w:pPr>
      <w:r>
        <w:rPr>
          <w:rFonts w:ascii="Times New Roman"/>
          <w:b w:val="false"/>
          <w:i w:val="false"/>
          <w:color w:val="000000"/>
          <w:sz w:val="28"/>
        </w:rPr>
        <w:t>
      106. Егер конкурс тәсілімен мемлекеттік сатып алу өтпеді деп танылса, тапсырыс беруші күнтізбелік он бес күн ішінде мынадай:</w:t>
      </w:r>
    </w:p>
    <w:bookmarkEnd w:id="348"/>
    <w:bookmarkStart w:name="z1084" w:id="349"/>
    <w:p>
      <w:pPr>
        <w:spacing w:after="0"/>
        <w:ind w:left="0"/>
        <w:jc w:val="both"/>
      </w:pPr>
      <w:r>
        <w:rPr>
          <w:rFonts w:ascii="Times New Roman"/>
          <w:b w:val="false"/>
          <w:i w:val="false"/>
          <w:color w:val="000000"/>
          <w:sz w:val="28"/>
        </w:rPr>
        <w:t>
      1) конкурс тәсілімен мемлекеттік сатып алуды қайтадан өткізу туралы;</w:t>
      </w:r>
    </w:p>
    <w:bookmarkEnd w:id="349"/>
    <w:bookmarkStart w:name="z1085" w:id="350"/>
    <w:p>
      <w:pPr>
        <w:spacing w:after="0"/>
        <w:ind w:left="0"/>
        <w:jc w:val="both"/>
      </w:pPr>
      <w:r>
        <w:rPr>
          <w:rFonts w:ascii="Times New Roman"/>
          <w:b w:val="false"/>
          <w:i w:val="false"/>
          <w:color w:val="000000"/>
          <w:sz w:val="28"/>
        </w:rPr>
        <w:t>
      2) конкурстық құжаттаманы өзгерту және конкурс тәсілімен мемлекеттік сатып алуды қайтадан өткізу туралы шешімдердің бірін қабылдайды.</w:t>
      </w:r>
    </w:p>
    <w:bookmarkEnd w:id="350"/>
    <w:bookmarkStart w:name="z1300" w:id="351"/>
    <w:p>
      <w:pPr>
        <w:spacing w:after="0"/>
        <w:ind w:left="0"/>
        <w:jc w:val="both"/>
      </w:pPr>
      <w:r>
        <w:rPr>
          <w:rFonts w:ascii="Times New Roman"/>
          <w:b w:val="false"/>
          <w:i w:val="false"/>
          <w:color w:val="000000"/>
          <w:sz w:val="28"/>
        </w:rPr>
        <w:t>
      Конкурс тәсілімен қайтадан мемлекеттік сатып алу өткізілмеді деп танылған жағдайда, тапсырыс беруші бір көзден алу тәсілімен мемлекеттік сатып алуды мынадай жағдайларда жүзеге асыруға құқылы:</w:t>
      </w:r>
    </w:p>
    <w:bookmarkEnd w:id="351"/>
    <w:bookmarkStart w:name="z1086" w:id="352"/>
    <w:p>
      <w:pPr>
        <w:spacing w:after="0"/>
        <w:ind w:left="0"/>
        <w:jc w:val="both"/>
      </w:pPr>
      <w:r>
        <w:rPr>
          <w:rFonts w:ascii="Times New Roman"/>
          <w:b w:val="false"/>
          <w:i w:val="false"/>
          <w:color w:val="000000"/>
          <w:sz w:val="28"/>
        </w:rPr>
        <w:t>
      1) конкурсқа қатысуға ұсынылған өтінімдердің болмауы. Бұл ретте бір көзден алу тәсілімен мемлекеттік сатып алуға қатысуға шақырту жіберілетін әлеуетті өнім берушіні тапсырыс беруші айқындайды;</w:t>
      </w:r>
    </w:p>
    <w:bookmarkEnd w:id="352"/>
    <w:bookmarkStart w:name="z1087" w:id="353"/>
    <w:p>
      <w:pPr>
        <w:spacing w:after="0"/>
        <w:ind w:left="0"/>
        <w:jc w:val="both"/>
      </w:pPr>
      <w:r>
        <w:rPr>
          <w:rFonts w:ascii="Times New Roman"/>
          <w:b w:val="false"/>
          <w:i w:val="false"/>
          <w:color w:val="000000"/>
          <w:sz w:val="28"/>
        </w:rPr>
        <w:t>
      2) конкурсқа қатысуға екіден аз өтінімнің ұсынылуы. Бұл ретте бір көзден алу тәсілімен мемлекеттік сатып алуға қатысуға шақырту конкурсқа қатысуға өтінім берген әлеуетті өнім берушіге жіберіледі. Мемлекеттік сатып алу туралы жасалған шарттың бағасы әлеуетті өнім берушінің конкурсқа қатысуға арналған өтінімде көрсетілген конкурстық баға ұсынысынан аспауға тиіс.</w:t>
      </w:r>
    </w:p>
    <w:bookmarkEnd w:id="353"/>
    <w:bookmarkStart w:name="z1301" w:id="354"/>
    <w:p>
      <w:pPr>
        <w:spacing w:after="0"/>
        <w:ind w:left="0"/>
        <w:jc w:val="both"/>
      </w:pPr>
      <w:r>
        <w:rPr>
          <w:rFonts w:ascii="Times New Roman"/>
          <w:b w:val="false"/>
          <w:i w:val="false"/>
          <w:color w:val="000000"/>
          <w:sz w:val="28"/>
        </w:rPr>
        <w:t>
      Осы Қағидалардың 105-тармағының 2), 3) және 4) тармақшаларында көзделген негіздер бойынша конкурс тәсілімен мемлекеттік сатып алу өтпеді деп танылған жағдайларда әлеуетті өнім берушілердің конкурстық баға ұсыныстары ашылмайды.</w:t>
      </w:r>
    </w:p>
    <w:bookmarkEnd w:id="3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106-тармақ жаңа редакцияда - ҚР Үкіметінің 06.05.2019 </w:t>
      </w:r>
      <w:r>
        <w:rPr>
          <w:rFonts w:ascii="Times New Roman"/>
          <w:b w:val="false"/>
          <w:i w:val="false"/>
          <w:color w:val="000000"/>
          <w:sz w:val="28"/>
        </w:rPr>
        <w:t>№ 261</w:t>
      </w:r>
      <w:r>
        <w:rPr>
          <w:rFonts w:ascii="Times New Roman"/>
          <w:b w:val="false"/>
          <w:i w:val="false"/>
          <w:color w:val="ff0000"/>
          <w:sz w:val="28"/>
        </w:rPr>
        <w:t xml:space="preserve"> (алғашқы ресми жарияланған күнінен бастап қолданысқа енгізіледі) қаулысымен; өзгеріс енгізілді - ҚР Үкіметінің 23.02.2022 </w:t>
      </w:r>
      <w:r>
        <w:rPr>
          <w:rFonts w:ascii="Times New Roman"/>
          <w:b w:val="false"/>
          <w:i w:val="false"/>
          <w:color w:val="000000"/>
          <w:sz w:val="28"/>
        </w:rPr>
        <w:t>№ 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972" w:id="355"/>
    <w:p>
      <w:pPr>
        <w:spacing w:after="0"/>
        <w:ind w:left="0"/>
        <w:jc w:val="left"/>
      </w:pPr>
      <w:r>
        <w:rPr>
          <w:rFonts w:ascii="Times New Roman"/>
          <w:b/>
          <w:i w:val="false"/>
          <w:color w:val="000000"/>
        </w:rPr>
        <w:t xml:space="preserve"> 15-параграф. Қазақстан Республикасы Қарулы Күштерінің, басқа да әскерлері мен әскери құралымдарының жеке құрамын тамақтандыруды ұйымдастыру жөніндегі көрсетілетін қызметтерді мемлекеттік сатып алуды жүзеге асыру ерекшеліктері</w:t>
      </w:r>
    </w:p>
    <w:bookmarkEnd w:id="355"/>
    <w:p>
      <w:pPr>
        <w:spacing w:after="0"/>
        <w:ind w:left="0"/>
        <w:jc w:val="both"/>
      </w:pPr>
      <w:r>
        <w:rPr>
          <w:rFonts w:ascii="Times New Roman"/>
          <w:b w:val="false"/>
          <w:i w:val="false"/>
          <w:color w:val="ff0000"/>
          <w:sz w:val="28"/>
        </w:rPr>
        <w:t xml:space="preserve">
      Ескерту. 15-параграфтың тақырыбы жаңа редакцияда - ҚР Үкіметінің 29.12.2021 </w:t>
      </w:r>
      <w:r>
        <w:rPr>
          <w:rFonts w:ascii="Times New Roman"/>
          <w:b w:val="false"/>
          <w:i w:val="false"/>
          <w:color w:val="ff0000"/>
          <w:sz w:val="28"/>
        </w:rPr>
        <w:t>№ 953</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Қағида </w:t>
      </w:r>
      <w:r>
        <w:rPr>
          <w:rFonts w:ascii="Times New Roman"/>
          <w:b w:val="false"/>
          <w:i/>
          <w:color w:val="000000"/>
          <w:sz w:val="28"/>
        </w:rPr>
        <w:t>15-параграфпен</w:t>
      </w:r>
      <w:r>
        <w:rPr>
          <w:rFonts w:ascii="Times New Roman"/>
          <w:b w:val="false"/>
          <w:i/>
          <w:color w:val="000000"/>
          <w:sz w:val="28"/>
        </w:rPr>
        <w:t xml:space="preserve"> толықтырылды – ҚР Үкіметінің 29.12.2018 </w:t>
      </w:r>
      <w:r>
        <w:rPr>
          <w:rFonts w:ascii="Times New Roman"/>
          <w:b w:val="false"/>
          <w:i w:val="false"/>
          <w:color w:val="000000"/>
          <w:sz w:val="28"/>
        </w:rPr>
        <w:t>№ 910</w:t>
      </w:r>
      <w:r>
        <w:rPr>
          <w:rFonts w:ascii="Times New Roman"/>
          <w:b w:val="false"/>
          <w:i/>
          <w:color w:val="000000"/>
          <w:sz w:val="28"/>
        </w:rPr>
        <w:t xml:space="preserve"> (алғашқы ресми жарияланған күнінен бастап қолданысқа енгізіледі) қаулысымен.</w:t>
      </w:r>
    </w:p>
    <w:bookmarkStart w:name="z973" w:id="356"/>
    <w:p>
      <w:pPr>
        <w:spacing w:after="0"/>
        <w:ind w:left="0"/>
        <w:jc w:val="both"/>
      </w:pPr>
      <w:r>
        <w:rPr>
          <w:rFonts w:ascii="Times New Roman"/>
          <w:b w:val="false"/>
          <w:i w:val="false"/>
          <w:color w:val="000000"/>
          <w:sz w:val="28"/>
        </w:rPr>
        <w:t xml:space="preserve">
      106-1. Заңның 39-бабы </w:t>
      </w:r>
      <w:r>
        <w:rPr>
          <w:rFonts w:ascii="Times New Roman"/>
          <w:b w:val="false"/>
          <w:i w:val="false"/>
          <w:color w:val="000000"/>
          <w:sz w:val="28"/>
        </w:rPr>
        <w:t>3-тармағында</w:t>
      </w:r>
      <w:r>
        <w:rPr>
          <w:rFonts w:ascii="Times New Roman"/>
          <w:b w:val="false"/>
          <w:i w:val="false"/>
          <w:color w:val="000000"/>
          <w:sz w:val="28"/>
        </w:rPr>
        <w:t xml:space="preserve"> көзделген жағдайларды қоспағанда, Қазақстан Республикасы Қарулы Күштерінің, басқа да әскерлері мен әскери құралымдарының (бұдан әрі – Қарулы Күштер) жеке құрамын тамақтандыруды ұйымдастыру жөніндегі көрсетілетін қызметтерді мемлекеттік сатып алуды жүзеге асыру тәртібін өнім берушіні таңдау өлшемшарттарын қолдана отырып, мемлекеттік органдар, мемлекеттік мекемелер болып табылатын тапсырыс берушілер қолданады.</w:t>
      </w:r>
    </w:p>
    <w:bookmarkEnd w:id="356"/>
    <w:bookmarkStart w:name="z974" w:id="357"/>
    <w:p>
      <w:pPr>
        <w:spacing w:after="0"/>
        <w:ind w:left="0"/>
        <w:jc w:val="both"/>
      </w:pPr>
      <w:r>
        <w:rPr>
          <w:rFonts w:ascii="Times New Roman"/>
          <w:b w:val="false"/>
          <w:i w:val="false"/>
          <w:color w:val="000000"/>
          <w:sz w:val="28"/>
        </w:rPr>
        <w:t>
      106-2. Қарулы Күштердің жеке құрамын тамақтандыруды ұйымдастыру жөніндегі көрсетілетін қызметтерді мемлекеттік сатып алу Заңда көзделген мемлекеттік сатып алуды өткізу рәсімдері мен мерзімдерін регламенттейтін нормаларды қоспағанда, Заңға және осы Қағидаларға сәйкес жүзеге асырылады.</w:t>
      </w:r>
    </w:p>
    <w:bookmarkEnd w:id="357"/>
    <w:bookmarkStart w:name="z975" w:id="358"/>
    <w:p>
      <w:pPr>
        <w:spacing w:after="0"/>
        <w:ind w:left="0"/>
        <w:jc w:val="both"/>
      </w:pPr>
      <w:r>
        <w:rPr>
          <w:rFonts w:ascii="Times New Roman"/>
          <w:b w:val="false"/>
          <w:i w:val="false"/>
          <w:color w:val="000000"/>
          <w:sz w:val="28"/>
        </w:rPr>
        <w:t>
      106-3. Қарулы Күштердің жеке құрамын тамақтандыруды ұйымдастыру жөніндегі көрсетілетін қызметтерді мемлекеттік сатып алу кезінде ұйымдастырушы конкурстық құжаттамада әлеуетті өнім берушілер ұсынған өтінімдерді бағалау үшін өлшемшарттарды көздейді.</w:t>
      </w:r>
    </w:p>
    <w:bookmarkEnd w:id="358"/>
    <w:p>
      <w:pPr>
        <w:spacing w:after="0"/>
        <w:ind w:left="0"/>
        <w:jc w:val="both"/>
      </w:pPr>
      <w:r>
        <w:rPr>
          <w:rFonts w:ascii="Times New Roman"/>
          <w:b w:val="false"/>
          <w:i w:val="false"/>
          <w:color w:val="000000"/>
          <w:sz w:val="28"/>
        </w:rPr>
        <w:t>
      Балдарды есептеу осы Қағидаларға 14-қосымшаға сәйкес өнім берушіні таңдау өлшемшарттары бойынша жүзеге асырылады.</w:t>
      </w:r>
    </w:p>
    <w:p>
      <w:pPr>
        <w:spacing w:after="0"/>
        <w:ind w:left="0"/>
        <w:jc w:val="both"/>
      </w:pPr>
      <w:r>
        <w:rPr>
          <w:rFonts w:ascii="Times New Roman"/>
          <w:b w:val="false"/>
          <w:i w:val="false"/>
          <w:color w:val="000000"/>
          <w:sz w:val="28"/>
        </w:rPr>
        <w:t>
      106-4. Ұйымдастырушы осы Қағидаларға 2-1-қосымшаға сәйкес конкурстық құжаттама бекітілген күннен бастап үш жұмыс күнінен кешіктірмей, бірақ әлеуетті өнім берушілер конкурсқа қатысуға өтінім беретін соңғы күнге дейін кемінде күнтізбелік жиырма күн қалғанда әлеуетті өнім берушілер тізіміне енгізілген әлеуетті өнім берушілерге мемлекеттік сатып алудың жүзеге асырылатыны туралы хабарлама жібереді.</w:t>
      </w:r>
    </w:p>
    <w:bookmarkStart w:name="z976" w:id="359"/>
    <w:p>
      <w:pPr>
        <w:spacing w:after="0"/>
        <w:ind w:left="0"/>
        <w:jc w:val="both"/>
      </w:pPr>
      <w:r>
        <w:rPr>
          <w:rFonts w:ascii="Times New Roman"/>
          <w:b w:val="false"/>
          <w:i w:val="false"/>
          <w:color w:val="000000"/>
          <w:sz w:val="28"/>
        </w:rPr>
        <w:t>
      106-5. Конкурстық комиссия конкурсқа қатысуға өтінімдерді біліктілік талаптары мен конкурстық құжаттаманың талаптарына сәйкес келетін әлеуетті өнім берушілерді айқындау мақсатында қарайды.</w:t>
      </w:r>
    </w:p>
    <w:bookmarkEnd w:id="359"/>
    <w:p>
      <w:pPr>
        <w:spacing w:after="0"/>
        <w:ind w:left="0"/>
        <w:jc w:val="both"/>
      </w:pPr>
      <w:r>
        <w:rPr>
          <w:rFonts w:ascii="Times New Roman"/>
          <w:b w:val="false"/>
          <w:i w:val="false"/>
          <w:color w:val="000000"/>
          <w:sz w:val="28"/>
        </w:rPr>
        <w:t>
      Конкурсқа қатысуға алдын ала рұқсат беру туралы хаттама осы Қағидаларға 10-қосымшаға сәйкес ресімделеді, оған конкурстық комиссияның төрағасы және отырысқа қатысқан барлық мүшелері, сондай-ақ конкурстық комиссияның хатшысы конкурсқа қатысуға алдын ала рұқсат беру туралы шешім қабылданған күні қол қояды. Конкурсқа қатысуға алдын ала рұқсат беру туралы хаттамаға бар болған жағдайда сараптамалық қорытынды не сарапшының (сараптама комиссиясы мүшесінің) ерекше пікірі қоса берілуі мүмкін.</w:t>
      </w:r>
    </w:p>
    <w:p>
      <w:pPr>
        <w:spacing w:after="0"/>
        <w:ind w:left="0"/>
        <w:jc w:val="both"/>
      </w:pPr>
      <w:r>
        <w:rPr>
          <w:rFonts w:ascii="Times New Roman"/>
          <w:b w:val="false"/>
          <w:i w:val="false"/>
          <w:color w:val="000000"/>
          <w:sz w:val="28"/>
        </w:rPr>
        <w:t>
      Әлеуетті өнім берушілер біліктілік талаптарына және конкурстық құжаттаманың талаптарына сәйкес келген жағдайда конкурсқа қатысуға алдын ала рұқсат беру хаттамасы ресімделмейді. Конкурстық комиссия біліктілік талаптарына және конкурстық құжаттаманың талаптарына сәйкес келмейтін әлеуетті өнім берушілерді анықтаған жағдайда мұндай әлеуетті өнім берушілерге алдын ала рұқсат беру хаттамасына қол қойылған күннен бастап кемінде 7 (жеті) жұмыс күні болуға тиіс алдын ала рұқсат беру хаттамасында көрсетілген мерзімде конкурсқа қатысуға өтінімдерді біліктілік талаптары мен конкурстық құжаттаманың талаптарына сәйкес келтіру құқығын береді.</w:t>
      </w:r>
    </w:p>
    <w:p>
      <w:pPr>
        <w:spacing w:after="0"/>
        <w:ind w:left="0"/>
        <w:jc w:val="both"/>
      </w:pPr>
      <w:r>
        <w:rPr>
          <w:rFonts w:ascii="Times New Roman"/>
          <w:b w:val="false"/>
          <w:i w:val="false"/>
          <w:color w:val="000000"/>
          <w:sz w:val="28"/>
        </w:rPr>
        <w:t>
      Ұйымдастырушы алдын ала рұқсат беру хаттамасына қол қойылған күннен бастап 2 (екі) жұмыс күні ішінде біліктілік талаптары мен конкурстық құжаттаманың талаптарына сәйкес келмейтін әлеуетті өнім берушілерді конкурсқа қатысуға өтінімдерді біліктілік талаптары мен конкурстық құжаттаманың талаптарына сәйкес келтіру қажеттігі туралы хабардар етеді.</w:t>
      </w:r>
    </w:p>
    <w:p>
      <w:pPr>
        <w:spacing w:after="0"/>
        <w:ind w:left="0"/>
        <w:jc w:val="both"/>
      </w:pPr>
      <w:r>
        <w:rPr>
          <w:rFonts w:ascii="Times New Roman"/>
          <w:b w:val="false"/>
          <w:i w:val="false"/>
          <w:color w:val="000000"/>
          <w:sz w:val="28"/>
        </w:rPr>
        <w:t>
      Әлеуетті өнім берушілер алдын ала рұқсат беру хаттамасына қол қойғаннан бастап кемінде 7 (жеті) жұмыс күнінен кешіктірмей мемлекеттік сатып алуды ұйымдастырушыға сәйкес келтірілген конкурстық өтінімдерді беттері нөмірленген, тігілген түрде ұсынады. Конкурстық өтінімнің соңғы беті қолмен және мөрмен (егер ол болса) куәландырылады.</w:t>
      </w:r>
    </w:p>
    <w:p>
      <w:pPr>
        <w:spacing w:after="0"/>
        <w:ind w:left="0"/>
        <w:jc w:val="both"/>
      </w:pPr>
      <w:r>
        <w:rPr>
          <w:rFonts w:ascii="Times New Roman"/>
          <w:b w:val="false"/>
          <w:i w:val="false"/>
          <w:color w:val="000000"/>
          <w:sz w:val="28"/>
        </w:rPr>
        <w:t>
      Мемлекеттік сатып алуды ұйымдастырушы конкурсқа қатысуға өтінімдер салынған тиісті түрде ресімделген конверттерді қабылдайды және мәліметтерді конкурсқа қатысуға өтінімдерді тіркеу журналына енгізеді.</w:t>
      </w:r>
    </w:p>
    <w:p>
      <w:pPr>
        <w:spacing w:after="0"/>
        <w:ind w:left="0"/>
        <w:jc w:val="both"/>
      </w:pPr>
      <w:r>
        <w:rPr>
          <w:rFonts w:ascii="Times New Roman"/>
          <w:b w:val="false"/>
          <w:i w:val="false"/>
          <w:color w:val="000000"/>
          <w:sz w:val="28"/>
        </w:rPr>
        <w:t>
      Мынадай:</w:t>
      </w:r>
    </w:p>
    <w:p>
      <w:pPr>
        <w:spacing w:after="0"/>
        <w:ind w:left="0"/>
        <w:jc w:val="both"/>
      </w:pPr>
      <w:r>
        <w:rPr>
          <w:rFonts w:ascii="Times New Roman"/>
          <w:b w:val="false"/>
          <w:i w:val="false"/>
          <w:color w:val="000000"/>
          <w:sz w:val="28"/>
        </w:rPr>
        <w:t>
      1) Заңның 6-бабының талаптарын бұзған;</w:t>
      </w:r>
    </w:p>
    <w:p>
      <w:pPr>
        <w:spacing w:after="0"/>
        <w:ind w:left="0"/>
        <w:jc w:val="both"/>
      </w:pPr>
      <w:r>
        <w:rPr>
          <w:rFonts w:ascii="Times New Roman"/>
          <w:b w:val="false"/>
          <w:i w:val="false"/>
          <w:color w:val="000000"/>
          <w:sz w:val="28"/>
        </w:rPr>
        <w:t>
      2) біліктілік талаптары мен конкурстық құжаттаманың талаптары бойынша анық ақпарат ұсынбаған;</w:t>
      </w:r>
    </w:p>
    <w:p>
      <w:pPr>
        <w:spacing w:after="0"/>
        <w:ind w:left="0"/>
        <w:jc w:val="both"/>
      </w:pPr>
      <w:r>
        <w:rPr>
          <w:rFonts w:ascii="Times New Roman"/>
          <w:b w:val="false"/>
          <w:i w:val="false"/>
          <w:color w:val="000000"/>
          <w:sz w:val="28"/>
        </w:rPr>
        <w:t>
      3) конкурсқа қатысуға өтінімді қамтамасыз етуді енгізбеген не оны осы Қағидаларда белгіленген мөлшерде енгізбеген әлеуетті өнім берушілерге конкурсқа қатысуға өтінімдерді біліктілік талаптарына және конкурстық құжаттама талаптарына сәйкес келтіру құқығы берілмейді.</w:t>
      </w:r>
    </w:p>
    <w:p>
      <w:pPr>
        <w:spacing w:after="0"/>
        <w:ind w:left="0"/>
        <w:jc w:val="both"/>
      </w:pPr>
      <w:r>
        <w:rPr>
          <w:rFonts w:ascii="Times New Roman"/>
          <w:b w:val="false"/>
          <w:i w:val="false"/>
          <w:color w:val="000000"/>
          <w:sz w:val="28"/>
        </w:rPr>
        <w:t>
      Конкурстық комиссия конкурсқа қатысуға өтінімдерді қайта қарау нәтижелері бойынша 5 (бес) жұмыс күні ішінде:</w:t>
      </w:r>
    </w:p>
    <w:p>
      <w:pPr>
        <w:spacing w:after="0"/>
        <w:ind w:left="0"/>
        <w:jc w:val="both"/>
      </w:pPr>
      <w:r>
        <w:rPr>
          <w:rFonts w:ascii="Times New Roman"/>
          <w:b w:val="false"/>
          <w:i w:val="false"/>
          <w:color w:val="000000"/>
          <w:sz w:val="28"/>
        </w:rPr>
        <w:t>
      1) біліктілік талаптарына және конкурстық құжаттаманың талаптарына сәйкес келетін әлеуетті өнім берушілерді айқындайды және оларды конкурсқа қатысушылар деп таниды;</w:t>
      </w:r>
    </w:p>
    <w:p>
      <w:pPr>
        <w:spacing w:after="0"/>
        <w:ind w:left="0"/>
        <w:jc w:val="both"/>
      </w:pPr>
      <w:r>
        <w:rPr>
          <w:rFonts w:ascii="Times New Roman"/>
          <w:b w:val="false"/>
          <w:i w:val="false"/>
          <w:color w:val="000000"/>
          <w:sz w:val="28"/>
        </w:rPr>
        <w:t>
      2) өлшемшарттар бойынша есептеу нәтижесінде конкурсқа қатысушылардың жинаған балдарының санын, оның ішінде конкурсқа қатысуға бір өтінім ұсынылған кезде бағалайды және салыстырады;</w:t>
      </w:r>
    </w:p>
    <w:p>
      <w:pPr>
        <w:spacing w:after="0"/>
        <w:ind w:left="0"/>
        <w:jc w:val="both"/>
      </w:pPr>
      <w:r>
        <w:rPr>
          <w:rFonts w:ascii="Times New Roman"/>
          <w:b w:val="false"/>
          <w:i w:val="false"/>
          <w:color w:val="000000"/>
          <w:sz w:val="28"/>
        </w:rPr>
        <w:t>
      3) ең көп балл жинаған конкурс жеңімпазын айқындайды;</w:t>
      </w:r>
    </w:p>
    <w:p>
      <w:pPr>
        <w:spacing w:after="0"/>
        <w:ind w:left="0"/>
        <w:jc w:val="both"/>
      </w:pPr>
      <w:r>
        <w:rPr>
          <w:rFonts w:ascii="Times New Roman"/>
          <w:b w:val="false"/>
          <w:i w:val="false"/>
          <w:color w:val="000000"/>
          <w:sz w:val="28"/>
        </w:rPr>
        <w:t>
      4) екінші орын алған әлеуетті өнім берушіні ең көп балл санынан кейінгі балдар негізінде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106-5-тармақ жаңа редакцияда - ҚР Үкіметінің 29.12.2021 </w:t>
      </w:r>
      <w:r>
        <w:rPr>
          <w:rFonts w:ascii="Times New Roman"/>
          <w:b w:val="false"/>
          <w:i w:val="false"/>
          <w:color w:val="000000"/>
          <w:sz w:val="28"/>
        </w:rPr>
        <w:t>№ 953</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980" w:id="360"/>
    <w:p>
      <w:pPr>
        <w:spacing w:after="0"/>
        <w:ind w:left="0"/>
        <w:jc w:val="both"/>
      </w:pPr>
      <w:r>
        <w:rPr>
          <w:rFonts w:ascii="Times New Roman"/>
          <w:b w:val="false"/>
          <w:i w:val="false"/>
          <w:color w:val="000000"/>
          <w:sz w:val="28"/>
        </w:rPr>
        <w:t xml:space="preserve">
      106-6. Конкурстық комиссия Қарулы Күштердің жеке құрамын тамақтандыруды ұйымдастыру бойынша көрсетілетін қызметтерді мемлекеттік сатып алу конкурсына қатысуға өтінімдерді конкурсқа қатысуға өтінімдер салынған конверттерді ашқан күннен бастап күнтізбелік 10 (он) күн ішінде қарайды. </w:t>
      </w:r>
    </w:p>
    <w:bookmarkEnd w:id="360"/>
    <w:p>
      <w:pPr>
        <w:spacing w:after="0"/>
        <w:ind w:left="0"/>
        <w:jc w:val="both"/>
      </w:pPr>
      <w:r>
        <w:rPr>
          <w:rFonts w:ascii="Times New Roman"/>
          <w:b w:val="false"/>
          <w:i w:val="false"/>
          <w:color w:val="000000"/>
          <w:sz w:val="28"/>
        </w:rPr>
        <w:t>
      Конкурстық комиссия конкурсқа қатысуға өтінімдерді қарау нәтижелері бойынша:</w:t>
      </w:r>
    </w:p>
    <w:p>
      <w:pPr>
        <w:spacing w:after="0"/>
        <w:ind w:left="0"/>
        <w:jc w:val="both"/>
      </w:pPr>
      <w:r>
        <w:rPr>
          <w:rFonts w:ascii="Times New Roman"/>
          <w:b w:val="false"/>
          <w:i w:val="false"/>
          <w:color w:val="000000"/>
          <w:sz w:val="28"/>
        </w:rPr>
        <w:t>
      1) біліктілік талаптарына және конкурстық құжаттаманың талаптарына сәйкес келетін әлеуетті өнім берушілерді айқындайды және оларды конкурсқа қатысушылар деп таниды;</w:t>
      </w:r>
    </w:p>
    <w:p>
      <w:pPr>
        <w:spacing w:after="0"/>
        <w:ind w:left="0"/>
        <w:jc w:val="both"/>
      </w:pPr>
      <w:r>
        <w:rPr>
          <w:rFonts w:ascii="Times New Roman"/>
          <w:b w:val="false"/>
          <w:i w:val="false"/>
          <w:color w:val="000000"/>
          <w:sz w:val="28"/>
        </w:rPr>
        <w:t>
      2) өлшемшарттар бойынша есептеу нәтижесінде конкурсқа қатысушылардың жинаған балдарының санын, оның ішінде конкурсқа қатысуға бір өтінім ұсынылған кезде бағалайды және салыстырады;</w:t>
      </w:r>
    </w:p>
    <w:p>
      <w:pPr>
        <w:spacing w:after="0"/>
        <w:ind w:left="0"/>
        <w:jc w:val="both"/>
      </w:pPr>
      <w:r>
        <w:rPr>
          <w:rFonts w:ascii="Times New Roman"/>
          <w:b w:val="false"/>
          <w:i w:val="false"/>
          <w:color w:val="000000"/>
          <w:sz w:val="28"/>
        </w:rPr>
        <w:t>
      3) ең көп балл жинаған конкурс жеңімпазын айқындайды;</w:t>
      </w:r>
    </w:p>
    <w:p>
      <w:pPr>
        <w:spacing w:after="0"/>
        <w:ind w:left="0"/>
        <w:jc w:val="both"/>
      </w:pPr>
      <w:r>
        <w:rPr>
          <w:rFonts w:ascii="Times New Roman"/>
          <w:b w:val="false"/>
          <w:i w:val="false"/>
          <w:color w:val="000000"/>
          <w:sz w:val="28"/>
        </w:rPr>
        <w:t>
      4) екінші орын алған әлеуетті өнім берушіні ең көп балл санынан кейінгі балдар негізінде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106-6-тармақ жаңа редакцияда - ҚР Үкіметінің 29.12.2021 </w:t>
      </w:r>
      <w:r>
        <w:rPr>
          <w:rFonts w:ascii="Times New Roman"/>
          <w:b w:val="false"/>
          <w:i w:val="false"/>
          <w:color w:val="000000"/>
          <w:sz w:val="28"/>
        </w:rPr>
        <w:t>№ 953</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984" w:id="361"/>
    <w:p>
      <w:pPr>
        <w:spacing w:after="0"/>
        <w:ind w:left="0"/>
        <w:jc w:val="both"/>
      </w:pPr>
      <w:r>
        <w:rPr>
          <w:rFonts w:ascii="Times New Roman"/>
          <w:b w:val="false"/>
          <w:i w:val="false"/>
          <w:color w:val="000000"/>
          <w:sz w:val="28"/>
        </w:rPr>
        <w:t>
      106-7. Конкурстық комиссияның хатшысы:</w:t>
      </w:r>
    </w:p>
    <w:bookmarkEnd w:id="361"/>
    <w:p>
      <w:pPr>
        <w:spacing w:after="0"/>
        <w:ind w:left="0"/>
        <w:jc w:val="both"/>
      </w:pPr>
      <w:r>
        <w:rPr>
          <w:rFonts w:ascii="Times New Roman"/>
          <w:b w:val="false"/>
          <w:i w:val="false"/>
          <w:color w:val="000000"/>
          <w:sz w:val="28"/>
        </w:rPr>
        <w:t>
      1) конкурстық комиссияның конкурсқа қатысушылардың балдар санын бағалау және салыстыру жөніндегі отырысы өткізілген күннен бастап екі жұмыс күнінен кешіктірмей осы Қағидаларға 12-1-қосымшаға сәйкес көрсетілетін қызметтерді конкурс тәсілімен мемлекеттік сатып алудың қорытындылары туралы хаттама жасайды және оған отырысқа қатысып отырған конкурстық комиссияның барлық мүшелерінің, сондай-ақ конкурстық комиссия хатшысының қол қоюын және әрбір парағын дәйектеуін қамтамасыз етеді;</w:t>
      </w:r>
    </w:p>
    <w:p>
      <w:pPr>
        <w:spacing w:after="0"/>
        <w:ind w:left="0"/>
        <w:jc w:val="both"/>
      </w:pPr>
      <w:r>
        <w:rPr>
          <w:rFonts w:ascii="Times New Roman"/>
          <w:b w:val="false"/>
          <w:i w:val="false"/>
          <w:color w:val="000000"/>
          <w:sz w:val="28"/>
        </w:rPr>
        <w:t>
      2) өзі туралы мәліметтер конкурсқа қатысуға өтінімдерді тіркеу журналына енгізілген, конкурсқа қатысуға өтінім берген кез келген әлеуетті өнім берушінің талап етуі бойынша осындай жазбаша сұрау салуды алған күннен бастап бір жұмыс күні ішінде өткізілген көрсетілетін қызметтерді мемлекеттік сатып алу қорытындылары туралы хаттаманың көшірмесін өтеусіз негізде осындай әлеуетті өнім берушілердің уәкілетті өкілдеріне жібереді не ұсынады;</w:t>
      </w:r>
    </w:p>
    <w:p>
      <w:pPr>
        <w:spacing w:after="0"/>
        <w:ind w:left="0"/>
        <w:jc w:val="both"/>
      </w:pPr>
      <w:r>
        <w:rPr>
          <w:rFonts w:ascii="Times New Roman"/>
          <w:b w:val="false"/>
          <w:i w:val="false"/>
          <w:color w:val="000000"/>
          <w:sz w:val="28"/>
        </w:rPr>
        <w:t>
      3) конкурс тәсілімен өткізілген көрсетілетін қызметтерді мемлекеттік сатып алу қорытындылары туралы хаттамаға қол қойылған күннен бастап екі жұмыс күні ішінде тапсырыс берушіге көрсетілген хаттаманың көшірмесін ұсынуды қамтамасыз етеді.</w:t>
      </w:r>
    </w:p>
    <w:bookmarkStart w:name="z985" w:id="362"/>
    <w:p>
      <w:pPr>
        <w:spacing w:after="0"/>
        <w:ind w:left="0"/>
        <w:jc w:val="both"/>
      </w:pPr>
      <w:r>
        <w:rPr>
          <w:rFonts w:ascii="Times New Roman"/>
          <w:b w:val="false"/>
          <w:i w:val="false"/>
          <w:color w:val="000000"/>
          <w:sz w:val="28"/>
        </w:rPr>
        <w:t>
      106-8. Балдар саны тең болған жағдайда өтінімі басқа әлеуетті өнім берушілердің өтінімдерінен бұрын тіркелген конкурсқа қатысушы жеңімпаз болып танылады.</w:t>
      </w:r>
    </w:p>
    <w:bookmarkEnd w:id="362"/>
    <w:bookmarkStart w:name="z986" w:id="363"/>
    <w:p>
      <w:pPr>
        <w:spacing w:after="0"/>
        <w:ind w:left="0"/>
        <w:jc w:val="both"/>
      </w:pPr>
      <w:r>
        <w:rPr>
          <w:rFonts w:ascii="Times New Roman"/>
          <w:b w:val="false"/>
          <w:i w:val="false"/>
          <w:color w:val="000000"/>
          <w:sz w:val="28"/>
        </w:rPr>
        <w:t xml:space="preserve">
      106-9. Қарулы Күштердің жеке құрамын тамақтандыруды ұйымдастыру жөніндегі көрсетілетін қызметтерді мемлекеттік сатып алу кезінде: </w:t>
      </w:r>
    </w:p>
    <w:bookmarkEnd w:id="363"/>
    <w:p>
      <w:pPr>
        <w:spacing w:after="0"/>
        <w:ind w:left="0"/>
        <w:jc w:val="both"/>
      </w:pPr>
      <w:r>
        <w:rPr>
          <w:rFonts w:ascii="Times New Roman"/>
          <w:b w:val="false"/>
          <w:i w:val="false"/>
          <w:color w:val="000000"/>
          <w:sz w:val="28"/>
        </w:rPr>
        <w:t>
      1) әлеуетті өнім берушілердің баға ұсыныстарын бағалау мен салыстыру рәсімдері жүзеге асырылмайды;</w:t>
      </w:r>
    </w:p>
    <w:p>
      <w:pPr>
        <w:spacing w:after="0"/>
        <w:ind w:left="0"/>
        <w:jc w:val="both"/>
      </w:pPr>
      <w:r>
        <w:rPr>
          <w:rFonts w:ascii="Times New Roman"/>
          <w:b w:val="false"/>
          <w:i w:val="false"/>
          <w:color w:val="000000"/>
          <w:sz w:val="28"/>
        </w:rPr>
        <w:t>
      2) Заңның 26-бабының талаптары қолданылмайды.</w:t>
      </w:r>
    </w:p>
    <w:bookmarkStart w:name="z987" w:id="364"/>
    <w:p>
      <w:pPr>
        <w:spacing w:after="0"/>
        <w:ind w:left="0"/>
        <w:jc w:val="both"/>
      </w:pPr>
      <w:r>
        <w:rPr>
          <w:rFonts w:ascii="Times New Roman"/>
          <w:b w:val="false"/>
          <w:i w:val="false"/>
          <w:color w:val="000000"/>
          <w:sz w:val="28"/>
        </w:rPr>
        <w:t>
      106-10. Біліктілік талаптарына және конкурстық құжаттама талаптарына сәйкес келетін және неғұрлым көп балл санын жинаған әлеуетті өнім беруші Қарулы Күштердің жеке құрамын тамақтандыруды ұйымдастыру жөніндегі көрсетілетін қызметтерді мемлекеттік сатып алу конкурсының жеңімпазы болып танылады.</w:t>
      </w:r>
    </w:p>
    <w:bookmarkEnd w:id="364"/>
    <w:bookmarkStart w:name="z988" w:id="365"/>
    <w:p>
      <w:pPr>
        <w:spacing w:after="0"/>
        <w:ind w:left="0"/>
        <w:jc w:val="both"/>
      </w:pPr>
      <w:r>
        <w:rPr>
          <w:rFonts w:ascii="Times New Roman"/>
          <w:b w:val="false"/>
          <w:i w:val="false"/>
          <w:color w:val="000000"/>
          <w:sz w:val="28"/>
        </w:rPr>
        <w:t>
      106-11. Қағидалардың осы кіші бөлімінде өзгеше көзделмесе, Қарулы Күштердің жеке құрамын тамақтандыруды ұйымдастыру жөніндегі көрсетілетін қызметтерді мемлекеттік сатып алуды жүзеге асыру тәртібі Заңға және осы Қағидаларға сәйкес жүзеге асырылады.</w:t>
      </w:r>
    </w:p>
    <w:bookmarkEnd w:id="365"/>
    <w:bookmarkStart w:name="z402" w:id="366"/>
    <w:p>
      <w:pPr>
        <w:spacing w:after="0"/>
        <w:ind w:left="0"/>
        <w:jc w:val="left"/>
      </w:pPr>
      <w:r>
        <w:rPr>
          <w:rFonts w:ascii="Times New Roman"/>
          <w:b/>
          <w:i w:val="false"/>
          <w:color w:val="000000"/>
        </w:rPr>
        <w:t xml:space="preserve"> 5-тарау. Тауарларды, жұмыстарды, көрсетілетін қызметтерді бір көзден алу тәсілімен мемлекеттік сатып алуды ұйымдастыру және өткізу</w:t>
      </w:r>
    </w:p>
    <w:bookmarkEnd w:id="366"/>
    <w:p>
      <w:pPr>
        <w:spacing w:after="0"/>
        <w:ind w:left="0"/>
        <w:jc w:val="both"/>
      </w:pPr>
      <w:r>
        <w:rPr>
          <w:rFonts w:ascii="Times New Roman"/>
          <w:b w:val="false"/>
          <w:i w:val="false"/>
          <w:color w:val="ff0000"/>
          <w:sz w:val="28"/>
        </w:rPr>
        <w:t xml:space="preserve">
      Ескерту. 5-тараудың тақырыбы жаңа редакцияда - ҚР Үкіметінің 29.12.2021 </w:t>
      </w:r>
      <w:r>
        <w:rPr>
          <w:rFonts w:ascii="Times New Roman"/>
          <w:b w:val="false"/>
          <w:i w:val="false"/>
          <w:color w:val="ff0000"/>
          <w:sz w:val="28"/>
        </w:rPr>
        <w:t>№ 953</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403" w:id="367"/>
    <w:p>
      <w:pPr>
        <w:spacing w:after="0"/>
        <w:ind w:left="0"/>
        <w:jc w:val="both"/>
      </w:pPr>
      <w:r>
        <w:rPr>
          <w:rFonts w:ascii="Times New Roman"/>
          <w:b w:val="false"/>
          <w:i w:val="false"/>
          <w:color w:val="000000"/>
          <w:sz w:val="28"/>
        </w:rPr>
        <w:t>
      107. Тауарларды, жұмыстарды, көрсетілетін қызметтерді бір көзден алу тәсілімен мемлекеттік сатып алуды жүзеге асыру туралы шешімді тапсырыс беруші Заңның 39-бабы 2-тармағының 1) тармақшасында және 3-тармағында белгіленген жағдайларда қабылдайды.</w:t>
      </w:r>
    </w:p>
    <w:bookmarkEnd w:id="367"/>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107-тармақ жаңа редакцияда – ҚР Үкіметінің 29.12.2018 </w:t>
      </w:r>
      <w:r>
        <w:rPr>
          <w:rFonts w:ascii="Times New Roman"/>
          <w:b w:val="false"/>
          <w:i w:val="false"/>
          <w:color w:val="000000"/>
          <w:sz w:val="28"/>
        </w:rPr>
        <w:t>№ 910</w:t>
      </w:r>
      <w:r>
        <w:rPr>
          <w:rFonts w:ascii="Times New Roman"/>
          <w:b w:val="false"/>
          <w:i/>
          <w:color w:val="000000"/>
          <w:sz w:val="28"/>
        </w:rPr>
        <w:t xml:space="preserve"> (алғашқы ресми жарияланған күнінен бастап қолданысқа енгізіледі) қаулысымен.</w:t>
      </w:r>
    </w:p>
    <w:bookmarkStart w:name="z404" w:id="368"/>
    <w:p>
      <w:pPr>
        <w:spacing w:after="0"/>
        <w:ind w:left="0"/>
        <w:jc w:val="both"/>
      </w:pPr>
      <w:r>
        <w:rPr>
          <w:rFonts w:ascii="Times New Roman"/>
          <w:b w:val="false"/>
          <w:i w:val="false"/>
          <w:color w:val="000000"/>
          <w:sz w:val="28"/>
        </w:rPr>
        <w:t>
      108. Тауарларды, жұмыстарды, көрсетілетін қызметтерді бір көзден алу тәсілімен мемлекеттік сатып алуды ұйымдастыру және өткізу мынадай дәйекті іс-шараларды орындауды көздейді:</w:t>
      </w:r>
    </w:p>
    <w:bookmarkEnd w:id="368"/>
    <w:bookmarkStart w:name="z405" w:id="369"/>
    <w:p>
      <w:pPr>
        <w:spacing w:after="0"/>
        <w:ind w:left="0"/>
        <w:jc w:val="both"/>
      </w:pPr>
      <w:r>
        <w:rPr>
          <w:rFonts w:ascii="Times New Roman"/>
          <w:b w:val="false"/>
          <w:i w:val="false"/>
          <w:color w:val="000000"/>
          <w:sz w:val="28"/>
        </w:rPr>
        <w:t>
      1) тапсырыс берушінің мемлекеттік сатып алудың осы тәсілін қолдануды негіздей отырып, тауарларды, жұмыстарды, көрсетілетін қызметтерді бір көзден алу тәсілімен мемлекеттік сатып алуды өткізу туралы шешім қабылдауы;</w:t>
      </w:r>
    </w:p>
    <w:bookmarkEnd w:id="369"/>
    <w:bookmarkStart w:name="z406" w:id="370"/>
    <w:p>
      <w:pPr>
        <w:spacing w:after="0"/>
        <w:ind w:left="0"/>
        <w:jc w:val="both"/>
      </w:pPr>
      <w:r>
        <w:rPr>
          <w:rFonts w:ascii="Times New Roman"/>
          <w:b w:val="false"/>
          <w:i w:val="false"/>
          <w:color w:val="000000"/>
          <w:sz w:val="28"/>
        </w:rPr>
        <w:t>
      2) тапсырыс берушінің тауарларды, жұмыстарды, көрсетілетін қызметтерді бір көзден алу тәсілімен мемлекеттік сатып алуды ұйымдастыру және өткізу үшін мемлекеттік сатып алуды ұйымдастырушыны айқындауы;</w:t>
      </w:r>
    </w:p>
    <w:bookmarkEnd w:id="370"/>
    <w:bookmarkStart w:name="z407" w:id="371"/>
    <w:p>
      <w:pPr>
        <w:spacing w:after="0"/>
        <w:ind w:left="0"/>
        <w:jc w:val="both"/>
      </w:pPr>
      <w:r>
        <w:rPr>
          <w:rFonts w:ascii="Times New Roman"/>
          <w:b w:val="false"/>
          <w:i w:val="false"/>
          <w:color w:val="000000"/>
          <w:sz w:val="28"/>
        </w:rPr>
        <w:t>
      3) мемлекеттік сатып алуды ұйымдастырушының сатып алынатын тауарлардың, жұмыстардың, көрсетілетін қызметтердің техникалық ерекшелігін, тауарларды жеткізу, жұмыстарды орындау, қызметтерді көрсету шарттарын, орны мен мерзімдерін, ақы төлеу шарттары мен мерзімдерін әзірлеуі;</w:t>
      </w:r>
    </w:p>
    <w:bookmarkEnd w:id="371"/>
    <w:bookmarkStart w:name="z408" w:id="372"/>
    <w:p>
      <w:pPr>
        <w:spacing w:after="0"/>
        <w:ind w:left="0"/>
        <w:jc w:val="both"/>
      </w:pPr>
      <w:r>
        <w:rPr>
          <w:rFonts w:ascii="Times New Roman"/>
          <w:b w:val="false"/>
          <w:i w:val="false"/>
          <w:color w:val="000000"/>
          <w:sz w:val="28"/>
        </w:rPr>
        <w:t>
      4) тапсырыс берушінің сатып алынатын тауарлардың, жұмыстардың, көрсетілетін қызметтердің техникалық ерекшелігін, сондай-ақ тауарларды жеткізу, жұмыстарды орындау, қызметтерді көрсету шарттарын, орны мен мерзімдерін, оларға ақы төлеу шарттары мен мерзімдерін бекітуі;</w:t>
      </w:r>
    </w:p>
    <w:bookmarkEnd w:id="372"/>
    <w:bookmarkStart w:name="z409" w:id="373"/>
    <w:p>
      <w:pPr>
        <w:spacing w:after="0"/>
        <w:ind w:left="0"/>
        <w:jc w:val="both"/>
      </w:pPr>
      <w:r>
        <w:rPr>
          <w:rFonts w:ascii="Times New Roman"/>
          <w:b w:val="false"/>
          <w:i w:val="false"/>
          <w:color w:val="000000"/>
          <w:sz w:val="28"/>
        </w:rPr>
        <w:t xml:space="preserve">
      5) мемлекеттік сатып алуды ұйымдастырушының әлеуетті өнім берушіге Заңның 40-бабының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мәліметтерді көрсете отырып, мемлекеттік сатып алуға қатысуға жазбаша шақыру жіберуі;</w:t>
      </w:r>
    </w:p>
    <w:bookmarkEnd w:id="373"/>
    <w:bookmarkStart w:name="z410" w:id="374"/>
    <w:p>
      <w:pPr>
        <w:spacing w:after="0"/>
        <w:ind w:left="0"/>
        <w:jc w:val="both"/>
      </w:pPr>
      <w:r>
        <w:rPr>
          <w:rFonts w:ascii="Times New Roman"/>
          <w:b w:val="false"/>
          <w:i w:val="false"/>
          <w:color w:val="000000"/>
          <w:sz w:val="28"/>
        </w:rPr>
        <w:t>
      6) әлеуеттi өнiм берушi ұсынған, бір көзден алу тәсілімен мемлекеттік сатып алу осы Қағидалардың 105-тармағының 2) тармақшасының негізінде жүзеге асырылатын жағдайларды қоспағанда, әлеуеттi өнiм берушiнiң бiлiктiлiк талаптарына сәйкестiгiн, оның бiр көзден алу тәсiлiмен мемлекеттiк сатып алуға қатысуға ұсынатын бағасының негiздемесін растайтын құжаттарды тапсырыс берушінің және мемлекеттiк сатып алуды ұйымдастырушының қарауы;</w:t>
      </w:r>
    </w:p>
    <w:bookmarkEnd w:id="374"/>
    <w:bookmarkStart w:name="z411" w:id="375"/>
    <w:p>
      <w:pPr>
        <w:spacing w:after="0"/>
        <w:ind w:left="0"/>
        <w:jc w:val="both"/>
      </w:pPr>
      <w:r>
        <w:rPr>
          <w:rFonts w:ascii="Times New Roman"/>
          <w:b w:val="false"/>
          <w:i w:val="false"/>
          <w:color w:val="000000"/>
          <w:sz w:val="28"/>
        </w:rPr>
        <w:t xml:space="preserve">
      7) мемлекеттік сатып алуды ұйымдастырушының осы Қағидаларға 13-қосымшаға сәйкес бір көзден алу тәсілімен мемлекеттік сатып алу қорытындылары туралы хаттаманы ресімдеуі; </w:t>
      </w:r>
    </w:p>
    <w:bookmarkEnd w:id="375"/>
    <w:bookmarkStart w:name="z412" w:id="376"/>
    <w:p>
      <w:pPr>
        <w:spacing w:after="0"/>
        <w:ind w:left="0"/>
        <w:jc w:val="both"/>
      </w:pPr>
      <w:r>
        <w:rPr>
          <w:rFonts w:ascii="Times New Roman"/>
          <w:b w:val="false"/>
          <w:i w:val="false"/>
          <w:color w:val="000000"/>
          <w:sz w:val="28"/>
        </w:rPr>
        <w:t>
      8) мемлекеттік сатып алуды ұйымдастырушының бір көзден алу тәсілімен тауарларды, жұмыстарды, көрсетілетін қызметтерді мемлекеттік сатып алуды жүзеге асыру қорытындылары туралы хаттаманы тапсырыс берушіге ұсынуы.</w:t>
      </w:r>
    </w:p>
    <w:bookmarkEnd w:id="376"/>
    <w:bookmarkStart w:name="z413" w:id="377"/>
    <w:p>
      <w:pPr>
        <w:spacing w:after="0"/>
        <w:ind w:left="0"/>
        <w:jc w:val="both"/>
      </w:pPr>
      <w:r>
        <w:rPr>
          <w:rFonts w:ascii="Times New Roman"/>
          <w:b w:val="false"/>
          <w:i w:val="false"/>
          <w:color w:val="000000"/>
          <w:sz w:val="28"/>
        </w:rPr>
        <w:t>
      Заңның 39-бабы 2-тармағының 1) тармақшасында көзделген негіздер бойынша бір көзден алу тәсілімен мемлекеттік сатып алуды жүзеге асырған кезде мемлекеттік сатып алуды ұйымдастырушының сатып алынатын тауарлардың, жұмыстардың, көрсетілетін қызметтердің техникалық ерекшелігін әзірлеуі және тапсырыс берушінің бекітуі талап етілмейді. Мұндай жағдайда сатып алынатын тауарлардың, жұмыстардың, көрсетілетін қызметтердің техникалық ерекшелігі, сондай-ақ өтпеді деп танылған конкурс тәсілімен мемлекеттік сатып алудың конкурстық құжаттамасында көзделген тауарды жеткізудің, жұмыстарды орындаудың, қызметтерді көрсетудің шарттары, орны мен мерзімі және оларға ақы төлеу шарттары қолданылады.</w:t>
      </w:r>
    </w:p>
    <w:bookmarkEnd w:id="377"/>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108-тармаққа өзгеріс енгізілді – ҚР Үкіметінің 29.12.2018 </w:t>
      </w:r>
      <w:r>
        <w:rPr>
          <w:rFonts w:ascii="Times New Roman"/>
          <w:b w:val="false"/>
          <w:i w:val="false"/>
          <w:color w:val="000000"/>
          <w:sz w:val="28"/>
        </w:rPr>
        <w:t>№ 910</w:t>
      </w:r>
      <w:r>
        <w:rPr>
          <w:rFonts w:ascii="Times New Roman"/>
          <w:b w:val="false"/>
          <w:i/>
          <w:color w:val="000000"/>
          <w:sz w:val="28"/>
        </w:rPr>
        <w:t xml:space="preserve"> (алғашқы ресми жарияланған күнінен бастап қолданысқа енгізіледі); 06.05.2019 </w:t>
      </w:r>
      <w:r>
        <w:rPr>
          <w:rFonts w:ascii="Times New Roman"/>
          <w:b w:val="false"/>
          <w:i w:val="false"/>
          <w:color w:val="000000"/>
          <w:sz w:val="28"/>
        </w:rPr>
        <w:t>№ 261</w:t>
      </w:r>
      <w:r>
        <w:rPr>
          <w:rFonts w:ascii="Times New Roman"/>
          <w:b w:val="false"/>
          <w:i/>
          <w:color w:val="000000"/>
          <w:sz w:val="28"/>
        </w:rPr>
        <w:t xml:space="preserve"> (алғашқы ресми жарияланған күнінен бастап қолданысқа енгізіледі) қаулыларымен.</w:t>
      </w:r>
    </w:p>
    <w:bookmarkStart w:name="z414" w:id="378"/>
    <w:p>
      <w:pPr>
        <w:spacing w:after="0"/>
        <w:ind w:left="0"/>
        <w:jc w:val="both"/>
      </w:pPr>
      <w:r>
        <w:rPr>
          <w:rFonts w:ascii="Times New Roman"/>
          <w:b w:val="false"/>
          <w:i w:val="false"/>
          <w:color w:val="000000"/>
          <w:sz w:val="28"/>
        </w:rPr>
        <w:t>
      109. Сатып алынатын тауарлардың, жұмыстардың, көрсетілетін қызметтердің техникалық ерекшелігін әзірлеу үшін мемлекеттік сатып алуды ұйымдастырушы қажет болған жағдайда сарапшыны не сараптау комиссиясын тартады. Сарапшыны не сараптау комиссиясын тарту осы Қағидалардың 24 және 25-тармақтарында белгіленген шарттарда және тәртіппен жүзеге асырылады.</w:t>
      </w:r>
    </w:p>
    <w:bookmarkEnd w:id="378"/>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109-тармақ жаңа редакцияда – ҚР Үкіметінің 29.12.2018 </w:t>
      </w:r>
      <w:r>
        <w:rPr>
          <w:rFonts w:ascii="Times New Roman"/>
          <w:b w:val="false"/>
          <w:i w:val="false"/>
          <w:color w:val="000000"/>
          <w:sz w:val="28"/>
        </w:rPr>
        <w:t>№ 910</w:t>
      </w:r>
      <w:r>
        <w:rPr>
          <w:rFonts w:ascii="Times New Roman"/>
          <w:b w:val="false"/>
          <w:i/>
          <w:color w:val="000000"/>
          <w:sz w:val="28"/>
        </w:rPr>
        <w:t xml:space="preserve"> (алғашқы ресми жарияланған күнінен бастап қолданысқа енгізіледі) қаулысымен. </w:t>
      </w:r>
    </w:p>
    <w:bookmarkStart w:name="z415" w:id="379"/>
    <w:p>
      <w:pPr>
        <w:spacing w:after="0"/>
        <w:ind w:left="0"/>
        <w:jc w:val="both"/>
      </w:pPr>
      <w:r>
        <w:rPr>
          <w:rFonts w:ascii="Times New Roman"/>
          <w:b w:val="false"/>
          <w:i w:val="false"/>
          <w:color w:val="000000"/>
          <w:sz w:val="28"/>
        </w:rPr>
        <w:t xml:space="preserve">
      110. Тапсырыс беруші бір көзден алу тәсілімен мемлекеттік сатып алуды жүзеге асыру туралы шешім қабылдаған күннен бастап үш жұмыс күні ішінде мемлекеттік сатып алуды ұйымдастырушы әлеуетті өнім берушіге жазбаша нысанда Заңның 40-бабының </w:t>
      </w:r>
      <w:r>
        <w:rPr>
          <w:rFonts w:ascii="Times New Roman"/>
          <w:b w:val="false"/>
          <w:i w:val="false"/>
          <w:color w:val="000000"/>
          <w:sz w:val="28"/>
        </w:rPr>
        <w:t>1-тармағына</w:t>
      </w:r>
      <w:r>
        <w:rPr>
          <w:rFonts w:ascii="Times New Roman"/>
          <w:b w:val="false"/>
          <w:i w:val="false"/>
          <w:color w:val="000000"/>
          <w:sz w:val="28"/>
        </w:rPr>
        <w:t xml:space="preserve"> сәйкес ақпаратты қамтитын мемлекеттік сатып алуға қатысуға шақыру жібереді. </w:t>
      </w:r>
    </w:p>
    <w:bookmarkEnd w:id="379"/>
    <w:bookmarkStart w:name="z416" w:id="380"/>
    <w:p>
      <w:pPr>
        <w:spacing w:after="0"/>
        <w:ind w:left="0"/>
        <w:jc w:val="both"/>
      </w:pPr>
      <w:r>
        <w:rPr>
          <w:rFonts w:ascii="Times New Roman"/>
          <w:b w:val="false"/>
          <w:i w:val="false"/>
          <w:color w:val="000000"/>
          <w:sz w:val="28"/>
        </w:rPr>
        <w:t>
      111. Осы Қағидалардың 105-тармағының 1) тармақшасында көзделген жағдайларда, сұрау салу жіберілетін әлеуетті өнім берушіні тапсырыс беруші айқындайды.</w:t>
      </w:r>
    </w:p>
    <w:bookmarkEnd w:id="380"/>
    <w:p>
      <w:pPr>
        <w:spacing w:after="0"/>
        <w:ind w:left="0"/>
        <w:jc w:val="both"/>
      </w:pPr>
      <w:r>
        <w:rPr>
          <w:rFonts w:ascii="Times New Roman"/>
          <w:b w:val="false"/>
          <w:i w:val="false"/>
          <w:color w:val="000000"/>
          <w:sz w:val="28"/>
        </w:rPr>
        <w:t>
      Осы Қағидалардың 105-тармағының 2) тармақшасында көзделген жағдайда, конкурстық өтінім берген әлеуетті өнім берушіге сұрау салу жіберіледі.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111-тармақ жаңа редакцияда – ҚР Үкіметінің 06.05.2019 </w:t>
      </w:r>
      <w:r>
        <w:rPr>
          <w:rFonts w:ascii="Times New Roman"/>
          <w:b w:val="false"/>
          <w:i w:val="false"/>
          <w:color w:val="000000"/>
          <w:sz w:val="28"/>
        </w:rPr>
        <w:t>№ 261</w:t>
      </w:r>
      <w:r>
        <w:rPr>
          <w:rFonts w:ascii="Times New Roman"/>
          <w:b w:val="false"/>
          <w:i/>
          <w:color w:val="000000"/>
          <w:sz w:val="28"/>
        </w:rPr>
        <w:t xml:space="preserve"> (алғашқы ресми жарияланған күнінен бастап қолданысқа енгізіледі) қаулысымен.</w:t>
      </w:r>
    </w:p>
    <w:bookmarkStart w:name="z419" w:id="38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112. </w:t>
      </w:r>
      <w:r>
        <w:rPr>
          <w:rFonts w:ascii="Times New Roman"/>
          <w:b w:val="false"/>
          <w:i/>
          <w:color w:val="000000"/>
          <w:sz w:val="28"/>
        </w:rPr>
        <w:t xml:space="preserve">Алып тасталды – ҚР Үкіметінің 06.05.2019 </w:t>
      </w:r>
      <w:r>
        <w:rPr>
          <w:rFonts w:ascii="Times New Roman"/>
          <w:b w:val="false"/>
          <w:i w:val="false"/>
          <w:color w:val="000000"/>
          <w:sz w:val="28"/>
        </w:rPr>
        <w:t>№ 261</w:t>
      </w:r>
      <w:r>
        <w:rPr>
          <w:rFonts w:ascii="Times New Roman"/>
          <w:b w:val="false"/>
          <w:i/>
          <w:color w:val="000000"/>
          <w:sz w:val="28"/>
        </w:rPr>
        <w:t xml:space="preserve"> (алғашқы ресми жарияланған күнінен бастап қолданысқа енгізіледі) қаулысымен.</w:t>
      </w:r>
    </w:p>
    <w:bookmarkEnd w:id="381"/>
    <w:bookmarkStart w:name="z420" w:id="382"/>
    <w:p>
      <w:pPr>
        <w:spacing w:after="0"/>
        <w:ind w:left="0"/>
        <w:jc w:val="both"/>
      </w:pPr>
      <w:r>
        <w:rPr>
          <w:rFonts w:ascii="Times New Roman"/>
          <w:b w:val="false"/>
          <w:i w:val="false"/>
          <w:color w:val="000000"/>
          <w:sz w:val="28"/>
        </w:rPr>
        <w:t>
      113. Конкурс тәсілімен мемлекеттік сатып алуды өтпеді деп тану негізінде бір көзден алу шарты туралы әлеуетті өнім берушіге жіберілетін ақпарат өтпеді деп танылған конкурстың конкурстық құжаттамасына сәйкес болуға тиіс.</w:t>
      </w:r>
    </w:p>
    <w:bookmarkEnd w:id="382"/>
    <w:bookmarkStart w:name="z421" w:id="383"/>
    <w:p>
      <w:pPr>
        <w:spacing w:after="0"/>
        <w:ind w:left="0"/>
        <w:jc w:val="both"/>
      </w:pPr>
      <w:r>
        <w:rPr>
          <w:rFonts w:ascii="Times New Roman"/>
          <w:b w:val="false"/>
          <w:i w:val="false"/>
          <w:color w:val="000000"/>
          <w:sz w:val="28"/>
        </w:rPr>
        <w:t>
      Бұл ретте, әлеуетті өнім берушіге жіберілетін ақпаратта бір көзден сатып алу шарттарында тауарларды жеткізу, қызметтерді көрсету, жұмыстарды орындау мерзімдері қамтылуға тиіс. Осы мерзімдер конкурстық құжаттамада және мемлекеттік сатып алу туралы шарт жобасында белгіленген мерзімдерден артық болуы мүмкін, бірақ күнтізбелік он бес күннен аспайды.</w:t>
      </w:r>
    </w:p>
    <w:bookmarkEnd w:id="383"/>
    <w:bookmarkStart w:name="z422" w:id="384"/>
    <w:p>
      <w:pPr>
        <w:spacing w:after="0"/>
        <w:ind w:left="0"/>
        <w:jc w:val="both"/>
      </w:pPr>
      <w:r>
        <w:rPr>
          <w:rFonts w:ascii="Times New Roman"/>
          <w:b w:val="false"/>
          <w:i w:val="false"/>
          <w:color w:val="000000"/>
          <w:sz w:val="28"/>
        </w:rPr>
        <w:t xml:space="preserve">
      114. Тауарларды жеткізу, жұмыстарды орындау, қызметтерді көрсету туралы ұсынысты қабылдаған жағдайда әлеуетті өнім беруші мемлекеттік сатып алуға қатысуға шақыру алған күннен бастап күнтізбелік он күн ішінде мемлекеттік сатып алуды ұйымдастырушыға біліктілік талаптарына сәйкестігін, тауарларды, жұмыстарды, көрсетілетін қызметтерді мемлекеттік сатып алу процесіне байланысты шектеулердің жоқтығын растайтын құжаттарды, ұсынылып отырған тауарлардың, жұмыстардың, көрсетілетін қызметтердің техникалық ерекшелік талаптарына сәйкестігін растайтын құжаттарды қоса бере отырып, өзінің жазбаша келісімін, сондай-ақ жеткізілетін тауарлар, орындалатын жұмыстар, көрсетілетін қызметтер үшін әлеуетті өнім беруші ұсынатын бағаны оның негіздемесімен қоса береді. </w:t>
      </w:r>
    </w:p>
    <w:bookmarkEnd w:id="384"/>
    <w:p>
      <w:pPr>
        <w:spacing w:after="0"/>
        <w:ind w:left="0"/>
        <w:jc w:val="both"/>
      </w:pPr>
      <w:r>
        <w:rPr>
          <w:rFonts w:ascii="Times New Roman"/>
          <w:b w:val="false"/>
          <w:i w:val="false"/>
          <w:color w:val="000000"/>
          <w:sz w:val="28"/>
        </w:rPr>
        <w:t xml:space="preserve">
      Баға негіздемесінде әлеуеттi өнiм берушiнiң тасымалдауға, сақтандыруға, кеден бажын, салықтарды (ҚҚС-сыз), төлемдер мен алымдарды, жиынтықтаушы бөлшектер мен мiндеттi қосалқы бөлшектер құнын, пайдаланудың бастапқы мерзiмi iшiнде бiр өлшем бiрлiгiне қызмет көрсетуге арналған барлық шығыстарды, басқа да шығыстарды қоса алғанда, жеткізу ұсынылатын тауарлар, жұмыстар, көрсетілетін қызметтер құнының есебі қамтылуға тиіс. </w:t>
      </w:r>
    </w:p>
    <w:p>
      <w:pPr>
        <w:spacing w:after="0"/>
        <w:ind w:left="0"/>
        <w:jc w:val="both"/>
      </w:pPr>
      <w:r>
        <w:rPr>
          <w:rFonts w:ascii="Times New Roman"/>
          <w:b w:val="false"/>
          <w:i w:val="false"/>
          <w:color w:val="000000"/>
          <w:sz w:val="28"/>
        </w:rPr>
        <w:t>
      Егер функционалдық және басқа да сипаттамалары неғұрлым үздік тауарлар мен көрсетілетін қызметтер ұсынылса, сондай-ақ неғұрлым үздік технологиялық шешімдер және (немесе) жұмыстарды үздік материалдардан орындау ұсынылса, әлеуетті өнім берушінің техникалық ерекшелігінің мемлекеттік сатып алуды ұйымдастырушы ұсынған техникалық ерекшелікке сәйкес болмауына жол беріледі.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114-тармақ жаңа редакцияда – ҚР Үкіметінің 06.05.2019 </w:t>
      </w:r>
      <w:r>
        <w:rPr>
          <w:rFonts w:ascii="Times New Roman"/>
          <w:b w:val="false"/>
          <w:i w:val="false"/>
          <w:color w:val="000000"/>
          <w:sz w:val="28"/>
        </w:rPr>
        <w:t>№ 261</w:t>
      </w:r>
      <w:r>
        <w:rPr>
          <w:rFonts w:ascii="Times New Roman"/>
          <w:b w:val="false"/>
          <w:i/>
          <w:color w:val="000000"/>
          <w:sz w:val="28"/>
        </w:rPr>
        <w:t xml:space="preserve"> (алғашқы ресми жарияланған күнінен бастап қолданысқа енгізіледі) қаулысымен.</w:t>
      </w:r>
      <w:r>
        <w:rPr>
          <w:rFonts w:ascii="Times New Roman"/>
          <w:b w:val="false"/>
          <w:i w:val="false"/>
          <w:color w:val="000000"/>
          <w:sz w:val="28"/>
        </w:rPr>
        <w:t xml:space="preserve"> </w:t>
      </w:r>
    </w:p>
    <w:bookmarkStart w:name="z426" w:id="385"/>
    <w:p>
      <w:pPr>
        <w:spacing w:after="0"/>
        <w:ind w:left="0"/>
        <w:jc w:val="both"/>
      </w:pPr>
      <w:r>
        <w:rPr>
          <w:rFonts w:ascii="Times New Roman"/>
          <w:b w:val="false"/>
          <w:i w:val="false"/>
          <w:color w:val="000000"/>
          <w:sz w:val="28"/>
        </w:rPr>
        <w:t>
      115. Мемлекеттік сатып алуды ұйымдастырушы тапсырыс берушіге қол қою үшін берілетін бір көзден алу тәсілімен мемлекеттік сатып алуды жүзеге асыру қорытындылары туралы хаттаманы ресімдейді, онда мынадай ақпарат қамтылуға тиіс:</w:t>
      </w:r>
    </w:p>
    <w:bookmarkEnd w:id="385"/>
    <w:bookmarkStart w:name="z427" w:id="386"/>
    <w:p>
      <w:pPr>
        <w:spacing w:after="0"/>
        <w:ind w:left="0"/>
        <w:jc w:val="both"/>
      </w:pPr>
      <w:r>
        <w:rPr>
          <w:rFonts w:ascii="Times New Roman"/>
          <w:b w:val="false"/>
          <w:i w:val="false"/>
          <w:color w:val="000000"/>
          <w:sz w:val="28"/>
        </w:rPr>
        <w:t>
      1) тауарларды, жұмыстарды, көрсетілетін қызметтерді бір көзден алу тәсілімен мемлекеттік сатып алуды қолдану негіздемесі;</w:t>
      </w:r>
    </w:p>
    <w:bookmarkEnd w:id="386"/>
    <w:bookmarkStart w:name="z428" w:id="387"/>
    <w:p>
      <w:pPr>
        <w:spacing w:after="0"/>
        <w:ind w:left="0"/>
        <w:jc w:val="both"/>
      </w:pPr>
      <w:r>
        <w:rPr>
          <w:rFonts w:ascii="Times New Roman"/>
          <w:b w:val="false"/>
          <w:i w:val="false"/>
          <w:color w:val="000000"/>
          <w:sz w:val="28"/>
        </w:rPr>
        <w:t>
      2) бір көзден алу тәсілімен сатып алынатын тауарлардың, жұмыстардың, көрсетілетін қызметтердің қысқаша сипаттамасы;</w:t>
      </w:r>
    </w:p>
    <w:bookmarkEnd w:id="387"/>
    <w:bookmarkStart w:name="z429" w:id="388"/>
    <w:p>
      <w:pPr>
        <w:spacing w:after="0"/>
        <w:ind w:left="0"/>
        <w:jc w:val="both"/>
      </w:pPr>
      <w:r>
        <w:rPr>
          <w:rFonts w:ascii="Times New Roman"/>
          <w:b w:val="false"/>
          <w:i w:val="false"/>
          <w:color w:val="000000"/>
          <w:sz w:val="28"/>
        </w:rPr>
        <w:t>
      3) әлеуеттi өнiм берушiнiң бiлiктiлiк талаптарына сәйкестiгi туралы;</w:t>
      </w:r>
    </w:p>
    <w:bookmarkEnd w:id="388"/>
    <w:bookmarkStart w:name="z430" w:id="389"/>
    <w:p>
      <w:pPr>
        <w:spacing w:after="0"/>
        <w:ind w:left="0"/>
        <w:jc w:val="both"/>
      </w:pPr>
      <w:r>
        <w:rPr>
          <w:rFonts w:ascii="Times New Roman"/>
          <w:b w:val="false"/>
          <w:i w:val="false"/>
          <w:color w:val="000000"/>
          <w:sz w:val="28"/>
        </w:rPr>
        <w:t>
      4) тауарларды, жұмыстарды, көрсетілетін қызметтерді мемлекеттік сатып алу туралы шарт жасалатын өнім берушінің атауы мен орналасқан жері және осындай шарттың бағасы.</w:t>
      </w:r>
    </w:p>
    <w:bookmarkEnd w:id="389"/>
    <w:bookmarkStart w:name="z431" w:id="390"/>
    <w:p>
      <w:pPr>
        <w:spacing w:after="0"/>
        <w:ind w:left="0"/>
        <w:jc w:val="both"/>
      </w:pPr>
      <w:r>
        <w:rPr>
          <w:rFonts w:ascii="Times New Roman"/>
          <w:b w:val="false"/>
          <w:i w:val="false"/>
          <w:color w:val="000000"/>
          <w:sz w:val="28"/>
        </w:rPr>
        <w:t>
      Бiр көзден алу тәсiлімен мемлекеттiк сатып алу қорытындылары туралы хаттамаға ұйымдастырушының бiрiншi басшысы айқындаған, бiрiншi басшының орынбасарынан төмен емес лауазымды адам қол қояды.</w:t>
      </w:r>
    </w:p>
    <w:bookmarkEnd w:id="390"/>
    <w:bookmarkStart w:name="z432" w:id="391"/>
    <w:p>
      <w:pPr>
        <w:spacing w:after="0"/>
        <w:ind w:left="0"/>
        <w:jc w:val="both"/>
      </w:pPr>
      <w:r>
        <w:rPr>
          <w:rFonts w:ascii="Times New Roman"/>
          <w:b w:val="false"/>
          <w:i w:val="false"/>
          <w:color w:val="000000"/>
          <w:sz w:val="28"/>
        </w:rPr>
        <w:t>
      116. Егер тауарларды, жұмыстарды, көрсетілетін қызметтерді бір көзден алу тәсілімен мемлекеттік сатып алуды жүзеге асыру үшін сараптау комиссиясы не сарапшы бекітілген жағдайда, тауарларды, жұмыстарды, көрсетілетін қызметтерді сатып алу қорытындылары туралы хаттамаға сараптамалық қорытынды қоса беріледі.</w:t>
      </w:r>
    </w:p>
    <w:bookmarkEnd w:id="391"/>
    <w:bookmarkStart w:name="z433" w:id="392"/>
    <w:p>
      <w:pPr>
        <w:spacing w:after="0"/>
        <w:ind w:left="0"/>
        <w:jc w:val="both"/>
      </w:pPr>
      <w:r>
        <w:rPr>
          <w:rFonts w:ascii="Times New Roman"/>
          <w:b w:val="false"/>
          <w:i w:val="false"/>
          <w:color w:val="000000"/>
          <w:sz w:val="28"/>
        </w:rPr>
        <w:t>
      117. Бір көзден алу тәсілімен мемлекеттік сатып алу:</w:t>
      </w:r>
    </w:p>
    <w:bookmarkEnd w:id="392"/>
    <w:bookmarkStart w:name="z434" w:id="393"/>
    <w:p>
      <w:pPr>
        <w:spacing w:after="0"/>
        <w:ind w:left="0"/>
        <w:jc w:val="both"/>
      </w:pPr>
      <w:r>
        <w:rPr>
          <w:rFonts w:ascii="Times New Roman"/>
          <w:b w:val="false"/>
          <w:i w:val="false"/>
          <w:color w:val="000000"/>
          <w:sz w:val="28"/>
        </w:rPr>
        <w:t>
      1) егер әлеуеттi өнiм берушi ұсынған тауарлардың, жұмыстардың, көрсетiлетiн қызметтердiң бағасы осы сатып алуды жүзеге асыру үшiн бөлiнген сомадан асып түскен;</w:t>
      </w:r>
    </w:p>
    <w:bookmarkEnd w:id="393"/>
    <w:bookmarkStart w:name="z435" w:id="394"/>
    <w:p>
      <w:pPr>
        <w:spacing w:after="0"/>
        <w:ind w:left="0"/>
        <w:jc w:val="both"/>
      </w:pPr>
      <w:r>
        <w:rPr>
          <w:rFonts w:ascii="Times New Roman"/>
          <w:b w:val="false"/>
          <w:i w:val="false"/>
          <w:color w:val="000000"/>
          <w:sz w:val="28"/>
        </w:rPr>
        <w:t>
      2) әлеуетті өнім беруші біліктілік талаптарына сәйкес келмеген;</w:t>
      </w:r>
    </w:p>
    <w:bookmarkEnd w:id="394"/>
    <w:bookmarkStart w:name="z436" w:id="395"/>
    <w:p>
      <w:pPr>
        <w:spacing w:after="0"/>
        <w:ind w:left="0"/>
        <w:jc w:val="both"/>
      </w:pPr>
      <w:r>
        <w:rPr>
          <w:rFonts w:ascii="Times New Roman"/>
          <w:b w:val="false"/>
          <w:i w:val="false"/>
          <w:color w:val="000000"/>
          <w:sz w:val="28"/>
        </w:rPr>
        <w:t>
      3) әлеуетті өнім беруші қатысудан бас тартқан;</w:t>
      </w:r>
    </w:p>
    <w:bookmarkEnd w:id="395"/>
    <w:bookmarkStart w:name="z437" w:id="396"/>
    <w:p>
      <w:pPr>
        <w:spacing w:after="0"/>
        <w:ind w:left="0"/>
        <w:jc w:val="both"/>
      </w:pPr>
      <w:r>
        <w:rPr>
          <w:rFonts w:ascii="Times New Roman"/>
          <w:b w:val="false"/>
          <w:i w:val="false"/>
          <w:color w:val="000000"/>
          <w:sz w:val="28"/>
        </w:rPr>
        <w:t>
      4) әлеуетті өнім беруші техникалық, сапалық және функционалдық сипаттамалары неғұрлым үздік техникалық ерекшелікті ұсынған жағдайларды қоспағанда, тапсырыс берушінің техникалық ерекшелігінде белгіленген талаптарға сәйкес келмейтін техникалық ерекшелікті ұсынған жағдайларда өтпеді деп танылады.</w:t>
      </w:r>
    </w:p>
    <w:bookmarkEnd w:id="396"/>
    <w:bookmarkStart w:name="z438" w:id="397"/>
    <w:p>
      <w:pPr>
        <w:spacing w:after="0"/>
        <w:ind w:left="0"/>
        <w:jc w:val="left"/>
      </w:pPr>
      <w:r>
        <w:rPr>
          <w:rFonts w:ascii="Times New Roman"/>
          <w:b/>
          <w:i w:val="false"/>
          <w:color w:val="000000"/>
        </w:rPr>
        <w:t xml:space="preserve"> 6-тарау. Мемлекеттік сатып алу туралы шарт</w:t>
      </w:r>
    </w:p>
    <w:bookmarkEnd w:id="397"/>
    <w:p>
      <w:pPr>
        <w:spacing w:after="0"/>
        <w:ind w:left="0"/>
        <w:jc w:val="both"/>
      </w:pPr>
      <w:r>
        <w:rPr>
          <w:rFonts w:ascii="Times New Roman"/>
          <w:b w:val="false"/>
          <w:i w:val="false"/>
          <w:color w:val="ff0000"/>
          <w:sz w:val="28"/>
        </w:rPr>
        <w:t xml:space="preserve">
      Ескерту. 6-тараудың тақырыбы жаңа редакцияда - ҚР Үкіметінің 29.12.2021 </w:t>
      </w:r>
      <w:r>
        <w:rPr>
          <w:rFonts w:ascii="Times New Roman"/>
          <w:b w:val="false"/>
          <w:i w:val="false"/>
          <w:color w:val="ff0000"/>
          <w:sz w:val="28"/>
        </w:rPr>
        <w:t>№ 953</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439" w:id="398"/>
    <w:p>
      <w:pPr>
        <w:spacing w:after="0"/>
        <w:ind w:left="0"/>
        <w:jc w:val="left"/>
      </w:pPr>
      <w:r>
        <w:rPr>
          <w:rFonts w:ascii="Times New Roman"/>
          <w:b/>
          <w:i w:val="false"/>
          <w:color w:val="000000"/>
        </w:rPr>
        <w:t xml:space="preserve"> 1-параграф. Тауарларды, жұмыстарды, көрсетілетін қызметтерді мемлекеттік сатып алу туралы шарт жасасу</w:t>
      </w:r>
    </w:p>
    <w:bookmarkEnd w:id="398"/>
    <w:p>
      <w:pPr>
        <w:spacing w:after="0"/>
        <w:ind w:left="0"/>
        <w:jc w:val="both"/>
      </w:pPr>
      <w:r>
        <w:rPr>
          <w:rFonts w:ascii="Times New Roman"/>
          <w:b w:val="false"/>
          <w:i w:val="false"/>
          <w:color w:val="ff0000"/>
          <w:sz w:val="28"/>
        </w:rPr>
        <w:t xml:space="preserve">
      Ескерту. 1-параграфтың тақырыбы жаңа редакцияда - ҚР Үкіметінің 29.12.2021 </w:t>
      </w:r>
      <w:r>
        <w:rPr>
          <w:rFonts w:ascii="Times New Roman"/>
          <w:b w:val="false"/>
          <w:i w:val="false"/>
          <w:color w:val="ff0000"/>
          <w:sz w:val="28"/>
        </w:rPr>
        <w:t>№ 953</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440" w:id="399"/>
    <w:p>
      <w:pPr>
        <w:spacing w:after="0"/>
        <w:ind w:left="0"/>
        <w:jc w:val="both"/>
      </w:pPr>
      <w:r>
        <w:rPr>
          <w:rFonts w:ascii="Times New Roman"/>
          <w:b w:val="false"/>
          <w:i w:val="false"/>
          <w:color w:val="000000"/>
          <w:sz w:val="28"/>
        </w:rPr>
        <w:t>
      118. Тапсырыс беруші мемлекеттік сатып алу қорытындысы шығарылған күннен бастап 5 (бес) жұмыс күні ішінде осы Қағидаларға 4, 5 және 6-қосымшаларға сәйкес үлгі шарт бойынша жасалған мемлекеттік сатып алу туралы шарт жобасының екі данасын өнім берушіге жібереді, оған тапсырыс беруші қол қоюға және тапсырыс берушінің уәкілетті өкілі әр парағын дәйектеуге тиіс.</w:t>
      </w:r>
    </w:p>
    <w:bookmarkEnd w:id="399"/>
    <w:p>
      <w:pPr>
        <w:spacing w:after="0"/>
        <w:ind w:left="0"/>
        <w:jc w:val="both"/>
      </w:pPr>
      <w:r>
        <w:rPr>
          <w:rFonts w:ascii="Times New Roman"/>
          <w:b w:val="false"/>
          <w:i w:val="false"/>
          <w:color w:val="000000"/>
          <w:sz w:val="28"/>
        </w:rPr>
        <w:t>
      Өнім берушіні таңдау рәсімдері, оның ішінде мемлекеттік сатып алудың алдын ала жылдық жоспары шеңберінде өткізілген мемлекеттік сатып алу қорытындыларына шағым жасау рәсімдері тиісті бюджет (даму жоспары) бекітілгенге дейін аяқталған жағдайларда мемлекеттік сатып алу туралы шарттың жобасы жеңімпазға тиісті бюджет (даму жоспары) бекітілген күннен бастап 5 (бес) жұмыс күні ішінде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118-тармақ жаңа редакцияда - ҚР Үкіметінің 29.12.2021 </w:t>
      </w:r>
      <w:r>
        <w:rPr>
          <w:rFonts w:ascii="Times New Roman"/>
          <w:b w:val="false"/>
          <w:i w:val="false"/>
          <w:color w:val="000000"/>
          <w:sz w:val="28"/>
        </w:rPr>
        <w:t>№ 953</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442" w:id="400"/>
    <w:p>
      <w:pPr>
        <w:spacing w:after="0"/>
        <w:ind w:left="0"/>
        <w:jc w:val="both"/>
      </w:pPr>
      <w:r>
        <w:rPr>
          <w:rFonts w:ascii="Times New Roman"/>
          <w:b w:val="false"/>
          <w:i w:val="false"/>
          <w:color w:val="000000"/>
          <w:sz w:val="28"/>
        </w:rPr>
        <w:t>
      119. Егер жеңімпаз деп айқындалған әлеуетті өнім беруші күнтізбелік отыз күн ішінде мемлекеттік сатып алу туралы шарттың жобасына қол қоймаса не мемлекеттік сатып алу туралы шартты жасасып, мемлекеттік сатып алу туралы шарттың орындалуын қамтамасыз етуді енгізбесе, жеңімпаз мемлекеттік сатып алу туралы шарт жасасудан жалтарған күннен бастап екі жұмыс күні ішінде тапсырыс беруші мемлекеттік сатып алу туралы шарттың жобасын екінші орын алған әлеуетті өнім берушіге жібереді, оған екінші орын алған әлеуетті өнім беруші өзіне мемлекеттік сатып алу туралы шарттың жобасы ұсынылған күннен бастап үш жұмыс күні ішінде қол қоюға тиіс.</w:t>
      </w:r>
    </w:p>
    <w:bookmarkEnd w:id="40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119-тармақ жаңа редакцияда – ҚР Үкіметінің 06.05.2019 </w:t>
      </w:r>
      <w:r>
        <w:rPr>
          <w:rFonts w:ascii="Times New Roman"/>
          <w:b w:val="false"/>
          <w:i w:val="false"/>
          <w:color w:val="000000"/>
          <w:sz w:val="28"/>
        </w:rPr>
        <w:t>№ 261</w:t>
      </w:r>
      <w:r>
        <w:rPr>
          <w:rFonts w:ascii="Times New Roman"/>
          <w:b w:val="false"/>
          <w:i/>
          <w:color w:val="000000"/>
          <w:sz w:val="28"/>
        </w:rPr>
        <w:t xml:space="preserve"> (алғашқы ресми жарияланған күнінен бастап қолданысқа енгізіледі) қаулысымен.</w:t>
      </w:r>
    </w:p>
    <w:bookmarkStart w:name="z443" w:id="401"/>
    <w:p>
      <w:pPr>
        <w:spacing w:after="0"/>
        <w:ind w:left="0"/>
        <w:jc w:val="both"/>
      </w:pPr>
      <w:r>
        <w:rPr>
          <w:rFonts w:ascii="Times New Roman"/>
          <w:b w:val="false"/>
          <w:i w:val="false"/>
          <w:color w:val="000000"/>
          <w:sz w:val="28"/>
        </w:rPr>
        <w:t>
      120. Егер тапсырыс берушінің қолы қойылған мемлекеттік сатып алу туралы шартқа екінші орын алған әлеуетті өнім беруші белгіленген мерзімде қол қоймаса, тапсырыс беруші қайтадан мемлекеттік сатып алуды жүзеге асырады.</w:t>
      </w:r>
    </w:p>
    <w:bookmarkEnd w:id="401"/>
    <w:bookmarkStart w:name="z444" w:id="402"/>
    <w:p>
      <w:pPr>
        <w:spacing w:after="0"/>
        <w:ind w:left="0"/>
        <w:jc w:val="both"/>
      </w:pPr>
      <w:r>
        <w:rPr>
          <w:rFonts w:ascii="Times New Roman"/>
          <w:b w:val="false"/>
          <w:i w:val="false"/>
          <w:color w:val="000000"/>
          <w:sz w:val="28"/>
        </w:rPr>
        <w:t>
      121. Өнім беруші мемлекеттік сатып алу туралы шарт жасасқан күннен бастап он жұмыс күні ішінде мемлекеттік сатып алу туралы шарттың орындалуын қамтамасыз етуді енгізеді.</w:t>
      </w:r>
    </w:p>
    <w:bookmarkEnd w:id="402"/>
    <w:bookmarkStart w:name="z445" w:id="403"/>
    <w:p>
      <w:pPr>
        <w:spacing w:after="0"/>
        <w:ind w:left="0"/>
        <w:jc w:val="both"/>
      </w:pPr>
      <w:r>
        <w:rPr>
          <w:rFonts w:ascii="Times New Roman"/>
          <w:b w:val="false"/>
          <w:i w:val="false"/>
          <w:color w:val="000000"/>
          <w:sz w:val="28"/>
        </w:rPr>
        <w:t xml:space="preserve">
      Мемлекеттік сатып алу туралы шарттың орындалуын қамтамасыз ету осы Қағидалардың </w:t>
      </w:r>
      <w:r>
        <w:rPr>
          <w:rFonts w:ascii="Times New Roman"/>
          <w:b w:val="false"/>
          <w:i w:val="false"/>
          <w:color w:val="000000"/>
          <w:sz w:val="28"/>
        </w:rPr>
        <w:t>99-тармағында</w:t>
      </w:r>
      <w:r>
        <w:rPr>
          <w:rFonts w:ascii="Times New Roman"/>
          <w:b w:val="false"/>
          <w:i w:val="false"/>
          <w:color w:val="000000"/>
          <w:sz w:val="28"/>
        </w:rPr>
        <w:t xml:space="preserve"> көзделген тәртіппен өткізілген конкурстың қорытындысы бойынша мемлекеттік сатып алу туралы шарт жасасқан жағдайда енгізілмейді.</w:t>
      </w:r>
    </w:p>
    <w:bookmarkEnd w:id="403"/>
    <w:bookmarkStart w:name="z446" w:id="404"/>
    <w:p>
      <w:pPr>
        <w:spacing w:after="0"/>
        <w:ind w:left="0"/>
        <w:jc w:val="both"/>
      </w:pPr>
      <w:r>
        <w:rPr>
          <w:rFonts w:ascii="Times New Roman"/>
          <w:b w:val="false"/>
          <w:i w:val="false"/>
          <w:color w:val="000000"/>
          <w:sz w:val="28"/>
        </w:rPr>
        <w:t xml:space="preserve">
      122. Мемлекеттік сатып алу туралы шарттың орындалуын қамтамасыз етуді өнім беруші жасалған мемлекеттік сатып алу туралы шарт бойынша өз міндеттемелерін уақтылы, толық және тиісті түрде орындауға кепілдік ретінде енгізеді. </w:t>
      </w:r>
    </w:p>
    <w:bookmarkEnd w:id="404"/>
    <w:bookmarkStart w:name="z447" w:id="405"/>
    <w:p>
      <w:pPr>
        <w:spacing w:after="0"/>
        <w:ind w:left="0"/>
        <w:jc w:val="both"/>
      </w:pPr>
      <w:r>
        <w:rPr>
          <w:rFonts w:ascii="Times New Roman"/>
          <w:b w:val="false"/>
          <w:i w:val="false"/>
          <w:color w:val="000000"/>
          <w:sz w:val="28"/>
        </w:rPr>
        <w:t>
      123. Шарттың орындалуын қамтамасыз ету мөлшерін ұйымдастырушы мемлекеттік сатып алу туралы шарттың жалпы сомасының үш пайызы мөлшерінде белгілейді.</w:t>
      </w:r>
    </w:p>
    <w:bookmarkEnd w:id="405"/>
    <w:p>
      <w:pPr>
        <w:spacing w:after="0"/>
        <w:ind w:left="0"/>
        <w:jc w:val="both"/>
      </w:pPr>
      <w:r>
        <w:rPr>
          <w:rFonts w:ascii="Times New Roman"/>
          <w:b w:val="false"/>
          <w:i w:val="false"/>
          <w:color w:val="000000"/>
          <w:sz w:val="28"/>
        </w:rPr>
        <w:t>
      Егер мемлекеттік сатып алу туралы шартта аванс төлеу көзделген жағдайда, әлеуетті өнім беруші шартты орындауды қамтамасыз етумен бірге авансқа тең мөлшерде авансты қамтамасыз етуді енгізеді. Бұл ретте, әлеуетті өнiм беруші авансты төлеуден бас тартуға құқығы бар.</w:t>
      </w:r>
    </w:p>
    <w:p>
      <w:pPr>
        <w:spacing w:after="0"/>
        <w:ind w:left="0"/>
        <w:jc w:val="both"/>
      </w:pPr>
      <w:r>
        <w:rPr>
          <w:rFonts w:ascii="Times New Roman"/>
          <w:b w:val="false"/>
          <w:i w:val="false"/>
          <w:color w:val="000000"/>
          <w:sz w:val="28"/>
        </w:rPr>
        <w:t xml:space="preserve">
      Мемлекеттiк сатып алу туралы шарт бойынша міндеттемелердің орындалуына қарай тапсырыс беруші өнім берушінің жазбаша хабарламасы бойынша авансты орындауды қамтамасыз ету мөлшерін мемлекеттiк сатып алу туралы шартта көзделген орындалған міндеттемелерге барабар азайтады. </w:t>
      </w:r>
    </w:p>
    <w:p>
      <w:pPr>
        <w:spacing w:after="0"/>
        <w:ind w:left="0"/>
        <w:jc w:val="both"/>
      </w:pPr>
      <w:r>
        <w:rPr>
          <w:rFonts w:ascii="Times New Roman"/>
          <w:b w:val="false"/>
          <w:i w:val="false"/>
          <w:color w:val="000000"/>
          <w:sz w:val="28"/>
        </w:rPr>
        <w:t>
      Заңның 39-бабы 3-тармағының негізінде мемлекеттік сатып алу туралы шарт жасалған жағдайда, тапсырыс беруші авансты қамтамасыз етуді енгізу туралы талап белгілеуге құқылы.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123-тармақ жаңа редакцияда – ҚР Үкіметінің 06.05.2019 </w:t>
      </w:r>
      <w:r>
        <w:rPr>
          <w:rFonts w:ascii="Times New Roman"/>
          <w:b w:val="false"/>
          <w:i w:val="false"/>
          <w:color w:val="000000"/>
          <w:sz w:val="28"/>
        </w:rPr>
        <w:t>№ 261</w:t>
      </w:r>
      <w:r>
        <w:rPr>
          <w:rFonts w:ascii="Times New Roman"/>
          <w:b w:val="false"/>
          <w:i/>
          <w:color w:val="000000"/>
          <w:sz w:val="28"/>
        </w:rPr>
        <w:t xml:space="preserve"> (алғашқы ресми жарияланған күнінен бастап қолданысқа енгізіледі) қаулысымен.</w:t>
      </w:r>
    </w:p>
    <w:bookmarkStart w:name="z450" w:id="406"/>
    <w:p>
      <w:pPr>
        <w:spacing w:after="0"/>
        <w:ind w:left="0"/>
        <w:jc w:val="both"/>
      </w:pPr>
      <w:r>
        <w:rPr>
          <w:rFonts w:ascii="Times New Roman"/>
          <w:b w:val="false"/>
          <w:i w:val="false"/>
          <w:color w:val="000000"/>
          <w:sz w:val="28"/>
        </w:rPr>
        <w:t xml:space="preserve">
      124. Өнім беруші мемлекеттік сатып алу туралы шарттың орындалуын қамтамасыз етудің мынадай түрлерінің бірін: </w:t>
      </w:r>
    </w:p>
    <w:bookmarkEnd w:id="406"/>
    <w:p>
      <w:pPr>
        <w:spacing w:after="0"/>
        <w:ind w:left="0"/>
        <w:jc w:val="both"/>
      </w:pPr>
      <w:r>
        <w:rPr>
          <w:rFonts w:ascii="Times New Roman"/>
          <w:b w:val="false"/>
          <w:i w:val="false"/>
          <w:color w:val="000000"/>
          <w:sz w:val="28"/>
        </w:rPr>
        <w:t xml:space="preserve">
      1) тапсырыс берушінің банк шотына не мемлекеттік органдар және мемлекеттік мекемелер болып табылатын тапсырыс берушілер үшін Қазақстан Республикасының бюджет заңнамасында көзделген шотқа енгізілетін кепілді ақшалай жарнаны; </w:t>
      </w:r>
    </w:p>
    <w:p>
      <w:pPr>
        <w:spacing w:after="0"/>
        <w:ind w:left="0"/>
        <w:jc w:val="both"/>
      </w:pPr>
      <w:r>
        <w:rPr>
          <w:rFonts w:ascii="Times New Roman"/>
          <w:b w:val="false"/>
          <w:i w:val="false"/>
          <w:color w:val="000000"/>
          <w:sz w:val="28"/>
        </w:rPr>
        <w:t>
      2) осы Қағидаларға 3-қосымшаға сәйкес банк кепілдігін;</w:t>
      </w:r>
    </w:p>
    <w:p>
      <w:pPr>
        <w:spacing w:after="0"/>
        <w:ind w:left="0"/>
        <w:jc w:val="both"/>
      </w:pPr>
      <w:r>
        <w:rPr>
          <w:rFonts w:ascii="Times New Roman"/>
          <w:b w:val="false"/>
          <w:i w:val="false"/>
          <w:color w:val="000000"/>
          <w:sz w:val="28"/>
        </w:rPr>
        <w:t>
      3) Заңның 43-бабы 11-тармағының 3) тармақшасына сәйкес жасалатын өнім берушінің азаматтық-құқықтық жауапкершілігін сақтандыру шартын таңдайды.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124-тармақ жаңа редакцияда – ҚР Үкіметінің 06.05.2019 </w:t>
      </w:r>
      <w:r>
        <w:rPr>
          <w:rFonts w:ascii="Times New Roman"/>
          <w:b w:val="false"/>
          <w:i w:val="false"/>
          <w:color w:val="000000"/>
          <w:sz w:val="28"/>
        </w:rPr>
        <w:t>№ 261</w:t>
      </w:r>
      <w:r>
        <w:rPr>
          <w:rFonts w:ascii="Times New Roman"/>
          <w:b w:val="false"/>
          <w:i/>
          <w:color w:val="000000"/>
          <w:sz w:val="28"/>
        </w:rPr>
        <w:t xml:space="preserve"> (алғашқы ресми жарияланған күнінен бастап қолданысқа енгізіледі) қаулысымен. </w:t>
      </w:r>
    </w:p>
    <w:bookmarkStart w:name="z453" w:id="407"/>
    <w:p>
      <w:pPr>
        <w:spacing w:after="0"/>
        <w:ind w:left="0"/>
        <w:jc w:val="both"/>
      </w:pPr>
      <w:r>
        <w:rPr>
          <w:rFonts w:ascii="Times New Roman"/>
          <w:b w:val="false"/>
          <w:i w:val="false"/>
          <w:color w:val="000000"/>
          <w:sz w:val="28"/>
        </w:rPr>
        <w:t xml:space="preserve">
      125. Шарт бойынша міндеттемелер толық орындалғанға дейін өнім берушінің үшінші тұлғаларда енгізілген кепілдік ақшалай жарнаға тұтастай не бір бөлігінде талап қою құқығының туындауына әкеп соғатын іс-қимыл жасауына жол берілмейді. </w:t>
      </w:r>
    </w:p>
    <w:bookmarkEnd w:id="407"/>
    <w:bookmarkStart w:name="z454" w:id="408"/>
    <w:p>
      <w:pPr>
        <w:spacing w:after="0"/>
        <w:ind w:left="0"/>
        <w:jc w:val="both"/>
      </w:pPr>
      <w:r>
        <w:rPr>
          <w:rFonts w:ascii="Times New Roman"/>
          <w:b w:val="false"/>
          <w:i w:val="false"/>
          <w:color w:val="000000"/>
          <w:sz w:val="28"/>
        </w:rPr>
        <w:t xml:space="preserve">
      126. Тапсырыс берушінің өнім беруші енгізген кепілдік ақшалай жарнаны </w:t>
      </w:r>
      <w:r>
        <w:rPr>
          <w:rFonts w:ascii="Times New Roman"/>
          <w:b w:val="false"/>
          <w:i w:val="false"/>
          <w:color w:val="000000"/>
          <w:sz w:val="28"/>
        </w:rPr>
        <w:t>Заңда</w:t>
      </w:r>
      <w:r>
        <w:rPr>
          <w:rFonts w:ascii="Times New Roman"/>
          <w:b w:val="false"/>
          <w:i w:val="false"/>
          <w:color w:val="000000"/>
          <w:sz w:val="28"/>
        </w:rPr>
        <w:t xml:space="preserve"> көзделмеген мақсатқа пайдалануына жол берілмейді.</w:t>
      </w:r>
    </w:p>
    <w:bookmarkEnd w:id="408"/>
    <w:bookmarkStart w:name="z455" w:id="409"/>
    <w:p>
      <w:pPr>
        <w:spacing w:after="0"/>
        <w:ind w:left="0"/>
        <w:jc w:val="both"/>
      </w:pPr>
      <w:r>
        <w:rPr>
          <w:rFonts w:ascii="Times New Roman"/>
          <w:b w:val="false"/>
          <w:i w:val="false"/>
          <w:color w:val="000000"/>
          <w:sz w:val="28"/>
        </w:rPr>
        <w:t>
      127. Тапсырыс беруші енгізілген мемлекеттік сатып алу туралы шарттың орындалуын қамтамасыз етуді шартта көрсетілген мерзімде немесе өнім беруші шарттық міндеттемелерін толық және тиісінше орындаған күннен бастап бес жұмыс күні ішінде өнім берушіге қайтарады.</w:t>
      </w:r>
    </w:p>
    <w:bookmarkEnd w:id="409"/>
    <w:bookmarkStart w:name="z456" w:id="410"/>
    <w:p>
      <w:pPr>
        <w:spacing w:after="0"/>
        <w:ind w:left="0"/>
        <w:jc w:val="both"/>
      </w:pPr>
      <w:r>
        <w:rPr>
          <w:rFonts w:ascii="Times New Roman"/>
          <w:b w:val="false"/>
          <w:i w:val="false"/>
          <w:color w:val="000000"/>
          <w:sz w:val="28"/>
        </w:rPr>
        <w:t>
      Өнім беруші мемлекеттік сатып алу туралы шарт бойынша қабылданған міндеттемелерді тиісінше орындамаған жағдайда, тапсырыс беруші тұрақсыздық айыбын тиісті бюджет, мемлекеттік кәсіпорын, дауыс беретiн акцияларының (жарғылық капиталдағы қатысу үлестерiнiң) елу және одан көп пайызы мемлекетке тиесiлi заңды тұлға немесе олармен үлестес тұлғалар кірісіне төлеу фактісі анықталған күннен бастап бес жұмыс күні ішінде енгізілген мемлекеттік сатып алу туралы шарттың орындалуын қамтамасыз етуді қайтарады.</w:t>
      </w:r>
    </w:p>
    <w:bookmarkEnd w:id="410"/>
    <w:bookmarkStart w:name="z457" w:id="411"/>
    <w:p>
      <w:pPr>
        <w:spacing w:after="0"/>
        <w:ind w:left="0"/>
        <w:jc w:val="both"/>
      </w:pPr>
      <w:r>
        <w:rPr>
          <w:rFonts w:ascii="Times New Roman"/>
          <w:b w:val="false"/>
          <w:i w:val="false"/>
          <w:color w:val="000000"/>
          <w:sz w:val="28"/>
        </w:rPr>
        <w:t>
      128. Мемлекеттік сатып алу туралы шарттың орындалуын қамтамасыз етуді тапсырыс беруші шарттық міндеттемелерді өнім берушінің орындамауына байланысты мемлекеттік сатып алу туралы шарт бұзылған жағдайда өнім берушіге қайтармайды.</w:t>
      </w:r>
    </w:p>
    <w:bookmarkEnd w:id="411"/>
    <w:p>
      <w:pPr>
        <w:spacing w:after="0"/>
        <w:ind w:left="0"/>
        <w:jc w:val="both"/>
      </w:pPr>
      <w:r>
        <w:rPr>
          <w:rFonts w:ascii="Times New Roman"/>
          <w:b w:val="false"/>
          <w:i w:val="false"/>
          <w:color w:val="000000"/>
          <w:sz w:val="28"/>
        </w:rPr>
        <w:t>
      Мемлекеттік сатып алу туралы шарттың орындалуын қамтамасыз ету тиiстi бюджет, мемлекеттiк кәсiпорын, дауыс беретiн акцияларының (жарғылық капиталға қатысу үлестерінің) елу және одан да көп пайызы мемлекетке тиесiлi заңды тұлға немесе олармен үлестес заңды тұлғалар кірісінің есебіне жатқызылады.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128-тармақ жаңа редакцияда – ҚР Үкіметінің 29.12.2018 </w:t>
      </w:r>
      <w:r>
        <w:rPr>
          <w:rFonts w:ascii="Times New Roman"/>
          <w:b w:val="false"/>
          <w:i w:val="false"/>
          <w:color w:val="000000"/>
          <w:sz w:val="28"/>
        </w:rPr>
        <w:t>№ 910</w:t>
      </w:r>
      <w:r>
        <w:rPr>
          <w:rFonts w:ascii="Times New Roman"/>
          <w:b w:val="false"/>
          <w:i/>
          <w:color w:val="000000"/>
          <w:sz w:val="28"/>
        </w:rPr>
        <w:t xml:space="preserve"> (алғашқы ресми жарияланған күнінен бастап қолданысқа енгізіледі) қаулысымен.</w:t>
      </w:r>
    </w:p>
    <w:bookmarkStart w:name="z459" w:id="412"/>
    <w:p>
      <w:pPr>
        <w:spacing w:after="0"/>
        <w:ind w:left="0"/>
        <w:jc w:val="both"/>
      </w:pPr>
      <w:r>
        <w:rPr>
          <w:rFonts w:ascii="Times New Roman"/>
          <w:b w:val="false"/>
          <w:i w:val="false"/>
          <w:color w:val="000000"/>
          <w:sz w:val="28"/>
        </w:rPr>
        <w:t>
      129. Мемлекеттік сатып алу туралы шарт Қазақстан Республикасы салық заңнамасының, Еуразиялық экономикалық одақтың кеден заңнамасының және (немесе) Қазақстан Республикасы кеден заңнамасының талаптарына сәйкес қосылған құн салығын және акциздерді төлеу шарттарын қамтуға тиіс.</w:t>
      </w:r>
    </w:p>
    <w:bookmarkEnd w:id="412"/>
    <w:bookmarkStart w:name="z460" w:id="413"/>
    <w:p>
      <w:pPr>
        <w:spacing w:after="0"/>
        <w:ind w:left="0"/>
        <w:jc w:val="both"/>
      </w:pPr>
      <w:r>
        <w:rPr>
          <w:rFonts w:ascii="Times New Roman"/>
          <w:b w:val="false"/>
          <w:i w:val="false"/>
          <w:color w:val="000000"/>
          <w:sz w:val="28"/>
        </w:rPr>
        <w:t>
      130. Мемлекеттік сатып алу жеңімпазымен жасалған жұмыстарды, көрсетілетін қызметтерді мемлекеттік сатып алу туралы шартта жұмыстарды орындау бойынша қосалқы мердігерлермен не мемлекеттік сатып алу жеңімпазы конкурсқа қатысуға өтінімінде көрсеткен қызметтерді көрсету бойынша бірлесіп орындаушылармен жасалған шарттардың көшірмелерін тапсырыс берушіге ұсыну туралы талап қамтылды.</w:t>
      </w:r>
    </w:p>
    <w:bookmarkEnd w:id="41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130-тармақ жаңа редакцияда – ҚР Үкіметінің 29.12.2018 </w:t>
      </w:r>
      <w:r>
        <w:rPr>
          <w:rFonts w:ascii="Times New Roman"/>
          <w:b w:val="false"/>
          <w:i w:val="false"/>
          <w:color w:val="000000"/>
          <w:sz w:val="28"/>
        </w:rPr>
        <w:t>№ 910</w:t>
      </w:r>
      <w:r>
        <w:rPr>
          <w:rFonts w:ascii="Times New Roman"/>
          <w:b w:val="false"/>
          <w:i/>
          <w:color w:val="000000"/>
          <w:sz w:val="28"/>
        </w:rPr>
        <w:t xml:space="preserve"> (алғашқы ресми жарияланған күнінен бастап қолданысқа енгізіледі) қаулысымен.</w:t>
      </w:r>
    </w:p>
    <w:bookmarkStart w:name="z461" w:id="414"/>
    <w:p>
      <w:pPr>
        <w:spacing w:after="0"/>
        <w:ind w:left="0"/>
        <w:jc w:val="both"/>
      </w:pPr>
      <w:r>
        <w:rPr>
          <w:rFonts w:ascii="Times New Roman"/>
          <w:b w:val="false"/>
          <w:i w:val="false"/>
          <w:color w:val="000000"/>
          <w:sz w:val="28"/>
        </w:rPr>
        <w:t>
      131. Тапсырыс берушілер дауыс беретін акцияларының (жарғылық капиталындағы қатысу үлестерінің) жүз пайызы мемлекетке тиесілі және өкілеттіктері Қазақстан Республикасының заңдарында, Қазақстан Республикасы Президентінің жарлықтарында белгіленген акционерлік қоғамдармен және шаруашылық серіктестіктермен олар туралы мәліметтер мемлекеттік құпияларды құрайтын және (немесе) Қазақстан Республикасының Үкіметі айқындаған таралуы шектеулі қызметтік ақпаратты қамтитын тауарларды жеткізуге, жұмыстарды орындауға, қызметтерді көрсетуге шарт жасасқан жағдайда, мұндай акционерлік қоғамдар мен шаруашылық серіктестіктер сатып алуды осы Қағидаларға сәйкес жүзеге асырады.</w:t>
      </w:r>
    </w:p>
    <w:bookmarkEnd w:id="414"/>
    <w:bookmarkStart w:name="z462" w:id="415"/>
    <w:p>
      <w:pPr>
        <w:spacing w:after="0"/>
        <w:ind w:left="0"/>
        <w:jc w:val="left"/>
      </w:pPr>
      <w:r>
        <w:rPr>
          <w:rFonts w:ascii="Times New Roman"/>
          <w:b/>
          <w:i w:val="false"/>
          <w:color w:val="000000"/>
        </w:rPr>
        <w:t xml:space="preserve"> 2-параграф. Тауарларды, жұмыстарды, көрсетілетін қызметтерді мемлекеттік сатып алу туралы шартты орындау</w:t>
      </w:r>
    </w:p>
    <w:bookmarkEnd w:id="415"/>
    <w:p>
      <w:pPr>
        <w:spacing w:after="0"/>
        <w:ind w:left="0"/>
        <w:jc w:val="both"/>
      </w:pPr>
      <w:r>
        <w:rPr>
          <w:rFonts w:ascii="Times New Roman"/>
          <w:b w:val="false"/>
          <w:i w:val="false"/>
          <w:color w:val="ff0000"/>
          <w:sz w:val="28"/>
        </w:rPr>
        <w:t xml:space="preserve">
      Ескерту. 2-параграфтың тақырыбы жаңа редакцияда - ҚР Үкіметінің 29.12.2021 </w:t>
      </w:r>
      <w:r>
        <w:rPr>
          <w:rFonts w:ascii="Times New Roman"/>
          <w:b w:val="false"/>
          <w:i w:val="false"/>
          <w:color w:val="ff0000"/>
          <w:sz w:val="28"/>
        </w:rPr>
        <w:t>№ 953</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463" w:id="416"/>
    <w:p>
      <w:pPr>
        <w:spacing w:after="0"/>
        <w:ind w:left="0"/>
        <w:jc w:val="both"/>
      </w:pPr>
      <w:r>
        <w:rPr>
          <w:rFonts w:ascii="Times New Roman"/>
          <w:b w:val="false"/>
          <w:i w:val="false"/>
          <w:color w:val="000000"/>
          <w:sz w:val="28"/>
        </w:rPr>
        <w:t>
      132. Мемлекеттік сатып алу туралы шартты орындау кезінде тауарлардың (жұмыстардың, көрсетілетін қызметтердің) атауы, саны, сапасы, техникалық ерекшелігі, құны, оларды жеткізу (жұмыстарды орындау, қызметтерді көрсету) орны мен мерзімдері мемлекеттік сатып алу туралы шарттың мазмұнына сәйкес болуға тиіс.</w:t>
      </w:r>
    </w:p>
    <w:bookmarkEnd w:id="416"/>
    <w:bookmarkStart w:name="z464" w:id="417"/>
    <w:p>
      <w:pPr>
        <w:spacing w:after="0"/>
        <w:ind w:left="0"/>
        <w:jc w:val="both"/>
      </w:pPr>
      <w:r>
        <w:rPr>
          <w:rFonts w:ascii="Times New Roman"/>
          <w:b w:val="false"/>
          <w:i w:val="false"/>
          <w:color w:val="000000"/>
          <w:sz w:val="28"/>
        </w:rPr>
        <w:t>
      133. Тапсырыс беруші мен өнім беруші көрсетілген шарт бойынша қабылдаған міндеттемелерін толық орындаған жағдайда шарт орындалған болып есептеледі.</w:t>
      </w:r>
    </w:p>
    <w:bookmarkEnd w:id="417"/>
    <w:p>
      <w:pPr>
        <w:spacing w:after="0"/>
        <w:ind w:left="0"/>
        <w:jc w:val="both"/>
      </w:pPr>
      <w:bookmarkStart w:name="z465" w:id="418"/>
      <w:r>
        <w:rPr>
          <w:rFonts w:ascii="Times New Roman"/>
          <w:b w:val="false"/>
          <w:i w:val="false"/>
          <w:color w:val="000000"/>
          <w:sz w:val="28"/>
        </w:rPr>
        <w:t>
      Ерекше тәртіпті қолдана отырып,</w:t>
      </w:r>
    </w:p>
    <w:bookmarkEnd w:id="418"/>
    <w:p>
      <w:pPr>
        <w:spacing w:after="0"/>
        <w:ind w:left="0"/>
        <w:jc w:val="both"/>
      </w:pPr>
      <w:r>
        <w:rPr>
          <w:rFonts w:ascii="Times New Roman"/>
          <w:b w:val="false"/>
          <w:i w:val="false"/>
          <w:color w:val="000000"/>
          <w:sz w:val="28"/>
        </w:rPr>
        <w:t>мемлекеттік сатып алуды</w:t>
      </w:r>
    </w:p>
    <w:p>
      <w:pPr>
        <w:spacing w:after="0"/>
        <w:ind w:left="0"/>
        <w:jc w:val="both"/>
      </w:pPr>
      <w:r>
        <w:rPr>
          <w:rFonts w:ascii="Times New Roman"/>
          <w:b w:val="false"/>
          <w:i w:val="false"/>
          <w:color w:val="000000"/>
          <w:sz w:val="28"/>
        </w:rPr>
        <w:t>жүзеге асыру қағидаларына</w:t>
      </w:r>
    </w:p>
    <w:p>
      <w:pPr>
        <w:spacing w:after="0"/>
        <w:ind w:left="0"/>
        <w:jc w:val="both"/>
      </w:pPr>
      <w:r>
        <w:rPr>
          <w:rFonts w:ascii="Times New Roman"/>
          <w:b w:val="false"/>
          <w:i w:val="false"/>
          <w:color w:val="000000"/>
          <w:sz w:val="28"/>
        </w:rPr>
        <w:t>1-қосымша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1-қосымша жаңа редакцияда – ҚР Үкіметінің 29.12.2018 </w:t>
      </w:r>
      <w:r>
        <w:rPr>
          <w:rFonts w:ascii="Times New Roman"/>
          <w:b w:val="false"/>
          <w:i w:val="false"/>
          <w:color w:val="000000"/>
          <w:sz w:val="28"/>
        </w:rPr>
        <w:t>№ 910</w:t>
      </w:r>
      <w:r>
        <w:rPr>
          <w:rFonts w:ascii="Times New Roman"/>
          <w:b w:val="false"/>
          <w:i/>
          <w:color w:val="000000"/>
          <w:sz w:val="28"/>
        </w:rPr>
        <w:t xml:space="preserve"> (алғашқы ресми жарияланған күнінен бастап қолданысқа енгізіледі) қаулысымен.</w:t>
      </w:r>
    </w:p>
    <w:bookmarkStart w:name="z466" w:id="419"/>
    <w:p>
      <w:pPr>
        <w:spacing w:after="0"/>
        <w:ind w:left="0"/>
        <w:jc w:val="both"/>
      </w:pPr>
      <w:r>
        <w:rPr>
          <w:rFonts w:ascii="Times New Roman"/>
          <w:b w:val="false"/>
          <w:i w:val="false"/>
          <w:color w:val="000000"/>
          <w:sz w:val="28"/>
        </w:rPr>
        <w:t xml:space="preserve">
      </w:t>
      </w:r>
      <w:r>
        <w:rPr>
          <w:rFonts w:ascii="Times New Roman"/>
          <w:b/>
          <w:i w:val="false"/>
          <w:color w:val="000000"/>
          <w:sz w:val="28"/>
        </w:rPr>
        <w:t>Тауарларды, жұмыстарды, көрсетілетін қызметтерді мемлекеттік сатып алудың _______ жылға арналған жылдық жоспары/Тауарларды, жұмыстарды, көрсетілетін қызметтерді мемлекеттік сатып алудың _______ жылға арналған алдын ала жылдық жоспары (көрсетілген мәндердің біреуін таңдау керек)</w:t>
      </w:r>
    </w:p>
    <w:bookmarkEnd w:id="419"/>
    <w:p>
      <w:pPr>
        <w:spacing w:after="0"/>
        <w:ind w:left="0"/>
        <w:jc w:val="both"/>
      </w:pPr>
      <w:r>
        <w:rPr>
          <w:rFonts w:ascii="Times New Roman"/>
          <w:b w:val="false"/>
          <w:i w:val="false"/>
          <w:color w:val="000000"/>
          <w:sz w:val="28"/>
        </w:rPr>
        <w:t xml:space="preserve">
      </w:t>
      </w:r>
      <w:r>
        <w:rPr>
          <w:rFonts w:ascii="Times New Roman"/>
          <w:b/>
          <w:i w:val="false"/>
          <w:color w:val="000000"/>
          <w:sz w:val="28"/>
        </w:rPr>
        <w:t>Жалпы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БСН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 үшін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атауы (мемлекеттік тілде)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атауы (орыс тілінде)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r>
        <w:rPr>
          <w:rFonts w:ascii="Times New Roman"/>
          <w:b w:val="false"/>
          <w:i w:val="false"/>
          <w:color w:val="000000"/>
          <w:sz w:val="28"/>
        </w:rPr>
        <w:t>
      Бекітемін:</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(тапсырыс берушінің толық</w:t>
      </w:r>
    </w:p>
    <w:p>
      <w:pPr>
        <w:spacing w:after="0"/>
        <w:ind w:left="0"/>
        <w:jc w:val="both"/>
      </w:pPr>
      <w:r>
        <w:rPr>
          <w:rFonts w:ascii="Times New Roman"/>
          <w:b w:val="false"/>
          <w:i w:val="false"/>
          <w:color w:val="000000"/>
          <w:sz w:val="28"/>
        </w:rPr>
        <w:t>атауын және оның лауазымды</w:t>
      </w:r>
    </w:p>
    <w:p>
      <w:pPr>
        <w:spacing w:after="0"/>
        <w:ind w:left="0"/>
        <w:jc w:val="both"/>
      </w:pPr>
      <w:r>
        <w:rPr>
          <w:rFonts w:ascii="Times New Roman"/>
          <w:b w:val="false"/>
          <w:i w:val="false"/>
          <w:color w:val="000000"/>
          <w:sz w:val="28"/>
        </w:rPr>
        <w:t>адамының Тегін, атын, әкесінің</w:t>
      </w:r>
    </w:p>
    <w:p>
      <w:pPr>
        <w:spacing w:after="0"/>
        <w:ind w:left="0"/>
        <w:jc w:val="both"/>
      </w:pPr>
      <w:r>
        <w:rPr>
          <w:rFonts w:ascii="Times New Roman"/>
          <w:b w:val="false"/>
          <w:i w:val="false"/>
          <w:color w:val="000000"/>
          <w:sz w:val="28"/>
        </w:rPr>
        <w:t>атын (бар болса) көрсету керек)</w:t>
      </w:r>
    </w:p>
    <w:p>
      <w:pPr>
        <w:spacing w:after="0"/>
        <w:ind w:left="0"/>
        <w:jc w:val="both"/>
      </w:pPr>
      <w:r>
        <w:rPr>
          <w:rFonts w:ascii="Times New Roman"/>
          <w:b w:val="false"/>
          <w:i w:val="false"/>
          <w:color w:val="000000"/>
          <w:sz w:val="28"/>
        </w:rPr>
        <w:t>
      Тауарларды, жұмыстарды және көрсетілетін қызметтерді мемлекеттік сатып алу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тармағының типі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Ұйымдастырушының БСН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нысанасының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тауарлардың, жұмыстардың, көрсетілетін қызметтердің мемлекеттік тілдегі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тауарлардың, жұмыстардың, көрсетілетін қызметтердің орыс тіліндегі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жұмыстардың, көрсетілетін қызметтердің мемлекеттік тілде қысқаша сипаттамасы (сипаты)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жұмыстардың, көрсетілетін қызметтердің орыс тіліндегі қысқаша сипаттамасы (сипаты)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сипаттама (мемлекеттік тілде)*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сипаттама (орыс тілінде)*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тәсілі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бірлігі үшін бағасы**,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үшін бекітілген жалпы сомасы **,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жылдық кезеңнің бірінші жылына бекітілген сома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жылдық кезеңнің екінші жылына арналған болжамды сома **,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жылдық кезеңнің үшінші жылына арналған болжамды сома **,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алуды жүзеге асырудың жоспарланған мерзімі (ай)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жеткізу, жұмыстарды орындау, қызметтерді көрсету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жеткізу, жұмыстарды орындау, қызметтерді көрсету орны (ӘАБК сәйкес елді мекеннің коды)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Аванстық төлемнің мөлшері,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bl>
    <w:p>
      <w:pPr>
        <w:spacing w:after="0"/>
        <w:ind w:left="0"/>
        <w:jc w:val="both"/>
      </w:pPr>
      <w:r>
        <w:rPr>
          <w:rFonts w:ascii="Times New Roman"/>
          <w:b w:val="false"/>
          <w:i w:val="false"/>
          <w:color w:val="000000"/>
          <w:sz w:val="28"/>
        </w:rPr>
        <w:t>
      * толтыру міндетті емес</w:t>
      </w:r>
    </w:p>
    <w:p>
      <w:pPr>
        <w:spacing w:after="0"/>
        <w:ind w:left="0"/>
        <w:jc w:val="both"/>
      </w:pPr>
      <w:r>
        <w:rPr>
          <w:rFonts w:ascii="Times New Roman"/>
          <w:b w:val="false"/>
          <w:i w:val="false"/>
          <w:color w:val="000000"/>
          <w:sz w:val="28"/>
        </w:rPr>
        <w:t>
      ** 2013 жылғы 1 қаңтардан бастап мемлекеттік органдар мен мемлекеттік мекемелер соманы ҚҚС есепке алмай көрсетеді. Бұл талап 2014 жылғы 1 қаңтардан бастап мемлекеттік сатып алуға тапсырыс берушілер болып табылатын мемлекеттік кәсіпорындар мен дауыс беретін акцияларының (жарғылық капиталға қатысу үлестерiнiң) елу және одан көп пайызы мемлекетке тиесілі заңды тұлғалар немесе олармен үлестес заңды тұлғалар үшін міндетті болып табылады.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Ерекше тәртіпті</w:t>
            </w:r>
            <w:r>
              <w:br/>
            </w:r>
            <w:r>
              <w:rPr>
                <w:rFonts w:ascii="Times New Roman"/>
                <w:b w:val="false"/>
                <w:i w:val="false"/>
                <w:color w:val="000000"/>
                <w:sz w:val="20"/>
              </w:rPr>
              <w:t>қолдана отырып, мемлекеттік</w:t>
            </w:r>
            <w:r>
              <w:br/>
            </w:r>
            <w:r>
              <w:rPr>
                <w:rFonts w:ascii="Times New Roman"/>
                <w:b w:val="false"/>
                <w:i w:val="false"/>
                <w:color w:val="000000"/>
                <w:sz w:val="20"/>
              </w:rPr>
              <w:t>сатып алуды жүзеге</w:t>
            </w:r>
            <w:r>
              <w:br/>
            </w:r>
            <w:r>
              <w:rPr>
                <w:rFonts w:ascii="Times New Roman"/>
                <w:b w:val="false"/>
                <w:i w:val="false"/>
                <w:color w:val="000000"/>
                <w:sz w:val="20"/>
              </w:rPr>
              <w:t>асыру қағидаларына</w:t>
            </w:r>
            <w:r>
              <w:br/>
            </w:r>
            <w:r>
              <w:rPr>
                <w:rFonts w:ascii="Times New Roman"/>
                <w:b w:val="false"/>
                <w:i w:val="false"/>
                <w:color w:val="000000"/>
                <w:sz w:val="20"/>
              </w:rPr>
              <w:t>1-1-қосымша </w:t>
            </w:r>
          </w:p>
        </w:tc>
      </w:tr>
    </w:tbl>
    <w:p>
      <w:pPr>
        <w:spacing w:after="0"/>
        <w:ind w:left="0"/>
        <w:jc w:val="left"/>
      </w:pPr>
      <w:r>
        <w:rPr>
          <w:rFonts w:ascii="Times New Roman"/>
          <w:b/>
          <w:i w:val="false"/>
          <w:color w:val="000000"/>
        </w:rPr>
        <w:t xml:space="preserve"> Әлеуетті өнім берушілердің тізіміне енгізу туралы өтінішхат</w:t>
      </w:r>
    </w:p>
    <w:p>
      <w:pPr>
        <w:spacing w:after="0"/>
        <w:ind w:left="0"/>
        <w:jc w:val="both"/>
      </w:pPr>
      <w:r>
        <w:rPr>
          <w:rFonts w:ascii="Times New Roman"/>
          <w:b w:val="false"/>
          <w:i w:val="false"/>
          <w:color w:val="ff0000"/>
          <w:sz w:val="28"/>
        </w:rPr>
        <w:t xml:space="preserve">
      Ескерту. Қағида 1-1-қосымшамен толықтырылды – ҚР Үкіметінің 25.08.2020 </w:t>
      </w:r>
      <w:r>
        <w:rPr>
          <w:rFonts w:ascii="Times New Roman"/>
          <w:b w:val="false"/>
          <w:i w:val="false"/>
          <w:color w:val="ff0000"/>
          <w:sz w:val="28"/>
        </w:rPr>
        <w:t>№ 535</w:t>
      </w:r>
      <w:r>
        <w:rPr>
          <w:rFonts w:ascii="Times New Roman"/>
          <w:b w:val="false"/>
          <w:i w:val="false"/>
          <w:color w:val="ff0000"/>
          <w:sz w:val="28"/>
        </w:rPr>
        <w:t xml:space="preserve"> (алғашқы ресми жарияланған күнінен бастап қолданысқа енгізіледі) қаулысымен; жаңа редакцияда - ҚР Үкіметінің 29.12.2021 </w:t>
      </w:r>
      <w:r>
        <w:rPr>
          <w:rFonts w:ascii="Times New Roman"/>
          <w:b w:val="false"/>
          <w:i w:val="false"/>
          <w:color w:val="ff0000"/>
          <w:sz w:val="28"/>
        </w:rPr>
        <w:t>№ 953</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both"/>
      </w:pPr>
      <w:r>
        <w:rPr>
          <w:rFonts w:ascii="Times New Roman"/>
          <w:b w:val="false"/>
          <w:i w:val="false"/>
          <w:color w:val="000000"/>
          <w:sz w:val="28"/>
        </w:rPr>
        <w:t>
      _________________________________ мемлекеттік сатып алу конкурсы</w:t>
      </w:r>
    </w:p>
    <w:p>
      <w:pPr>
        <w:spacing w:after="0"/>
        <w:ind w:left="0"/>
        <w:jc w:val="both"/>
      </w:pPr>
      <w:r>
        <w:rPr>
          <w:rFonts w:ascii="Times New Roman"/>
          <w:b w:val="false"/>
          <w:i w:val="false"/>
          <w:color w:val="000000"/>
          <w:sz w:val="28"/>
        </w:rPr>
        <w:t>
             (толық атауын көрсету керек)</w:t>
      </w:r>
    </w:p>
    <w:p>
      <w:pPr>
        <w:spacing w:after="0"/>
        <w:ind w:left="0"/>
        <w:jc w:val="both"/>
      </w:pPr>
      <w:r>
        <w:rPr>
          <w:rFonts w:ascii="Times New Roman"/>
          <w:b w:val="false"/>
          <w:i w:val="false"/>
          <w:color w:val="000000"/>
          <w:sz w:val="28"/>
        </w:rPr>
        <w:t>
      Әлеуетті өнім беруші туралы жалпы мәліметтер:</w:t>
      </w:r>
    </w:p>
    <w:p>
      <w:pPr>
        <w:spacing w:after="0"/>
        <w:ind w:left="0"/>
        <w:jc w:val="both"/>
      </w:pPr>
      <w:r>
        <w:rPr>
          <w:rFonts w:ascii="Times New Roman"/>
          <w:b w:val="false"/>
          <w:i w:val="false"/>
          <w:color w:val="000000"/>
          <w:sz w:val="28"/>
        </w:rPr>
        <w:t>
      Aтауы ____________________________________</w:t>
      </w:r>
    </w:p>
    <w:p>
      <w:pPr>
        <w:spacing w:after="0"/>
        <w:ind w:left="0"/>
        <w:jc w:val="both"/>
      </w:pPr>
      <w:r>
        <w:rPr>
          <w:rFonts w:ascii="Times New Roman"/>
          <w:b w:val="false"/>
          <w:i w:val="false"/>
          <w:color w:val="000000"/>
          <w:sz w:val="28"/>
        </w:rPr>
        <w:t>
      БСН/ЖСН/_______________________</w:t>
      </w:r>
    </w:p>
    <w:p>
      <w:pPr>
        <w:spacing w:after="0"/>
        <w:ind w:left="0"/>
        <w:jc w:val="both"/>
      </w:pPr>
      <w:r>
        <w:rPr>
          <w:rFonts w:ascii="Times New Roman"/>
          <w:b w:val="false"/>
          <w:i w:val="false"/>
          <w:color w:val="000000"/>
          <w:sz w:val="28"/>
        </w:rPr>
        <w:t>
      (бизнес сәйкестендіру нөмірі, жеке сәйкестендіру нөмірі)</w:t>
      </w:r>
    </w:p>
    <w:p>
      <w:pPr>
        <w:spacing w:after="0"/>
        <w:ind w:left="0"/>
        <w:jc w:val="both"/>
      </w:pPr>
      <w:r>
        <w:rPr>
          <w:rFonts w:ascii="Times New Roman"/>
          <w:b w:val="false"/>
          <w:i w:val="false"/>
          <w:color w:val="000000"/>
          <w:sz w:val="28"/>
        </w:rPr>
        <w:t>
      Мекенжайы, байланыс деректері _____________________</w:t>
      </w:r>
    </w:p>
    <w:p>
      <w:pPr>
        <w:spacing w:after="0"/>
        <w:ind w:left="0"/>
        <w:jc w:val="both"/>
      </w:pPr>
      <w:r>
        <w:rPr>
          <w:rFonts w:ascii="Times New Roman"/>
          <w:b w:val="false"/>
          <w:i w:val="false"/>
          <w:color w:val="000000"/>
          <w:sz w:val="28"/>
        </w:rPr>
        <w:t xml:space="preserve">
      Конкурсқа шақырылатын әлеуетті өнім берушілердің тізіміне енгізу үшін өтініш білдіреміз, сондай-ақ "Мемлекеттік сатып алу туралы" Қазақстан Республикасы Заңының 6-бабында және Қазақстан Республикасы Үкіметінің 2015 жылғы 31 желтоқсандағы № 1200 қаулысымен бекітілген Ерекше тәртіпті қолдана отырып, мемлекеттік сатып алуды жүзеге асыру қағидаларының </w:t>
      </w:r>
      <w:r>
        <w:rPr>
          <w:rFonts w:ascii="Times New Roman"/>
          <w:b w:val="false"/>
          <w:i w:val="false"/>
          <w:color w:val="000000"/>
          <w:sz w:val="28"/>
        </w:rPr>
        <w:t>29-1-тармағында</w:t>
      </w:r>
      <w:r>
        <w:rPr>
          <w:rFonts w:ascii="Times New Roman"/>
          <w:b w:val="false"/>
          <w:i w:val="false"/>
          <w:color w:val="000000"/>
          <w:sz w:val="28"/>
        </w:rPr>
        <w:t xml:space="preserve"> белгіленген біліктілік талаптары мен шектеулеріне сәйкес екенімізді растайтын мәліметтерді алуға келісім береміз.</w:t>
      </w:r>
    </w:p>
    <w:bookmarkStart w:name="z1104" w:id="420"/>
    <w:p>
      <w:pPr>
        <w:spacing w:after="0"/>
        <w:ind w:left="0"/>
        <w:jc w:val="both"/>
      </w:pPr>
      <w:r>
        <w:rPr>
          <w:rFonts w:ascii="Times New Roman"/>
          <w:b w:val="false"/>
          <w:i w:val="false"/>
          <w:color w:val="000000"/>
          <w:sz w:val="28"/>
        </w:rPr>
        <w:t>
      Ерекше тәртіпті қолдана отырып, мемлекеттік сатып алуды жүзеге асыру қағидаларына</w:t>
      </w:r>
    </w:p>
    <w:bookmarkEnd w:id="420"/>
    <w:p>
      <w:pPr>
        <w:spacing w:after="0"/>
        <w:ind w:left="0"/>
        <w:jc w:val="both"/>
      </w:pPr>
      <w:r>
        <w:rPr>
          <w:rFonts w:ascii="Times New Roman"/>
          <w:b w:val="false"/>
          <w:i w:val="false"/>
          <w:color w:val="000000"/>
          <w:sz w:val="28"/>
        </w:rPr>
        <w:t>
      1-2-қосымша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Әлеуетті өнім берушілердің өтінішхатын қабылдамау туралы хабарлама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Қағида 1-2-қосымшамен толықтырылды – ҚР Үкіметінің 25.08.2020 </w:t>
      </w:r>
      <w:r>
        <w:rPr>
          <w:rFonts w:ascii="Times New Roman"/>
          <w:b w:val="false"/>
          <w:i w:val="false"/>
          <w:color w:val="000000"/>
          <w:sz w:val="28"/>
        </w:rPr>
        <w:t>№ 535</w:t>
      </w:r>
      <w:r>
        <w:rPr>
          <w:rFonts w:ascii="Times New Roman"/>
          <w:b w:val="false"/>
          <w:i/>
          <w:color w:val="000000"/>
          <w:sz w:val="28"/>
        </w:rPr>
        <w:t xml:space="preserve"> (алғашқы ресми жарияланған күнінен бастап қолданысқа енгізіледі) қаулысымен.</w:t>
      </w:r>
    </w:p>
    <w:p>
      <w:pPr>
        <w:spacing w:after="0"/>
        <w:ind w:left="0"/>
        <w:jc w:val="both"/>
      </w:pPr>
      <w:r>
        <w:rPr>
          <w:rFonts w:ascii="Times New Roman"/>
          <w:b w:val="false"/>
          <w:i w:val="false"/>
          <w:color w:val="000000"/>
          <w:sz w:val="28"/>
        </w:rPr>
        <w:t>
      _____________________ мемлекеттік сатып алудың тапсырыс берушісі немесе</w:t>
      </w:r>
    </w:p>
    <w:p>
      <w:pPr>
        <w:spacing w:after="0"/>
        <w:ind w:left="0"/>
        <w:jc w:val="both"/>
      </w:pPr>
      <w:r>
        <w:rPr>
          <w:rFonts w:ascii="Times New Roman"/>
          <w:b w:val="false"/>
          <w:i w:val="false"/>
          <w:color w:val="000000"/>
          <w:sz w:val="28"/>
        </w:rPr>
        <w:t>
      (толық атауын көрсету)</w:t>
      </w:r>
    </w:p>
    <w:p>
      <w:pPr>
        <w:spacing w:after="0"/>
        <w:ind w:left="0"/>
        <w:jc w:val="both"/>
      </w:pPr>
      <w:r>
        <w:rPr>
          <w:rFonts w:ascii="Times New Roman"/>
          <w:b w:val="false"/>
          <w:i w:val="false"/>
          <w:color w:val="000000"/>
          <w:sz w:val="28"/>
        </w:rPr>
        <w:t>
      ұйымдастырушысы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Өнім берушінің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БСН/ЖСН (бизнес сәйкестендіру нөмірі, жеке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Қабылдамау себептері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Қабылдамау себептерінің негіздемесі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bookmarkStart w:name="z468" w:id="421"/>
      <w:r>
        <w:rPr>
          <w:rFonts w:ascii="Times New Roman"/>
          <w:b w:val="false"/>
          <w:i w:val="false"/>
          <w:color w:val="000000"/>
          <w:sz w:val="28"/>
        </w:rPr>
        <w:t>
      Ерекше тәртіпті қолдана отырып,</w:t>
      </w:r>
    </w:p>
    <w:bookmarkEnd w:id="421"/>
    <w:p>
      <w:pPr>
        <w:spacing w:after="0"/>
        <w:ind w:left="0"/>
        <w:jc w:val="both"/>
      </w:pPr>
      <w:r>
        <w:rPr>
          <w:rFonts w:ascii="Times New Roman"/>
          <w:b w:val="false"/>
          <w:i w:val="false"/>
          <w:color w:val="000000"/>
          <w:sz w:val="28"/>
        </w:rPr>
        <w:t>мемлекеттік сатып алуды</w:t>
      </w:r>
    </w:p>
    <w:p>
      <w:pPr>
        <w:spacing w:after="0"/>
        <w:ind w:left="0"/>
        <w:jc w:val="both"/>
      </w:pPr>
      <w:r>
        <w:rPr>
          <w:rFonts w:ascii="Times New Roman"/>
          <w:b w:val="false"/>
          <w:i w:val="false"/>
          <w:color w:val="000000"/>
          <w:sz w:val="28"/>
        </w:rPr>
        <w:t>жүзеге асыру қағидаларына</w:t>
      </w:r>
    </w:p>
    <w:p>
      <w:pPr>
        <w:spacing w:after="0"/>
        <w:ind w:left="0"/>
        <w:jc w:val="both"/>
      </w:pPr>
      <w:r>
        <w:rPr>
          <w:rFonts w:ascii="Times New Roman"/>
          <w:b w:val="false"/>
          <w:i w:val="false"/>
          <w:color w:val="000000"/>
          <w:sz w:val="28"/>
        </w:rPr>
        <w:t>2-қосымша</w:t>
      </w:r>
    </w:p>
    <w:p>
      <w:pPr>
        <w:spacing w:after="0"/>
        <w:ind w:left="0"/>
        <w:jc w:val="both"/>
      </w:pPr>
      <w:r>
        <w:rPr>
          <w:rFonts w:ascii="Times New Roman"/>
          <w:b w:val="false"/>
          <w:i w:val="false"/>
          <w:color w:val="000000"/>
          <w:sz w:val="28"/>
        </w:rPr>
        <w:t>
      Бекітемін:</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(тапсырыс берушінің толық атауын</w:t>
      </w:r>
    </w:p>
    <w:p>
      <w:pPr>
        <w:spacing w:after="0"/>
        <w:ind w:left="0"/>
        <w:jc w:val="both"/>
      </w:pPr>
      <w:r>
        <w:rPr>
          <w:rFonts w:ascii="Times New Roman"/>
          <w:b w:val="false"/>
          <w:i w:val="false"/>
          <w:color w:val="000000"/>
          <w:sz w:val="28"/>
        </w:rPr>
        <w:t>
      және осы конкурстық құжаттаманы</w:t>
      </w:r>
    </w:p>
    <w:p>
      <w:pPr>
        <w:spacing w:after="0"/>
        <w:ind w:left="0"/>
        <w:jc w:val="both"/>
      </w:pPr>
      <w:r>
        <w:rPr>
          <w:rFonts w:ascii="Times New Roman"/>
          <w:b w:val="false"/>
          <w:i w:val="false"/>
          <w:color w:val="000000"/>
          <w:sz w:val="28"/>
        </w:rPr>
        <w:t xml:space="preserve">
      бекіткен оның лауазымды    </w:t>
      </w:r>
    </w:p>
    <w:p>
      <w:pPr>
        <w:spacing w:after="0"/>
        <w:ind w:left="0"/>
        <w:jc w:val="both"/>
      </w:pPr>
      <w:r>
        <w:rPr>
          <w:rFonts w:ascii="Times New Roman"/>
          <w:b w:val="false"/>
          <w:i w:val="false"/>
          <w:color w:val="000000"/>
          <w:sz w:val="28"/>
        </w:rPr>
        <w:t xml:space="preserve">
      адамының Т.А.Ә. (бар болса)  </w:t>
      </w:r>
    </w:p>
    <w:p>
      <w:pPr>
        <w:spacing w:after="0"/>
        <w:ind w:left="0"/>
        <w:jc w:val="both"/>
      </w:pPr>
      <w:r>
        <w:rPr>
          <w:rFonts w:ascii="Times New Roman"/>
          <w:b w:val="false"/>
          <w:i w:val="false"/>
          <w:color w:val="000000"/>
          <w:sz w:val="28"/>
        </w:rPr>
        <w:t xml:space="preserve">
      көрсету керек)         </w:t>
      </w:r>
    </w:p>
    <w:p>
      <w:pPr>
        <w:spacing w:after="0"/>
        <w:ind w:left="0"/>
        <w:jc w:val="both"/>
      </w:pPr>
      <w:r>
        <w:rPr>
          <w:rFonts w:ascii="Times New Roman"/>
          <w:b w:val="false"/>
          <w:i w:val="false"/>
          <w:color w:val="000000"/>
          <w:sz w:val="28"/>
        </w:rPr>
        <w:t xml:space="preserve">
      20__жылғы "___" _________   </w:t>
      </w:r>
    </w:p>
    <w:p>
      <w:pPr>
        <w:spacing w:after="0"/>
        <w:ind w:left="0"/>
        <w:jc w:val="both"/>
      </w:pPr>
      <w:r>
        <w:rPr>
          <w:rFonts w:ascii="Times New Roman"/>
          <w:b w:val="false"/>
          <w:i w:val="false"/>
          <w:color w:val="000000"/>
          <w:sz w:val="28"/>
        </w:rPr>
        <w:t xml:space="preserve">
      № _______ шешім        </w:t>
      </w:r>
    </w:p>
    <w:bookmarkStart w:name="z469" w:id="422"/>
    <w:p>
      <w:pPr>
        <w:spacing w:after="0"/>
        <w:ind w:left="0"/>
        <w:jc w:val="both"/>
      </w:pPr>
      <w:r>
        <w:rPr>
          <w:rFonts w:ascii="Times New Roman"/>
          <w:b w:val="false"/>
          <w:i w:val="false"/>
          <w:color w:val="000000"/>
          <w:sz w:val="28"/>
        </w:rPr>
        <w:t xml:space="preserve">
      </w:t>
      </w:r>
      <w:r>
        <w:rPr>
          <w:rFonts w:ascii="Times New Roman"/>
          <w:b/>
          <w:i w:val="false"/>
          <w:color w:val="000000"/>
          <w:sz w:val="28"/>
        </w:rPr>
        <w:t>Мемлекеттік сатып алу бойынша үлгілік конкурстық құжаттама</w:t>
      </w:r>
    </w:p>
    <w:bookmarkEnd w:id="422"/>
    <w:p>
      <w:pPr>
        <w:spacing w:after="0"/>
        <w:ind w:left="0"/>
        <w:jc w:val="both"/>
      </w:pPr>
      <w:r>
        <w:rPr>
          <w:rFonts w:ascii="Times New Roman"/>
          <w:b w:val="false"/>
          <w:i w:val="false"/>
          <w:color w:val="ff0000"/>
          <w:sz w:val="28"/>
        </w:rPr>
        <w:t xml:space="preserve">
      Ескерту. 2-қосымшаға өзгерістер енгізілді – ҚР Үкіметінің 29.12.2018 </w:t>
      </w:r>
      <w:r>
        <w:rPr>
          <w:rFonts w:ascii="Times New Roman"/>
          <w:b w:val="false"/>
          <w:i w:val="false"/>
          <w:color w:val="ff0000"/>
          <w:sz w:val="28"/>
        </w:rPr>
        <w:t>№ 910</w:t>
      </w:r>
      <w:r>
        <w:rPr>
          <w:rFonts w:ascii="Times New Roman"/>
          <w:b w:val="false"/>
          <w:i w:val="false"/>
          <w:color w:val="ff0000"/>
          <w:sz w:val="28"/>
        </w:rPr>
        <w:t xml:space="preserve"> (алғашқы ресми жарияланған күнінен бастап қолданысқа енгізіледі); 06.05.2019 </w:t>
      </w:r>
      <w:r>
        <w:rPr>
          <w:rFonts w:ascii="Times New Roman"/>
          <w:b w:val="false"/>
          <w:i w:val="false"/>
          <w:color w:val="ff0000"/>
          <w:sz w:val="28"/>
        </w:rPr>
        <w:t>№ 261</w:t>
      </w:r>
      <w:r>
        <w:rPr>
          <w:rFonts w:ascii="Times New Roman"/>
          <w:b w:val="false"/>
          <w:i w:val="false"/>
          <w:color w:val="ff0000"/>
          <w:sz w:val="28"/>
        </w:rPr>
        <w:t xml:space="preserve"> (алғашқы ресми жарияланған күнінен бастап қолданысқа енгізіледі); 29.12.2021 </w:t>
      </w:r>
      <w:r>
        <w:rPr>
          <w:rFonts w:ascii="Times New Roman"/>
          <w:b w:val="false"/>
          <w:i w:val="false"/>
          <w:color w:val="ff0000"/>
          <w:sz w:val="28"/>
        </w:rPr>
        <w:t>№ 953</w:t>
      </w:r>
      <w:r>
        <w:rPr>
          <w:rFonts w:ascii="Times New Roman"/>
          <w:b w:val="false"/>
          <w:i w:val="false"/>
          <w:color w:val="ff0000"/>
          <w:sz w:val="28"/>
        </w:rPr>
        <w:t xml:space="preserve"> (алғашқы ресми жарияланған күнінен бастап қолданысқа енгізіледі) қаулыларымен.</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(конкурс тәсілімен өткізілетін мемлекеттік сатып алудың атауын</w:t>
      </w:r>
    </w:p>
    <w:p>
      <w:pPr>
        <w:spacing w:after="0"/>
        <w:ind w:left="0"/>
        <w:jc w:val="both"/>
      </w:pPr>
      <w:r>
        <w:rPr>
          <w:rFonts w:ascii="Times New Roman"/>
          <w:b w:val="false"/>
          <w:i w:val="false"/>
          <w:color w:val="000000"/>
          <w:sz w:val="28"/>
        </w:rPr>
        <w:t>
      көрсету керек)</w:t>
      </w:r>
    </w:p>
    <w:p>
      <w:pPr>
        <w:spacing w:after="0"/>
        <w:ind w:left="0"/>
        <w:jc w:val="both"/>
      </w:pPr>
      <w:r>
        <w:rPr>
          <w:rFonts w:ascii="Times New Roman"/>
          <w:b w:val="false"/>
          <w:i w:val="false"/>
          <w:color w:val="000000"/>
          <w:sz w:val="28"/>
        </w:rPr>
        <w:t>
      Тапсырыс беруші ______________________________________________</w:t>
      </w:r>
    </w:p>
    <w:p>
      <w:pPr>
        <w:spacing w:after="0"/>
        <w:ind w:left="0"/>
        <w:jc w:val="both"/>
      </w:pPr>
      <w:r>
        <w:rPr>
          <w:rFonts w:ascii="Times New Roman"/>
          <w:b w:val="false"/>
          <w:i w:val="false"/>
          <w:color w:val="000000"/>
          <w:sz w:val="28"/>
        </w:rPr>
        <w:t>
                        (тапсырыс берушінің толық атауын, орналасқан жерін,</w:t>
      </w:r>
    </w:p>
    <w:p>
      <w:pPr>
        <w:spacing w:after="0"/>
        <w:ind w:left="0"/>
        <w:jc w:val="both"/>
      </w:pPr>
      <w:r>
        <w:rPr>
          <w:rFonts w:ascii="Times New Roman"/>
          <w:b w:val="false"/>
          <w:i w:val="false"/>
          <w:color w:val="000000"/>
          <w:sz w:val="28"/>
        </w:rPr>
        <w:t>
      БСН, банктік деректемелерін көрсету керек)</w:t>
      </w:r>
    </w:p>
    <w:p>
      <w:pPr>
        <w:spacing w:after="0"/>
        <w:ind w:left="0"/>
        <w:jc w:val="both"/>
      </w:pPr>
      <w:r>
        <w:rPr>
          <w:rFonts w:ascii="Times New Roman"/>
          <w:b w:val="false"/>
          <w:i w:val="false"/>
          <w:color w:val="000000"/>
          <w:sz w:val="28"/>
        </w:rPr>
        <w:t>
      Тапсырыс берушінің өкілі____________________________________</w:t>
      </w:r>
    </w:p>
    <w:p>
      <w:pPr>
        <w:spacing w:after="0"/>
        <w:ind w:left="0"/>
        <w:jc w:val="both"/>
      </w:pPr>
      <w:r>
        <w:rPr>
          <w:rFonts w:ascii="Times New Roman"/>
          <w:b w:val="false"/>
          <w:i w:val="false"/>
          <w:color w:val="000000"/>
          <w:sz w:val="28"/>
        </w:rPr>
        <w:t>
      (тапсырыс берушінің өкілі – лауазымды адамының Т.А.Ә. (бар</w:t>
      </w:r>
    </w:p>
    <w:p>
      <w:pPr>
        <w:spacing w:after="0"/>
        <w:ind w:left="0"/>
        <w:jc w:val="both"/>
      </w:pPr>
      <w:r>
        <w:rPr>
          <w:rFonts w:ascii="Times New Roman"/>
          <w:b w:val="false"/>
          <w:i w:val="false"/>
          <w:color w:val="000000"/>
          <w:sz w:val="28"/>
        </w:rPr>
        <w:t>
      болса), байланыс телефондарын және болса, электрондық поштасының</w:t>
      </w:r>
    </w:p>
    <w:p>
      <w:pPr>
        <w:spacing w:after="0"/>
        <w:ind w:left="0"/>
        <w:jc w:val="both"/>
      </w:pPr>
      <w:r>
        <w:rPr>
          <w:rFonts w:ascii="Times New Roman"/>
          <w:b w:val="false"/>
          <w:i w:val="false"/>
          <w:color w:val="000000"/>
          <w:sz w:val="28"/>
        </w:rPr>
        <w:t>
      мекенжайын көрсету керек)</w:t>
      </w:r>
    </w:p>
    <w:p>
      <w:pPr>
        <w:spacing w:after="0"/>
        <w:ind w:left="0"/>
        <w:jc w:val="both"/>
      </w:pPr>
      <w:r>
        <w:rPr>
          <w:rFonts w:ascii="Times New Roman"/>
          <w:b w:val="false"/>
          <w:i w:val="false"/>
          <w:color w:val="000000"/>
          <w:sz w:val="28"/>
        </w:rPr>
        <w:t>
      Мемлекеттік сатып алуды ұйымдастырушы</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(толық атауын, орналасқан жерін, БСН, банктік деректемелерін көрсету керек)</w:t>
      </w:r>
    </w:p>
    <w:p>
      <w:pPr>
        <w:spacing w:after="0"/>
        <w:ind w:left="0"/>
        <w:jc w:val="both"/>
      </w:pPr>
      <w:r>
        <w:rPr>
          <w:rFonts w:ascii="Times New Roman"/>
          <w:b w:val="false"/>
          <w:i w:val="false"/>
          <w:color w:val="000000"/>
          <w:sz w:val="28"/>
        </w:rPr>
        <w:t>
      Мемлекеттік сатып алуды ұйымдастырушының өкілі</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(лауазымын, байланыс телефондарын және болса электрондық поштасының</w:t>
      </w:r>
    </w:p>
    <w:p>
      <w:pPr>
        <w:spacing w:after="0"/>
        <w:ind w:left="0"/>
        <w:jc w:val="both"/>
      </w:pPr>
      <w:r>
        <w:rPr>
          <w:rFonts w:ascii="Times New Roman"/>
          <w:b w:val="false"/>
          <w:i w:val="false"/>
          <w:color w:val="000000"/>
          <w:sz w:val="28"/>
        </w:rPr>
        <w:t xml:space="preserve">
      мекенжайын қоса алғанда, мемлекеттік сатып алуды ұйымдастырушының </w:t>
      </w:r>
    </w:p>
    <w:p>
      <w:pPr>
        <w:spacing w:after="0"/>
        <w:ind w:left="0"/>
        <w:jc w:val="both"/>
      </w:pPr>
      <w:r>
        <w:rPr>
          <w:rFonts w:ascii="Times New Roman"/>
          <w:b w:val="false"/>
          <w:i w:val="false"/>
          <w:color w:val="000000"/>
          <w:sz w:val="28"/>
        </w:rPr>
        <w:t>
      өкілі лауазымды адамының Т.А.Ә. (бар болса) көрсету керек)</w:t>
      </w:r>
    </w:p>
    <w:p>
      <w:pPr>
        <w:spacing w:after="0"/>
        <w:ind w:left="0"/>
        <w:jc w:val="both"/>
      </w:pPr>
      <w:r>
        <w:rPr>
          <w:rFonts w:ascii="Times New Roman"/>
          <w:b w:val="false"/>
          <w:i w:val="false"/>
          <w:color w:val="000000"/>
          <w:sz w:val="28"/>
        </w:rPr>
        <w:t>
      Конкурстық құжаттаманың құны __________________________________</w:t>
      </w:r>
    </w:p>
    <w:p>
      <w:pPr>
        <w:spacing w:after="0"/>
        <w:ind w:left="0"/>
        <w:jc w:val="both"/>
      </w:pPr>
      <w:r>
        <w:rPr>
          <w:rFonts w:ascii="Times New Roman"/>
          <w:b w:val="false"/>
          <w:i w:val="false"/>
          <w:color w:val="000000"/>
          <w:sz w:val="28"/>
        </w:rPr>
        <w:t>
      (конкурстық құжаттаманың құнын теңгемен көрсету керек не егер</w:t>
      </w:r>
    </w:p>
    <w:p>
      <w:pPr>
        <w:spacing w:after="0"/>
        <w:ind w:left="0"/>
        <w:jc w:val="both"/>
      </w:pPr>
      <w:r>
        <w:rPr>
          <w:rFonts w:ascii="Times New Roman"/>
          <w:b w:val="false"/>
          <w:i w:val="false"/>
          <w:color w:val="000000"/>
          <w:sz w:val="28"/>
        </w:rPr>
        <w:t>
      конкурстық құжаттаманы ұсынғаны үшін төлем алу көзделмесе, онда бұл</w:t>
      </w:r>
    </w:p>
    <w:p>
      <w:pPr>
        <w:spacing w:after="0"/>
        <w:ind w:left="0"/>
        <w:jc w:val="both"/>
      </w:pPr>
      <w:r>
        <w:rPr>
          <w:rFonts w:ascii="Times New Roman"/>
          <w:b w:val="false"/>
          <w:i w:val="false"/>
          <w:color w:val="000000"/>
          <w:sz w:val="28"/>
        </w:rPr>
        <w:t>
      тармақты мынадай редакцияда жазу керек: "Конкурстық құжаттама тегін</w:t>
      </w:r>
    </w:p>
    <w:p>
      <w:pPr>
        <w:spacing w:after="0"/>
        <w:ind w:left="0"/>
        <w:jc w:val="both"/>
      </w:pPr>
      <w:r>
        <w:rPr>
          <w:rFonts w:ascii="Times New Roman"/>
          <w:b w:val="false"/>
          <w:i w:val="false"/>
          <w:color w:val="000000"/>
          <w:sz w:val="28"/>
        </w:rPr>
        <w:t>
      беріледі").</w:t>
      </w:r>
    </w:p>
    <w:bookmarkStart w:name="z470" w:id="423"/>
    <w:p>
      <w:pPr>
        <w:spacing w:after="0"/>
        <w:ind w:left="0"/>
        <w:jc w:val="both"/>
      </w:pPr>
      <w:r>
        <w:rPr>
          <w:rFonts w:ascii="Times New Roman"/>
          <w:b w:val="false"/>
          <w:i w:val="false"/>
          <w:color w:val="000000"/>
          <w:sz w:val="28"/>
        </w:rPr>
        <w:t xml:space="preserve">
      </w:t>
      </w:r>
      <w:r>
        <w:rPr>
          <w:rFonts w:ascii="Times New Roman"/>
          <w:b/>
          <w:i w:val="false"/>
          <w:color w:val="000000"/>
          <w:sz w:val="28"/>
        </w:rPr>
        <w:t>1. Жалпы ережелер</w:t>
      </w:r>
    </w:p>
    <w:bookmarkEnd w:id="423"/>
    <w:bookmarkStart w:name="z471" w:id="424"/>
    <w:p>
      <w:pPr>
        <w:spacing w:after="0"/>
        <w:ind w:left="0"/>
        <w:jc w:val="both"/>
      </w:pPr>
      <w:r>
        <w:rPr>
          <w:rFonts w:ascii="Times New Roman"/>
          <w:b w:val="false"/>
          <w:i w:val="false"/>
          <w:color w:val="000000"/>
          <w:sz w:val="28"/>
        </w:rPr>
        <w:t>
      1. Конкурс (тауарлардың, жұмыстардың, көрсетілетін қызметтердің атауын көрсету керек) өнім берушіні (өнім берушілерді) таңдау мақсатында өткізіледі.</w:t>
      </w:r>
    </w:p>
    <w:bookmarkEnd w:id="424"/>
    <w:bookmarkStart w:name="z472" w:id="425"/>
    <w:p>
      <w:pPr>
        <w:spacing w:after="0"/>
        <w:ind w:left="0"/>
        <w:jc w:val="both"/>
      </w:pPr>
      <w:r>
        <w:rPr>
          <w:rFonts w:ascii="Times New Roman"/>
          <w:b w:val="false"/>
          <w:i w:val="false"/>
          <w:color w:val="000000"/>
          <w:sz w:val="28"/>
        </w:rPr>
        <w:t>
      2. Тауарды (жұмыстарды, көрсетілетін қызметтерді) мемлекеттік сатып алу жөніндегі осы конкурс (лот) үшін бөлінген сома ____ теңгені құрайды.</w:t>
      </w:r>
    </w:p>
    <w:bookmarkEnd w:id="425"/>
    <w:bookmarkStart w:name="z473" w:id="426"/>
    <w:p>
      <w:pPr>
        <w:spacing w:after="0"/>
        <w:ind w:left="0"/>
        <w:jc w:val="both"/>
      </w:pPr>
      <w:r>
        <w:rPr>
          <w:rFonts w:ascii="Times New Roman"/>
          <w:b w:val="false"/>
          <w:i w:val="false"/>
          <w:color w:val="000000"/>
          <w:sz w:val="28"/>
        </w:rPr>
        <w:t>
      3. Осы конкурстық құжаттама мыналарды қамтиды:</w:t>
      </w:r>
    </w:p>
    <w:bookmarkEnd w:id="426"/>
    <w:bookmarkStart w:name="z474" w:id="427"/>
    <w:p>
      <w:pPr>
        <w:spacing w:after="0"/>
        <w:ind w:left="0"/>
        <w:jc w:val="both"/>
      </w:pPr>
      <w:r>
        <w:rPr>
          <w:rFonts w:ascii="Times New Roman"/>
          <w:b w:val="false"/>
          <w:i w:val="false"/>
          <w:color w:val="000000"/>
          <w:sz w:val="28"/>
        </w:rPr>
        <w:t xml:space="preserve">
      1) лот нөмірін, өлшем бірлігін, санын, жеткізу шарттарын, жеткізу мерзімі мен орнын, төлем шарттары мен сатып алу үшін бөлінген соманы көрсете отырып, үлгілік конкурстық құжаттамаға </w:t>
      </w:r>
      <w:r>
        <w:rPr>
          <w:rFonts w:ascii="Times New Roman"/>
          <w:b w:val="false"/>
          <w:i w:val="false"/>
          <w:color w:val="000000"/>
          <w:sz w:val="28"/>
        </w:rPr>
        <w:t>1-қосымшаға</w:t>
      </w:r>
      <w:r>
        <w:rPr>
          <w:rFonts w:ascii="Times New Roman"/>
          <w:b w:val="false"/>
          <w:i w:val="false"/>
          <w:color w:val="000000"/>
          <w:sz w:val="28"/>
        </w:rPr>
        <w:t xml:space="preserve"> сәйкес сатып алынатын тауарлардың, жұмыстардың, көрсетілетін қызметтердің тізбесі;</w:t>
      </w:r>
    </w:p>
    <w:bookmarkEnd w:id="427"/>
    <w:bookmarkStart w:name="z475" w:id="428"/>
    <w:p>
      <w:pPr>
        <w:spacing w:after="0"/>
        <w:ind w:left="0"/>
        <w:jc w:val="both"/>
      </w:pPr>
      <w:r>
        <w:rPr>
          <w:rFonts w:ascii="Times New Roman"/>
          <w:b w:val="false"/>
          <w:i w:val="false"/>
          <w:color w:val="000000"/>
          <w:sz w:val="28"/>
        </w:rPr>
        <w:t>
      2) осы үлгілік конкурстық құжаттамаға 2, 3 және 4-қосымшаларға сәйкес сатып алынатын тауарларға, жұмыстарға, көрсетілетін қызметтерге ұлттық стандарттар, ал олар болмаған жағдайда мемлекетаралық стандарттар көрсетіле отырып, техникалық ерекшелік. Ұлттық және мемлекетаралық стандарттар болмаған кезде мемлекеттік сатып алуды нормалау ескеріле отырып, сатып алынатын тауарлардың, жұмыстардың, көрсетілетін қызметтердің талап етілетін функционалдық, техникалық, сапалық және пайдалану сипаттамалары көрсетіледі.</w:t>
      </w:r>
    </w:p>
    <w:bookmarkEnd w:id="428"/>
    <w:p>
      <w:pPr>
        <w:spacing w:after="0"/>
        <w:ind w:left="0"/>
        <w:jc w:val="both"/>
      </w:pPr>
      <w:r>
        <w:rPr>
          <w:rFonts w:ascii="Times New Roman"/>
          <w:b w:val="false"/>
          <w:i w:val="false"/>
          <w:color w:val="000000"/>
          <w:sz w:val="28"/>
        </w:rPr>
        <w:t>
      Бұл ретте техникалық ерекшелік жеткізілетін тауарлардың Қазақстан Республикасының заңнамасына сәйкес техникалық регламенттерде, стандарттар ережелерінде немесе өзге де құжаттарда белгіленген талаптарға сәйкес келетінін растайтын құжаттарды ұсыну туралы өнім берушілерге қойылатын талап қамтылуы тиіс.</w:t>
      </w:r>
    </w:p>
    <w:p>
      <w:pPr>
        <w:spacing w:after="0"/>
        <w:ind w:left="0"/>
        <w:jc w:val="both"/>
      </w:pPr>
      <w:r>
        <w:rPr>
          <w:rFonts w:ascii="Times New Roman"/>
          <w:b w:val="false"/>
          <w:i w:val="false"/>
          <w:color w:val="000000"/>
          <w:sz w:val="28"/>
        </w:rPr>
        <w:t>
      Жобалау-сметалық құжаттаманы талап ететін жұмыстарды мемлекеттік сатып алуды жүзеге асыру кезінде конкурстық құжаттамада техникалық ерекшеліктің орнына белгіленген тәртіппен бекітілген жобалау-сметалық құжаттама қамтылуға тиіс. Бұл ретте мұндай мемлекеттік сатып алу бойынша жұмыстарды орындау мерзімдері белгіленген тәртіппен бекітілген жобалау-сметалық құжаттамада көрсетілген жұмыстарды орындау мерзімдеріне сәйкес келуге тиіс;</w:t>
      </w:r>
    </w:p>
    <w:bookmarkStart w:name="z476" w:id="429"/>
    <w:p>
      <w:pPr>
        <w:spacing w:after="0"/>
        <w:ind w:left="0"/>
        <w:jc w:val="both"/>
      </w:pPr>
      <w:r>
        <w:rPr>
          <w:rFonts w:ascii="Times New Roman"/>
          <w:b w:val="false"/>
          <w:i w:val="false"/>
          <w:color w:val="000000"/>
          <w:sz w:val="28"/>
        </w:rPr>
        <w:t xml:space="preserve">
      3) осы үлгілік конкурстық құжаттамаға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6-қосымшаларға</w:t>
      </w:r>
      <w:r>
        <w:rPr>
          <w:rFonts w:ascii="Times New Roman"/>
          <w:b w:val="false"/>
          <w:i w:val="false"/>
          <w:color w:val="000000"/>
          <w:sz w:val="28"/>
        </w:rPr>
        <w:t xml:space="preserve"> сәйкес заңды және жеке тұлғалар үшін конкурсқа қатысуға өтінімдер; </w:t>
      </w:r>
    </w:p>
    <w:bookmarkEnd w:id="429"/>
    <w:bookmarkStart w:name="z477" w:id="430"/>
    <w:p>
      <w:pPr>
        <w:spacing w:after="0"/>
        <w:ind w:left="0"/>
        <w:jc w:val="both"/>
      </w:pPr>
      <w:r>
        <w:rPr>
          <w:rFonts w:ascii="Times New Roman"/>
          <w:b w:val="false"/>
          <w:i w:val="false"/>
          <w:color w:val="000000"/>
          <w:sz w:val="28"/>
        </w:rPr>
        <w:t xml:space="preserve">
      4) осы үлгілік конкурстық құжаттамаға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9-қосымшаларға</w:t>
      </w:r>
      <w:r>
        <w:rPr>
          <w:rFonts w:ascii="Times New Roman"/>
          <w:b w:val="false"/>
          <w:i w:val="false"/>
          <w:color w:val="000000"/>
          <w:sz w:val="28"/>
        </w:rPr>
        <w:t xml:space="preserve"> сәйкес тауарларды жеткізу (жұмыстарды орындау, қызметтер көрсету) үшін әлеуетті өнім берушінің біліктілігі туралы мәліметтер;</w:t>
      </w:r>
    </w:p>
    <w:bookmarkEnd w:id="430"/>
    <w:bookmarkStart w:name="z478" w:id="431"/>
    <w:p>
      <w:pPr>
        <w:spacing w:after="0"/>
        <w:ind w:left="0"/>
        <w:jc w:val="both"/>
      </w:pPr>
      <w:r>
        <w:rPr>
          <w:rFonts w:ascii="Times New Roman"/>
          <w:b w:val="false"/>
          <w:i w:val="false"/>
          <w:color w:val="000000"/>
          <w:sz w:val="28"/>
        </w:rPr>
        <w:t>
      5) объектілерді салуға не қайта жаңартуға байланысты жұмыстарды мемлекеттік сатып алуды жүзеге асыру кезінде мемлекеттік сатып алуды ұйымдастырушы конкурстық құжаттамада жұмыстарды орындау кезеңдерін, түрлерін және көлемін, сондай-ақ егер жобалау алдындағы құжаттамаға сәйкес оларды орындау мерзімі бір қаржы жылынан асатын болса, әрбір қаржы жылындағы осындай жұмыстарды мемлекеттік сатып алудың сомасын көрсетеді.</w:t>
      </w:r>
    </w:p>
    <w:bookmarkEnd w:id="431"/>
    <w:bookmarkStart w:name="z479" w:id="432"/>
    <w:p>
      <w:pPr>
        <w:spacing w:after="0"/>
        <w:ind w:left="0"/>
        <w:jc w:val="both"/>
      </w:pPr>
      <w:r>
        <w:rPr>
          <w:rFonts w:ascii="Times New Roman"/>
          <w:b w:val="false"/>
          <w:i w:val="false"/>
          <w:color w:val="000000"/>
          <w:sz w:val="28"/>
        </w:rPr>
        <w:t xml:space="preserve">
      4. Конкурсқа қатысуға ниет білдірген әлеуетті өнім беруші конкурсқа қатысуға өтініммен қоса тауарларды, жұмыстарды, көрсетілетін қызметтерді сатып алу үшін бөлінген соманың бір пайызы мөлшерінде конкурсқа қатысуға өтінімді қамтамасыз етуді төменде санамаланған нысандардың бірінде енгізеді: </w:t>
      </w:r>
    </w:p>
    <w:bookmarkEnd w:id="432"/>
    <w:bookmarkStart w:name="z480" w:id="433"/>
    <w:p>
      <w:pPr>
        <w:spacing w:after="0"/>
        <w:ind w:left="0"/>
        <w:jc w:val="both"/>
      </w:pPr>
      <w:r>
        <w:rPr>
          <w:rFonts w:ascii="Times New Roman"/>
          <w:b w:val="false"/>
          <w:i w:val="false"/>
          <w:color w:val="000000"/>
          <w:sz w:val="28"/>
        </w:rPr>
        <w:t>
      1) мынадай ______________ (тапсырыс берушінің не мемлекеттік сатып алуды ұйымдастырушының банк шотының толық деректемелерін көрсету керек) банк шотына орналастырылатын ақшаның кепілдік берілген ақшалай жарнасын;</w:t>
      </w:r>
    </w:p>
    <w:bookmarkEnd w:id="433"/>
    <w:bookmarkStart w:name="z481" w:id="434"/>
    <w:p>
      <w:pPr>
        <w:spacing w:after="0"/>
        <w:ind w:left="0"/>
        <w:jc w:val="both"/>
      </w:pPr>
      <w:r>
        <w:rPr>
          <w:rFonts w:ascii="Times New Roman"/>
          <w:b w:val="false"/>
          <w:i w:val="false"/>
          <w:color w:val="000000"/>
          <w:sz w:val="28"/>
        </w:rPr>
        <w:t xml:space="preserve">
      2) осы үлгілік конкурстық құжаттамаға </w:t>
      </w:r>
      <w:r>
        <w:rPr>
          <w:rFonts w:ascii="Times New Roman"/>
          <w:b w:val="false"/>
          <w:i w:val="false"/>
          <w:color w:val="000000"/>
          <w:sz w:val="28"/>
        </w:rPr>
        <w:t>10-қосымшаға</w:t>
      </w:r>
      <w:r>
        <w:rPr>
          <w:rFonts w:ascii="Times New Roman"/>
          <w:b w:val="false"/>
          <w:i w:val="false"/>
          <w:color w:val="000000"/>
          <w:sz w:val="28"/>
        </w:rPr>
        <w:t xml:space="preserve"> сәйкес банк кепілдігі.</w:t>
      </w:r>
    </w:p>
    <w:bookmarkEnd w:id="434"/>
    <w:bookmarkStart w:name="z482" w:id="435"/>
    <w:p>
      <w:pPr>
        <w:spacing w:after="0"/>
        <w:ind w:left="0"/>
        <w:jc w:val="both"/>
      </w:pPr>
      <w:r>
        <w:rPr>
          <w:rFonts w:ascii="Times New Roman"/>
          <w:b w:val="false"/>
          <w:i w:val="false"/>
          <w:color w:val="000000"/>
          <w:sz w:val="28"/>
        </w:rPr>
        <w:t>
      5. Конкурсқа қатысуға өтінімді қамтамасыз етудің қолданылу мерзімі конкурсқа қатысуға өтінімнің өзінің мерзімінен кем болмауға тиіс.</w:t>
      </w:r>
    </w:p>
    <w:bookmarkEnd w:id="435"/>
    <w:p>
      <w:pPr>
        <w:spacing w:after="0"/>
        <w:ind w:left="0"/>
        <w:jc w:val="both"/>
      </w:pPr>
      <w:bookmarkStart w:name="z483" w:id="436"/>
      <w:r>
        <w:rPr>
          <w:rFonts w:ascii="Times New Roman"/>
          <w:b w:val="false"/>
          <w:i w:val="false"/>
          <w:color w:val="000000"/>
          <w:sz w:val="28"/>
        </w:rPr>
        <w:t xml:space="preserve">
      </w:t>
      </w:r>
      <w:r>
        <w:rPr>
          <w:rFonts w:ascii="Times New Roman"/>
          <w:b/>
          <w:i w:val="false"/>
          <w:color w:val="000000"/>
          <w:sz w:val="28"/>
        </w:rPr>
        <w:t>2. Мемлекеттік сатып алуды ұйымдастырушының конкурстық</w:t>
      </w:r>
    </w:p>
    <w:bookmarkEnd w:id="436"/>
    <w:p>
      <w:pPr>
        <w:spacing w:after="0"/>
        <w:ind w:left="0"/>
        <w:jc w:val="both"/>
      </w:pPr>
      <w:r>
        <w:rPr>
          <w:rFonts w:ascii="Times New Roman"/>
          <w:b/>
          <w:i w:val="false"/>
          <w:color w:val="000000"/>
          <w:sz w:val="28"/>
        </w:rPr>
        <w:t>құжаттаманың көшірмесін алған әлеуетті өнім берушілерге оның ережелерін түсіндіруі</w:t>
      </w:r>
    </w:p>
    <w:bookmarkStart w:name="z484" w:id="437"/>
    <w:p>
      <w:pPr>
        <w:spacing w:after="0"/>
        <w:ind w:left="0"/>
        <w:jc w:val="both"/>
      </w:pPr>
      <w:r>
        <w:rPr>
          <w:rFonts w:ascii="Times New Roman"/>
          <w:b w:val="false"/>
          <w:i w:val="false"/>
          <w:color w:val="000000"/>
          <w:sz w:val="28"/>
        </w:rPr>
        <w:t>
      6. Конкурсқа қатысуға үміткер әлеуетті өнім беруші 20__жылғы "__"___________ _______ сағ.___ мин. кешіктірмей конкурстық құжаттаманың ережелерін түсіндіру туралы жазбаша сұрау салумен жүгінуге құқылы. Әлеуетті өнім берушілердің сұрау салулары мемлекеттік сатып алуды ұйымдастырушының мынадай деректемелері бойынша жіберіледі: (мемлекеттік сатып алуды ұйымдастырушының пошта мекенжайы, сұрау салуларды қабылдау жүргізілетін бөлімшені және бөлме нөмірін көрсету керек).</w:t>
      </w:r>
    </w:p>
    <w:bookmarkEnd w:id="437"/>
    <w:bookmarkStart w:name="z485" w:id="438"/>
    <w:p>
      <w:pPr>
        <w:spacing w:after="0"/>
        <w:ind w:left="0"/>
        <w:jc w:val="both"/>
      </w:pPr>
      <w:r>
        <w:rPr>
          <w:rFonts w:ascii="Times New Roman"/>
          <w:b w:val="false"/>
          <w:i w:val="false"/>
          <w:color w:val="000000"/>
          <w:sz w:val="28"/>
        </w:rPr>
        <w:t xml:space="preserve">
      7. Мемлекеттік сатып алуды ұйымдастырушы сұрау салуды алған күннен бастап үш жұмыс күні ішінде оған жауап береді және сұрау салу кімнен тіркелгенін көрсетпестен, мәліметтері конкурстық құжаттаманы алған тұлғаларды тіркеу журналына енгізілген тұлғаларға конкурстық құжаттама ережелерін түсіндіруді жібереді. </w:t>
      </w:r>
    </w:p>
    <w:bookmarkEnd w:id="438"/>
    <w:bookmarkStart w:name="z486" w:id="439"/>
    <w:p>
      <w:pPr>
        <w:spacing w:after="0"/>
        <w:ind w:left="0"/>
        <w:jc w:val="both"/>
      </w:pPr>
      <w:r>
        <w:rPr>
          <w:rFonts w:ascii="Times New Roman"/>
          <w:b w:val="false"/>
          <w:i w:val="false"/>
          <w:color w:val="000000"/>
          <w:sz w:val="28"/>
        </w:rPr>
        <w:t>
      8. Мемлекеттік сатып алуды ұйымдастырушы қажет болған жағдайда, бірақ 20__жылғы "__"___________ _______ сағ.___ мин. мерзімнен кешіктірмей өз бастамасымен немесе мемлекеттік сатып алуды ұйымдастырушы конкурстық құжаттаманың көшірмесін берген әлеуетті өнім берушінің сұрау салуына жауап ретінде конкурстық құжаттамаға өзгерістер және (немесе) толықтырулар енгізуге тиіс. Конкурстық құжаттамаға өзгерістер енгізу конкурстық құжаттаманы бекітудегі сияқты тәртіппен ресімделеді.</w:t>
      </w:r>
    </w:p>
    <w:bookmarkEnd w:id="439"/>
    <w:p>
      <w:pPr>
        <w:spacing w:after="0"/>
        <w:ind w:left="0"/>
        <w:jc w:val="both"/>
      </w:pPr>
      <w:r>
        <w:rPr>
          <w:rFonts w:ascii="Times New Roman"/>
          <w:b w:val="false"/>
          <w:i w:val="false"/>
          <w:color w:val="000000"/>
          <w:sz w:val="28"/>
        </w:rPr>
        <w:t>
      Енгізілген өзгерістердің міндетті күші болады және мемлекеттік сатып алуды ұйымдастырушы оларды конкурстық құжаттамаға өзгерістер бекітілген күннен бастап бір жұмыс күнінен аспайтын мерзімде өтеусіз негізде конкурстық құжаттаманың көшірмесі берілген барлық әлеуетті өнім берушілерге жібереді. Бұл ретте конкурсқа қатысуға өтінімдерді берудің соңғы мерзімін мемлекеттік сатып алуды ұйымдастырушы конкурсқа қатысуға өтінімдерде осы өзгерістерді әлеуетті өнім берушілердің есепке алуы үшін кемінде күнтізбелік он күн мерзімге ұзартады.</w:t>
      </w:r>
    </w:p>
    <w:bookmarkStart w:name="z487" w:id="440"/>
    <w:p>
      <w:pPr>
        <w:spacing w:after="0"/>
        <w:ind w:left="0"/>
        <w:jc w:val="both"/>
      </w:pPr>
      <w:r>
        <w:rPr>
          <w:rFonts w:ascii="Times New Roman"/>
          <w:b w:val="false"/>
          <w:i w:val="false"/>
          <w:color w:val="000000"/>
          <w:sz w:val="28"/>
        </w:rPr>
        <w:t>
      9. Мемлекеттік сатып алуды ұйымдастырушы конкурстық құжаттаманың көшірмелері берілген әлеуетті өнім берушілермен не олардың уәкілетті өкілдерімен конкурстық құжаттаманың ережелерін түсіндіру үшін _____ (кездесу өтетін орынды, күні мен уақытын көрсету керек) кездесу өткізеді.</w:t>
      </w:r>
    </w:p>
    <w:bookmarkEnd w:id="440"/>
    <w:bookmarkStart w:name="z488" w:id="441"/>
    <w:p>
      <w:pPr>
        <w:spacing w:after="0"/>
        <w:ind w:left="0"/>
        <w:jc w:val="both"/>
      </w:pPr>
      <w:r>
        <w:rPr>
          <w:rFonts w:ascii="Times New Roman"/>
          <w:b w:val="false"/>
          <w:i w:val="false"/>
          <w:color w:val="000000"/>
          <w:sz w:val="28"/>
        </w:rPr>
        <w:t>
      10. Мемлекеттік сатып алуды ұйымдастырушы әлеуетті өнім берушілермен кездесудің хаттамасын жасайды, онда әлеуетті өнім берушілердің конкурстық құжаттаманы түсіндіру туралы ұсынылған сұрау салулары көзін көрсетпей, сондай-ақ осы сұрау салуларға жауаптар көрсетіледі. Хаттама әлеуетті өнім берушілермен кездесу өткізілген күннен бастап екі жұмыс күнінен кешіктірілмей конкурстық комиссияға және конкурстық құжаттама алған әлеуетті өнім берушілерді тіркеу журналында көрсетілген пошта деректемелері бойынша мемлекеттік сатып алуды ұйымдастырушы конкурстық құжаттаманың көшірмесін берген әлеуетті өнім берушілердің бәріне жіберіледі.</w:t>
      </w:r>
    </w:p>
    <w:bookmarkEnd w:id="441"/>
    <w:p>
      <w:pPr>
        <w:spacing w:after="0"/>
        <w:ind w:left="0"/>
        <w:jc w:val="both"/>
      </w:pPr>
      <w:bookmarkStart w:name="z489" w:id="442"/>
      <w:r>
        <w:rPr>
          <w:rFonts w:ascii="Times New Roman"/>
          <w:b w:val="false"/>
          <w:i w:val="false"/>
          <w:color w:val="000000"/>
          <w:sz w:val="28"/>
        </w:rPr>
        <w:t xml:space="preserve">
      </w:t>
      </w:r>
      <w:r>
        <w:rPr>
          <w:rFonts w:ascii="Times New Roman"/>
          <w:b/>
          <w:i w:val="false"/>
          <w:color w:val="000000"/>
          <w:sz w:val="28"/>
        </w:rPr>
        <w:t>3. Конкурс тәсілімен өткізілетін мемлекеттік сатып алуға қатысуға өтінімді ресімдеуге қойылатын талаптар және конкурс тәсілімен өткізілетін мемлекеттік сатып алуға қатысуға өтінімдер салынған конверттерді әлеуетті өнім берушілердің ұсынуы</w:t>
      </w:r>
    </w:p>
    <w:bookmarkEnd w:id="442"/>
    <w:p>
      <w:pPr>
        <w:spacing w:after="0"/>
        <w:ind w:left="0"/>
        <w:jc w:val="both"/>
      </w:pPr>
      <w:r>
        <w:rPr>
          <w:rFonts w:ascii="Times New Roman"/>
          <w:b/>
          <w:i w:val="false"/>
          <w:color w:val="000000"/>
          <w:sz w:val="28"/>
        </w:rPr>
        <w:t>1. Конкурсқа қатысуға өтінім</w:t>
      </w:r>
    </w:p>
    <w:bookmarkStart w:name="z491" w:id="443"/>
    <w:p>
      <w:pPr>
        <w:spacing w:after="0"/>
        <w:ind w:left="0"/>
        <w:jc w:val="both"/>
      </w:pPr>
      <w:r>
        <w:rPr>
          <w:rFonts w:ascii="Times New Roman"/>
          <w:b w:val="false"/>
          <w:i w:val="false"/>
          <w:color w:val="000000"/>
          <w:sz w:val="28"/>
        </w:rPr>
        <w:t>
      11. Конкурсқа қатысуға өтінім конкурсқа қатысуға үміткер әлеуетті өнім берушінің осы конкурстық құжаттамада көзделген талаптар мен шарттарға сәйкес тауарды беруді жүзеге асыруға (жұмысты орындауға, қызметтерді көрсетуге) келісім білдіру нысаны болып табылады.</w:t>
      </w:r>
    </w:p>
    <w:bookmarkEnd w:id="443"/>
    <w:p>
      <w:pPr>
        <w:spacing w:after="0"/>
        <w:ind w:left="0"/>
        <w:jc w:val="both"/>
      </w:pPr>
      <w:r>
        <w:rPr>
          <w:rFonts w:ascii="Times New Roman"/>
          <w:b w:val="false"/>
          <w:i w:val="false"/>
          <w:color w:val="000000"/>
          <w:sz w:val="28"/>
        </w:rPr>
        <w:t>
      Конкурсқа қатысу өтінімнің қолданылу мерзімі конкурстық құжаттамада белгіленген мерзімге сәйкес келуі қажет.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Үкіметінің 29.12.2021 </w:t>
      </w:r>
      <w:r>
        <w:rPr>
          <w:rFonts w:ascii="Times New Roman"/>
          <w:b w:val="false"/>
          <w:i w:val="false"/>
          <w:color w:val="000000"/>
          <w:sz w:val="28"/>
        </w:rPr>
        <w:t>№ 953</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492" w:id="444"/>
    <w:p>
      <w:pPr>
        <w:spacing w:after="0"/>
        <w:ind w:left="0"/>
        <w:jc w:val="both"/>
      </w:pPr>
      <w:r>
        <w:rPr>
          <w:rFonts w:ascii="Times New Roman"/>
          <w:b w:val="false"/>
          <w:i w:val="false"/>
          <w:color w:val="000000"/>
          <w:sz w:val="28"/>
        </w:rPr>
        <w:t>
      12. Конкурсқа қатысуға ниет білдірген әлеуетті өнім беруші мемлекеттік сатып алуды ұйымдастырушыға беретін конкурсқа қатысуға өтінім мыналарды қамтуға тиіс:</w:t>
      </w:r>
    </w:p>
    <w:bookmarkEnd w:id="444"/>
    <w:bookmarkStart w:name="z493" w:id="445"/>
    <w:p>
      <w:pPr>
        <w:spacing w:after="0"/>
        <w:ind w:left="0"/>
        <w:jc w:val="both"/>
      </w:pPr>
      <w:r>
        <w:rPr>
          <w:rFonts w:ascii="Times New Roman"/>
          <w:b w:val="false"/>
          <w:i w:val="false"/>
          <w:color w:val="000000"/>
          <w:sz w:val="28"/>
        </w:rPr>
        <w:t xml:space="preserve">
      1) осы Үлгілік конкурстық құжаттамаға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6-қосымшаларға</w:t>
      </w:r>
      <w:r>
        <w:rPr>
          <w:rFonts w:ascii="Times New Roman"/>
          <w:b w:val="false"/>
          <w:i w:val="false"/>
          <w:color w:val="000000"/>
          <w:sz w:val="28"/>
        </w:rPr>
        <w:t xml:space="preserve"> сәйкес толтырған және әлеуетті өнім беруші қол қойған өтінім;</w:t>
      </w:r>
    </w:p>
    <w:bookmarkEnd w:id="445"/>
    <w:bookmarkStart w:name="z494" w:id="446"/>
    <w:p>
      <w:pPr>
        <w:spacing w:after="0"/>
        <w:ind w:left="0"/>
        <w:jc w:val="both"/>
      </w:pPr>
      <w:r>
        <w:rPr>
          <w:rFonts w:ascii="Times New Roman"/>
          <w:b w:val="false"/>
          <w:i w:val="false"/>
          <w:color w:val="000000"/>
          <w:sz w:val="28"/>
        </w:rPr>
        <w:t>
      2) әлеуетті өнім беруші біліктілік талаптарына сәйкестігін растау үшін ұсынатын құжаттардың тізбесі:</w:t>
      </w:r>
    </w:p>
    <w:bookmarkEnd w:id="446"/>
    <w:p>
      <w:pPr>
        <w:spacing w:after="0"/>
        <w:ind w:left="0"/>
        <w:jc w:val="both"/>
      </w:pPr>
      <w:r>
        <w:rPr>
          <w:rFonts w:ascii="Times New Roman"/>
          <w:b w:val="false"/>
          <w:i w:val="false"/>
          <w:color w:val="000000"/>
          <w:sz w:val="28"/>
        </w:rPr>
        <w:t>
      құқық қабілеттілікті (заңды тұлғалар үшін) растайтын нотариат куәландырған құжаттар, жеке куәліктің көшірмесі (жеке тұлға үшін) (бұл ретте дара кәсіпкер ретінде тіркеудің бар болуы жөніндегі ақпаратты тапсырыс беруші қажет болған кезде www.kgd.gov.kz сайтындағы "Электрондық сервис/салық төлеушілерді іздеу" қосымша парағынан алады);</w:t>
      </w:r>
    </w:p>
    <w:p>
      <w:pPr>
        <w:spacing w:after="0"/>
        <w:ind w:left="0"/>
        <w:jc w:val="both"/>
      </w:pPr>
      <w:r>
        <w:rPr>
          <w:rFonts w:ascii="Times New Roman"/>
          <w:b w:val="false"/>
          <w:i w:val="false"/>
          <w:color w:val="000000"/>
          <w:sz w:val="28"/>
        </w:rPr>
        <w:t>
      Қазақстан Республикасының рұқсаттар және хабарламалар туралы заңнамасына сәйкес алынған (жіберілген), олар туралы мәліметтер мемлекеттік органдардың ақпараттық жүйелерінде расталатын электрондық құжаттың қағаз көшірмесі түріндегі рұқсаттар (хабарламалар) (мәліметтер мемлекеттік органдардың ақпараттық жүйесінде болмағанда, әлеуетті өнім беруші Қазақстан Республикасының рұқсаттар және хабарламалар туралы заңнамасына сәйкес алынған (жіберілген) тиісті рұқсаттың (хабарламаның) нотариат куәландырған көшiрмелерiн ұсынады);</w:t>
      </w:r>
    </w:p>
    <w:p>
      <w:pPr>
        <w:spacing w:after="0"/>
        <w:ind w:left="0"/>
        <w:jc w:val="both"/>
      </w:pPr>
      <w:r>
        <w:rPr>
          <w:rFonts w:ascii="Times New Roman"/>
          <w:b w:val="false"/>
          <w:i w:val="false"/>
          <w:color w:val="000000"/>
          <w:sz w:val="28"/>
        </w:rPr>
        <w:t>
      сатып алынатын тауарларды өндіру, өңдеу, жеткізу және өткізу, жұмыстарды орындау, қызметтерді көрсету құқығын растайтын патенттерінің, куәліктерінің, сертификаттарының, басқа құжаттарының нотариат куәландырған көшірмелері;</w:t>
      </w:r>
    </w:p>
    <w:p>
      <w:pPr>
        <w:spacing w:after="0"/>
        <w:ind w:left="0"/>
        <w:jc w:val="both"/>
      </w:pPr>
      <w:r>
        <w:rPr>
          <w:rFonts w:ascii="Times New Roman"/>
          <w:b w:val="false"/>
          <w:i w:val="false"/>
          <w:color w:val="000000"/>
          <w:sz w:val="28"/>
        </w:rPr>
        <w:t>
      www.egov.kz. "электрондық үкімет" веб-порталынан алынған заңды тұлғаларды тіркеу (қайта тіркеу), олардың филиалдары мен өкілдіктерін есептік тіркеу (қайта тіркеу) туралы анықтама;</w:t>
      </w:r>
    </w:p>
    <w:p>
      <w:pPr>
        <w:spacing w:after="0"/>
        <w:ind w:left="0"/>
        <w:jc w:val="both"/>
      </w:pPr>
      <w:r>
        <w:rPr>
          <w:rFonts w:ascii="Times New Roman"/>
          <w:b w:val="false"/>
          <w:i w:val="false"/>
          <w:color w:val="000000"/>
          <w:sz w:val="28"/>
        </w:rPr>
        <w:t>
      әлеуетті өнім беруші төлем қабілеттілігі туралы біліктілік талабына сәйкестігін шарттың орындалуын қамтамасыз етуді кепілді ақшалай жарна немесе Қазақстан Республикасының бір не бірнеше резидент банктерінің банк кепілдігі немесе өнім берушінің азаматтық-құқықтық жауапкершілігін сақтандыру шарты түрінде беру арқылы растайды;</w:t>
      </w:r>
    </w:p>
    <w:p>
      <w:pPr>
        <w:spacing w:after="0"/>
        <w:ind w:left="0"/>
        <w:jc w:val="both"/>
      </w:pPr>
      <w:r>
        <w:rPr>
          <w:rFonts w:ascii="Times New Roman"/>
          <w:b w:val="false"/>
          <w:i w:val="false"/>
          <w:color w:val="000000"/>
          <w:sz w:val="28"/>
        </w:rPr>
        <w:t>
      әлеуетті өнім беруші мемлекеттік сатып алу туралы шарттың орындалуын қамтамасыз етуді мемлекеттік сатып алу туралы шарт бойынша міндеттемелерді толық орындау үшін конкурстық құжаттамада белгіленген мерзімге береді;</w:t>
      </w:r>
    </w:p>
    <w:p>
      <w:pPr>
        <w:spacing w:after="0"/>
        <w:ind w:left="0"/>
        <w:jc w:val="both"/>
      </w:pPr>
      <w:r>
        <w:rPr>
          <w:rFonts w:ascii="Times New Roman"/>
          <w:b w:val="false"/>
          <w:i w:val="false"/>
          <w:color w:val="000000"/>
          <w:sz w:val="28"/>
        </w:rPr>
        <w:t>
      осы үлгiлік конкурстық құжаттамаға 7, 8 және 9-қосымшаларға сәйкес мемлекеттiк сатып алу процесіне қатысуға арналған бiлiктiлiгi туралы мәлiметтер;</w:t>
      </w:r>
    </w:p>
    <w:p>
      <w:pPr>
        <w:spacing w:after="0"/>
        <w:ind w:left="0"/>
        <w:jc w:val="both"/>
      </w:pPr>
      <w:r>
        <w:rPr>
          <w:rFonts w:ascii="Times New Roman"/>
          <w:b w:val="false"/>
          <w:i w:val="false"/>
          <w:color w:val="000000"/>
          <w:sz w:val="28"/>
        </w:rPr>
        <w:t>
      егер әлеуетті өнім беруші жұмыстардың не көрсетілетін қызметтердің қосалқы мердігерлерін (бірлесіп орындаушыларды) тартуды көздесе, онда әлеуетті өнім беруші мемлекеттік сатып алуды ұйымдастырушыға тартылатын қосалқы мердігерлердің (бірлесіп орындаушылардың) біліктілік талаптарына сәйкестігін растайтын құжаттарды ұсынады;</w:t>
      </w:r>
    </w:p>
    <w:p>
      <w:pPr>
        <w:spacing w:after="0"/>
        <w:ind w:left="0"/>
        <w:jc w:val="both"/>
      </w:pPr>
      <w:r>
        <w:rPr>
          <w:rFonts w:ascii="Times New Roman"/>
          <w:b w:val="false"/>
          <w:i w:val="false"/>
          <w:color w:val="000000"/>
          <w:sz w:val="28"/>
        </w:rPr>
        <w:t>
      осы үлгілік конкурстық құжаттамаға 12-қосымшаға сәйкес конкурста сатып алу нысанасы болып табылатын жұмыстарды орындау жөніндегі қосалқы мердігерлер (қызметтер көрсету кезінде бірлесіп орындаушылар) туралы мәліметтер, сондай-ақ әлеуетті өнім берушінің қосалқы мердігерлерге (бірлесіп орындаушыларға) беретін жұмыстар мен көрсетілетін қызметтердің түрлері.</w:t>
      </w:r>
    </w:p>
    <w:p>
      <w:pPr>
        <w:spacing w:after="0"/>
        <w:ind w:left="0"/>
        <w:jc w:val="both"/>
      </w:pPr>
      <w:r>
        <w:rPr>
          <w:rFonts w:ascii="Times New Roman"/>
          <w:b w:val="false"/>
          <w:i w:val="false"/>
          <w:color w:val="000000"/>
          <w:sz w:val="28"/>
        </w:rPr>
        <w:t>
      Ескертпе: жұмыстарды орындау не қызметтерді көрсету үшін қосалқы мердігерлерге (бірлесіп орындаушыларға) берілуі мүмкін жұмыстар мен көрсетілетін қызметтердің шекті көлемдері жиынтығында орындалатын жұмыстар немесе көрсетілетін қызметтер көлемінің екіден бірінен аспауға тиіс.</w:t>
      </w:r>
    </w:p>
    <w:p>
      <w:pPr>
        <w:spacing w:after="0"/>
        <w:ind w:left="0"/>
        <w:jc w:val="both"/>
      </w:pPr>
      <w:r>
        <w:rPr>
          <w:rFonts w:ascii="Times New Roman"/>
          <w:b w:val="false"/>
          <w:i w:val="false"/>
          <w:color w:val="000000"/>
          <w:sz w:val="28"/>
        </w:rPr>
        <w:t>
      Осы талап Қазақстан Республикасының заңдарына сәйкес операторлар болып белгіленген заңды тұлғалармен Заңның 39-бабы 3-тармағының 36) тармақшасында көзделген мемлекеттік сатып алу туралы шарттар жасалған жағдайларда қолданылмайды.</w:t>
      </w:r>
    </w:p>
    <w:p>
      <w:pPr>
        <w:spacing w:after="0"/>
        <w:ind w:left="0"/>
        <w:jc w:val="both"/>
      </w:pPr>
      <w:r>
        <w:rPr>
          <w:rFonts w:ascii="Times New Roman"/>
          <w:b w:val="false"/>
          <w:i w:val="false"/>
          <w:color w:val="000000"/>
          <w:sz w:val="28"/>
        </w:rPr>
        <w:t>
      Бұл ретте қосалқы мердігерлердің (бірлесіп орындаушылардың) өткізілетін мемлекеттік сатып алудың нысанасы болып табылатын жұмыстарды орындау не қызметтерді көрсету көлемдерін өзге қосалқы мердігерлерге (бірлесіп орындаушыларға) беруіне тыйым салынады;</w:t>
      </w:r>
    </w:p>
    <w:bookmarkStart w:name="z495" w:id="447"/>
    <w:p>
      <w:pPr>
        <w:spacing w:after="0"/>
        <w:ind w:left="0"/>
        <w:jc w:val="both"/>
      </w:pPr>
      <w:r>
        <w:rPr>
          <w:rFonts w:ascii="Times New Roman"/>
          <w:b w:val="false"/>
          <w:i w:val="false"/>
          <w:color w:val="000000"/>
          <w:sz w:val="28"/>
        </w:rPr>
        <w:t>
      3) сатып алынатын тауарларға, жұмыстарға, көрсетілетін қызметтерге ұлттық стандарттар, ал олар болмаған жағдайда мемлекетаралық стандарттар көрсетіле отырып, техникалық ерекшелік. Ұлттық және мемлекетаралық стандарттар болмаған кезде, осы үлгілік конкурстық құжаттамаға 2, 3 және 4-қосымшаларға сәйкес мемлекеттік сатып алуды нормалау, тауарларды жеткізу, жұмыстарды орындау, көрсетілетін қызметтердің мерзімдері мен көлемдері, тауарға қызмет көрсетуге, тауарды пайдалануға арналған шығыстарға берілетін сапа кепілдіктерін, тауарды жеткізу, жұмысты орындау, көрсетілетін қызметтерді көрсету ескеріле отырып, сатып алынатын тауарлардың, жұмыстардың, көрсетілетін қызметтердің талап етілетін функционалдық, техникалық, сапалық және пайдалану сипаттамалары көрсетіледі.</w:t>
      </w:r>
    </w:p>
    <w:bookmarkEnd w:id="447"/>
    <w:p>
      <w:pPr>
        <w:spacing w:after="0"/>
        <w:ind w:left="0"/>
        <w:jc w:val="both"/>
      </w:pPr>
      <w:r>
        <w:rPr>
          <w:rFonts w:ascii="Times New Roman"/>
          <w:b w:val="false"/>
          <w:i w:val="false"/>
          <w:color w:val="000000"/>
          <w:sz w:val="28"/>
        </w:rPr>
        <w:t>
      Ескертпе: жобалау-сметалық құжаттаманы талап ететін жұмыстарды мемлекеттік сатып алуды жүзеге асыру кезінде әлеуетті өнім беруші белгіленген тәртіппен бекітілген жобалау-сметалық құжаттаманың шарттарымен келісетіні туралы хат ұсынады;</w:t>
      </w:r>
    </w:p>
    <w:bookmarkStart w:name="z496" w:id="448"/>
    <w:p>
      <w:pPr>
        <w:spacing w:after="0"/>
        <w:ind w:left="0"/>
        <w:jc w:val="both"/>
      </w:pPr>
      <w:r>
        <w:rPr>
          <w:rFonts w:ascii="Times New Roman"/>
          <w:b w:val="false"/>
          <w:i w:val="false"/>
          <w:color w:val="000000"/>
          <w:sz w:val="28"/>
        </w:rPr>
        <w:t>
      4) банк кепілдігі не мемлекеттік сатып алуды ұйымдастырушының банк шотына орналастырылатын кепілдік берілген ақшалай жарнаны растайтын төлем құжаты түрінде Заңда белгіленген мөлшерде конкурсқа қатысуға өтінімді қамтамасыз ету;</w:t>
      </w:r>
    </w:p>
    <w:bookmarkEnd w:id="448"/>
    <w:bookmarkStart w:name="z497" w:id="449"/>
    <w:p>
      <w:pPr>
        <w:spacing w:after="0"/>
        <w:ind w:left="0"/>
        <w:jc w:val="both"/>
      </w:pPr>
      <w:r>
        <w:rPr>
          <w:rFonts w:ascii="Times New Roman"/>
          <w:b w:val="false"/>
          <w:i w:val="false"/>
          <w:color w:val="000000"/>
          <w:sz w:val="28"/>
        </w:rPr>
        <w:t>
      5) әлеуетті өнім берушінің жарғысына сәйкес сенімхатсыз қол қою құқығы бар әлеуетті өнім берушінің бірінші басшысын қоспағанда, әлеуетті өнім берушінің мүдделерін білдіретін тұлғаға (тұлғаларға) конкурсқа қатысуға өтінімге қол қою және конкурстық комиссияның отырыстарына қатысу құқығына берілетін сенімхат;</w:t>
      </w:r>
    </w:p>
    <w:bookmarkEnd w:id="449"/>
    <w:p>
      <w:pPr>
        <w:spacing w:after="0"/>
        <w:ind w:left="0"/>
        <w:jc w:val="both"/>
      </w:pPr>
      <w:r>
        <w:rPr>
          <w:rFonts w:ascii="Times New Roman"/>
          <w:b w:val="false"/>
          <w:i w:val="false"/>
          <w:color w:val="000000"/>
          <w:sz w:val="28"/>
        </w:rPr>
        <w:t>
      6) жобалау-сметалық құжаттаманы талап ететін жұмыстарды мемлекеттік сатып алуды жүзеге асыру кезінде әлеуетті өнім беруші белгіленген тәртіппен бекітілген жобалау-сметалық құжаттама шарттарымен келісетіні туралы хат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өзгерістер енгізілді – ҚР Үкіметінің 06.05.2019 </w:t>
      </w:r>
      <w:r>
        <w:rPr>
          <w:rFonts w:ascii="Times New Roman"/>
          <w:b w:val="false"/>
          <w:i w:val="false"/>
          <w:color w:val="000000"/>
          <w:sz w:val="28"/>
        </w:rPr>
        <w:t>№ 261</w:t>
      </w:r>
      <w:r>
        <w:rPr>
          <w:rFonts w:ascii="Times New Roman"/>
          <w:b w:val="false"/>
          <w:i w:val="false"/>
          <w:color w:val="ff0000"/>
          <w:sz w:val="28"/>
        </w:rPr>
        <w:t xml:space="preserve"> (алғашқы ресми жарияланған күнінен бастап қолданысқа енгізіледі); 29.12.2021 </w:t>
      </w:r>
      <w:r>
        <w:rPr>
          <w:rFonts w:ascii="Times New Roman"/>
          <w:b w:val="false"/>
          <w:i w:val="false"/>
          <w:color w:val="000000"/>
          <w:sz w:val="28"/>
        </w:rPr>
        <w:t>№ 953</w:t>
      </w:r>
      <w:r>
        <w:rPr>
          <w:rFonts w:ascii="Times New Roman"/>
          <w:b w:val="false"/>
          <w:i w:val="false"/>
          <w:color w:val="ff0000"/>
          <w:sz w:val="28"/>
        </w:rPr>
        <w:t xml:space="preserve"> (алғашқы ресми жарияланған күнінен бастап қолданысқа енгізіледі) қаулыларымен.</w:t>
      </w:r>
      <w:r>
        <w:br/>
      </w:r>
      <w:r>
        <w:rPr>
          <w:rFonts w:ascii="Times New Roman"/>
          <w:b w:val="false"/>
          <w:i w:val="false"/>
          <w:color w:val="000000"/>
          <w:sz w:val="28"/>
        </w:rPr>
        <w:t>
</w:t>
      </w:r>
    </w:p>
    <w:bookmarkStart w:name="z498" w:id="450"/>
    <w:p>
      <w:pPr>
        <w:spacing w:after="0"/>
        <w:ind w:left="0"/>
        <w:jc w:val="both"/>
      </w:pPr>
      <w:r>
        <w:rPr>
          <w:rFonts w:ascii="Times New Roman"/>
          <w:b w:val="false"/>
          <w:i w:val="false"/>
          <w:color w:val="000000"/>
          <w:sz w:val="28"/>
        </w:rPr>
        <w:t xml:space="preserve">
      </w:t>
      </w:r>
      <w:r>
        <w:rPr>
          <w:rFonts w:ascii="Times New Roman"/>
          <w:b/>
          <w:i w:val="false"/>
          <w:color w:val="000000"/>
          <w:sz w:val="28"/>
        </w:rPr>
        <w:t>2. Конкурсқа қатысуға өтінімді ресімдеуге қойылатын талаптар</w:t>
      </w:r>
    </w:p>
    <w:bookmarkEnd w:id="450"/>
    <w:bookmarkStart w:name="z499" w:id="451"/>
    <w:p>
      <w:pPr>
        <w:spacing w:after="0"/>
        <w:ind w:left="0"/>
        <w:jc w:val="both"/>
      </w:pPr>
      <w:r>
        <w:rPr>
          <w:rFonts w:ascii="Times New Roman"/>
          <w:b w:val="false"/>
          <w:i w:val="false"/>
          <w:color w:val="000000"/>
          <w:sz w:val="28"/>
        </w:rPr>
        <w:t>
      13. Конкурсқа қатысуға өтінімді әлеуетті өнім беруші мемлекеттік сатып алуды ұйымдастырушыға тігілген түрде, беттерін нөмірлеп береді және соңғы бетін өзінің қолын қойып, мөрмен (жеке тұлға үшін, егер ол бар болса) куәландырады.</w:t>
      </w:r>
    </w:p>
    <w:bookmarkEnd w:id="451"/>
    <w:p>
      <w:pPr>
        <w:spacing w:after="0"/>
        <w:ind w:left="0"/>
        <w:jc w:val="both"/>
      </w:pPr>
      <w:r>
        <w:rPr>
          <w:rFonts w:ascii="Times New Roman"/>
          <w:b w:val="false"/>
          <w:i w:val="false"/>
          <w:color w:val="000000"/>
          <w:sz w:val="28"/>
        </w:rPr>
        <w:t>
      Конкурсқа қатысуға өтінімнің техникалық бөлігі (тігілген түрде, беттері нөмірленіп, соңғы беті әлеуетті өнім берушінің қолымен және мөрімен (жеке тұлға үшін, егер ол бар болса) куәландырылған түрде) және конкурсқа қатысуға өтінімді қамтамасыз етуді растайтын құжаттың түпнұсқасы жеке беріледі.</w:t>
      </w:r>
    </w:p>
    <w:bookmarkStart w:name="z500" w:id="452"/>
    <w:p>
      <w:pPr>
        <w:spacing w:after="0"/>
        <w:ind w:left="0"/>
        <w:jc w:val="both"/>
      </w:pPr>
      <w:r>
        <w:rPr>
          <w:rFonts w:ascii="Times New Roman"/>
          <w:b w:val="false"/>
          <w:i w:val="false"/>
          <w:color w:val="000000"/>
          <w:sz w:val="28"/>
        </w:rPr>
        <w:t>
      14. Конкурсқа қатысуға өтінім басып шығарылуға немесе өшірілмейтін сиямен жазылуға және оған әлеуетті өнім беруші қол қоюға және мөрімен бекітуге (жеке тұлға үшін, егер ол бар болса) тиіс.</w:t>
      </w:r>
    </w:p>
    <w:bookmarkEnd w:id="452"/>
    <w:bookmarkStart w:name="z501" w:id="453"/>
    <w:p>
      <w:pPr>
        <w:spacing w:after="0"/>
        <w:ind w:left="0"/>
        <w:jc w:val="both"/>
      </w:pPr>
      <w:r>
        <w:rPr>
          <w:rFonts w:ascii="Times New Roman"/>
          <w:b w:val="false"/>
          <w:i w:val="false"/>
          <w:color w:val="000000"/>
          <w:sz w:val="28"/>
        </w:rPr>
        <w:t>
      15. Әлеуетті өнім берушінің грамматикалық немесе арифметикалық қателерді түзетуі қажет болған жағдайларды қоспағанда, конкурстық өтінімде жолдар арасында ешқандай кірістірмелер, өшірулер немесе қосымша жазулар болмауға тиіс.</w:t>
      </w:r>
    </w:p>
    <w:bookmarkEnd w:id="453"/>
    <w:bookmarkStart w:name="z502" w:id="454"/>
    <w:p>
      <w:pPr>
        <w:spacing w:after="0"/>
        <w:ind w:left="0"/>
        <w:jc w:val="both"/>
      </w:pPr>
      <w:r>
        <w:rPr>
          <w:rFonts w:ascii="Times New Roman"/>
          <w:b w:val="false"/>
          <w:i w:val="false"/>
          <w:color w:val="000000"/>
          <w:sz w:val="28"/>
        </w:rPr>
        <w:t>
      16. Әлеуетті өнім беруші конкурсқа қатысуға өтінімді конвертке салып желімдейді, оның беткі жағында әлеуетті өнім берушінің толық атауы мен пошта мекенжайы (егер ол "кешіккен" болып жарияланатын болса, конкурсқа қатысуға өтінімді ашпай қайтару мақсатында), мемлекеттік сатып алуды ұйымдастырушының толық атауы мен пошта мекенжайы, конкурс тәсілімен өткізілетін мемлекеттік сатып алудың атауы, сондай-ақ мынадай мазмұндағы мәтін көрсетілуге тиіс: "(конкурстың атауын көрсету керек) сатып алу жөніндегі конкурс" және "(конкурсқа қатысуға өтінім ашылатын күн мен уақытты көрсету керек) дейін ашпаңыз".</w:t>
      </w:r>
    </w:p>
    <w:bookmarkEnd w:id="454"/>
    <w:bookmarkStart w:name="z503" w:id="455"/>
    <w:p>
      <w:pPr>
        <w:spacing w:after="0"/>
        <w:ind w:left="0"/>
        <w:jc w:val="both"/>
      </w:pPr>
      <w:r>
        <w:rPr>
          <w:rFonts w:ascii="Times New Roman"/>
          <w:b w:val="false"/>
          <w:i w:val="false"/>
          <w:color w:val="000000"/>
          <w:sz w:val="28"/>
        </w:rPr>
        <w:t xml:space="preserve">
      </w:t>
      </w:r>
      <w:r>
        <w:rPr>
          <w:rFonts w:ascii="Times New Roman"/>
          <w:b/>
          <w:i w:val="false"/>
          <w:color w:val="000000"/>
          <w:sz w:val="28"/>
        </w:rPr>
        <w:t>3. Конкурсқа қатысуға өтінімді беру тәртібі</w:t>
      </w:r>
    </w:p>
    <w:bookmarkEnd w:id="455"/>
    <w:bookmarkStart w:name="z504" w:id="456"/>
    <w:p>
      <w:pPr>
        <w:spacing w:after="0"/>
        <w:ind w:left="0"/>
        <w:jc w:val="both"/>
      </w:pPr>
      <w:r>
        <w:rPr>
          <w:rFonts w:ascii="Times New Roman"/>
          <w:b w:val="false"/>
          <w:i w:val="false"/>
          <w:color w:val="000000"/>
          <w:sz w:val="28"/>
        </w:rPr>
        <w:t>
      17. Конкурсқа қатысуға өтінімдерді әлеуетті өнім берушілер не олардың уәкілетті өкілдері мемлекеттік сатып алуды ұйымдастырушыға қолма-қол немесе (мемлекеттік сатып алуды ұйымдастырушының толық пошта мекенжайы, бөлме нөмірі, конкурсқа қатысуға өтінімді қабылдау мен тіркеуге жауапты адамның (адамдардың) Т.А.Ә. (бар болса) көрсету керек) мекенжайы бойынша тапсырысты пошта байланысын пайдалана отырып, (конкурстық өтінімдерді қабылдау аяқталатын күні мен уақытын көрсету керек) қоса алғандағы мерзімге дейін береді.</w:t>
      </w:r>
    </w:p>
    <w:bookmarkEnd w:id="456"/>
    <w:bookmarkStart w:name="z505" w:id="457"/>
    <w:p>
      <w:pPr>
        <w:spacing w:after="0"/>
        <w:ind w:left="0"/>
        <w:jc w:val="both"/>
      </w:pPr>
      <w:r>
        <w:rPr>
          <w:rFonts w:ascii="Times New Roman"/>
          <w:b w:val="false"/>
          <w:i w:val="false"/>
          <w:color w:val="000000"/>
          <w:sz w:val="28"/>
        </w:rPr>
        <w:t>
      18. Мемлекеттік сатып алуды ұйымдастырушы конкурсқа қатысуға өтінім берудің соңғы мерзімі өткеннен кейін алған конкурсқа қатысуға өтінімдер ашылмайды және конкурсқа қатысуға өтінімдер салынған конверттерде көрсетілген деректемелер бойынша оларды ұсынған әлеуетті өнім берушіге не алғаны туралы қолхатпен әлеуетті өнім берушілердің тиісті уәкілетті өкілдеріне жеке өздеріне қайтарылады.</w:t>
      </w:r>
    </w:p>
    <w:bookmarkEnd w:id="457"/>
    <w:bookmarkStart w:name="z506" w:id="458"/>
    <w:p>
      <w:pPr>
        <w:spacing w:after="0"/>
        <w:ind w:left="0"/>
        <w:jc w:val="both"/>
      </w:pPr>
      <w:r>
        <w:rPr>
          <w:rFonts w:ascii="Times New Roman"/>
          <w:b w:val="false"/>
          <w:i w:val="false"/>
          <w:color w:val="000000"/>
          <w:sz w:val="28"/>
        </w:rPr>
        <w:t>
      19. Әлеуетті өнім берушілер немесе олардың уәкілетті өкілдері ұсынған конкурсқа қатысуға өтінімдерді мемлекеттік сатып алуды ұйымдастырушының жауапты адамы, ал тапсырыс беруші және мемлекеттік сатып алуды ұйымдастырушы бір тараптан әрекет еткен жағдайларда – конкурстық комиссияның хатшысы конкурсқа қатысуға өтінімдерді қабылдау күні мен уақытын көрсете отырып, тиісті журналға тіркейді.</w:t>
      </w:r>
    </w:p>
    <w:bookmarkEnd w:id="458"/>
    <w:bookmarkStart w:name="z507" w:id="459"/>
    <w:p>
      <w:pPr>
        <w:spacing w:after="0"/>
        <w:ind w:left="0"/>
        <w:jc w:val="both"/>
      </w:pPr>
      <w:r>
        <w:rPr>
          <w:rFonts w:ascii="Times New Roman"/>
          <w:b w:val="false"/>
          <w:i w:val="false"/>
          <w:color w:val="000000"/>
          <w:sz w:val="28"/>
        </w:rPr>
        <w:t>
      20. Осы конкурстық құжаттамада көзделген конкурсқа қатысуға өтінімдерді ресімдеуге қойылатын талаптар бұзылған конкурсқа қатысуға өтінімдер салынған конверттер қабылдауға және тіркелуге жатпайды.</w:t>
      </w:r>
    </w:p>
    <w:bookmarkEnd w:id="459"/>
    <w:bookmarkStart w:name="z508" w:id="460"/>
    <w:p>
      <w:pPr>
        <w:spacing w:after="0"/>
        <w:ind w:left="0"/>
        <w:jc w:val="both"/>
      </w:pPr>
      <w:r>
        <w:rPr>
          <w:rFonts w:ascii="Times New Roman"/>
          <w:b w:val="false"/>
          <w:i w:val="false"/>
          <w:color w:val="000000"/>
          <w:sz w:val="28"/>
        </w:rPr>
        <w:t xml:space="preserve">
      </w:t>
      </w:r>
      <w:r>
        <w:rPr>
          <w:rFonts w:ascii="Times New Roman"/>
          <w:b/>
          <w:i w:val="false"/>
          <w:color w:val="000000"/>
          <w:sz w:val="28"/>
        </w:rPr>
        <w:t>4. Конкурстық өтінімдерді өзгерту және оларды қайтарып алу</w:t>
      </w:r>
    </w:p>
    <w:bookmarkEnd w:id="460"/>
    <w:bookmarkStart w:name="z509" w:id="461"/>
    <w:p>
      <w:pPr>
        <w:spacing w:after="0"/>
        <w:ind w:left="0"/>
        <w:jc w:val="both"/>
      </w:pPr>
      <w:r>
        <w:rPr>
          <w:rFonts w:ascii="Times New Roman"/>
          <w:b w:val="false"/>
          <w:i w:val="false"/>
          <w:color w:val="000000"/>
          <w:sz w:val="28"/>
        </w:rPr>
        <w:t>
      21. Әлеуетті өнім беруші өзі енгізген конкурсқа қатысуға өтінімді қамтамасыз етуді қайтаруға құқықтарын жоғалтпай, конкурстық өтінімдер берудің соңғы мерзімі өткенге дейін конкурсқа қатысуға өзінің өтінімін өзгертуіне немесе қайтарып алуына болады. Өзгерістер енгізу конкурсқа қатысуға өтінімнің өзі сияқты дайындалуға, желімделуге және ұсынылуға тиіс.</w:t>
      </w:r>
    </w:p>
    <w:bookmarkEnd w:id="461"/>
    <w:p>
      <w:pPr>
        <w:spacing w:after="0"/>
        <w:ind w:left="0"/>
        <w:jc w:val="both"/>
      </w:pPr>
      <w:r>
        <w:rPr>
          <w:rFonts w:ascii="Times New Roman"/>
          <w:b w:val="false"/>
          <w:i w:val="false"/>
          <w:color w:val="000000"/>
          <w:sz w:val="28"/>
        </w:rPr>
        <w:t>
      Конкурсқа қатысуға өтінімді қайтарып алу туралы хабарлама мемлекеттік сатып алуды ұйымдастырушының атына еркін нысандағы өтініш түрінде ресімделеді, оған әлеуетті өнім берушінің қолы қойылады және мөрмен бекітіледі (жеке тұлға үшін егер осындай болса).</w:t>
      </w:r>
    </w:p>
    <w:p>
      <w:pPr>
        <w:spacing w:after="0"/>
        <w:ind w:left="0"/>
        <w:jc w:val="both"/>
      </w:pPr>
      <w:r>
        <w:rPr>
          <w:rFonts w:ascii="Times New Roman"/>
          <w:b w:val="false"/>
          <w:i w:val="false"/>
          <w:color w:val="000000"/>
          <w:sz w:val="28"/>
        </w:rPr>
        <w:t>
      Конкурсқа қатысуға өтінімге өзгеріс енгізу не конкурсқа қатысуға өтінімді қайтарып алу, егер оларды мемлекеттік сатып алуды ұйымдастырушы конкурсқа қатысуға өтінімдерді берудің соңғы мерзімі өткенге дейін алса, жарамды болып табылады.</w:t>
      </w:r>
    </w:p>
    <w:bookmarkStart w:name="z510" w:id="462"/>
    <w:p>
      <w:pPr>
        <w:spacing w:after="0"/>
        <w:ind w:left="0"/>
        <w:jc w:val="both"/>
      </w:pPr>
      <w:r>
        <w:rPr>
          <w:rFonts w:ascii="Times New Roman"/>
          <w:b w:val="false"/>
          <w:i w:val="false"/>
          <w:color w:val="000000"/>
          <w:sz w:val="28"/>
        </w:rPr>
        <w:t>
      22. Конкурсқа қатысуға өтінім салынған конвертті берудің соңғы мерзімі өткеннен кейін өзгерістер және (немесе) толықтырулар енгізуге, сол сияқты оларды қайтарып алуға жол берілмейді.</w:t>
      </w:r>
    </w:p>
    <w:bookmarkEnd w:id="462"/>
    <w:bookmarkStart w:name="z511" w:id="463"/>
    <w:p>
      <w:pPr>
        <w:spacing w:after="0"/>
        <w:ind w:left="0"/>
        <w:jc w:val="both"/>
      </w:pPr>
      <w:r>
        <w:rPr>
          <w:rFonts w:ascii="Times New Roman"/>
          <w:b w:val="false"/>
          <w:i w:val="false"/>
          <w:color w:val="000000"/>
          <w:sz w:val="28"/>
        </w:rPr>
        <w:t>
      23. Мемлекеттік сатып алуды ұйымдастырушы конкурстық құжаттамада белгіленген конкурсқа қатысуға өтінімдердің қолданылу мерзімі өткенге дейін күнтізбелік он күннен кешіктірмей, қажет болған жағдайда, нақты уақыт кезеңіне өтінімнің қолданылу мерзімін ұзарту туралы әлеуетті өнім берушілерге сұрау салу жібереді. Әлеуетті өнім беруші мыналарға:</w:t>
      </w:r>
    </w:p>
    <w:bookmarkEnd w:id="463"/>
    <w:bookmarkStart w:name="z512" w:id="464"/>
    <w:p>
      <w:pPr>
        <w:spacing w:after="0"/>
        <w:ind w:left="0"/>
        <w:jc w:val="both"/>
      </w:pPr>
      <w:r>
        <w:rPr>
          <w:rFonts w:ascii="Times New Roman"/>
          <w:b w:val="false"/>
          <w:i w:val="false"/>
          <w:color w:val="000000"/>
          <w:sz w:val="28"/>
        </w:rPr>
        <w:t>
      1) өзінің конкурсқа қатысуға өтінімінің мерзімі ішінде конкурс тәсілімен өткізілетін мемлекеттік сатып алуға қатысуға;</w:t>
      </w:r>
    </w:p>
    <w:bookmarkEnd w:id="464"/>
    <w:bookmarkStart w:name="z513" w:id="465"/>
    <w:p>
      <w:pPr>
        <w:spacing w:after="0"/>
        <w:ind w:left="0"/>
        <w:jc w:val="both"/>
      </w:pPr>
      <w:r>
        <w:rPr>
          <w:rFonts w:ascii="Times New Roman"/>
          <w:b w:val="false"/>
          <w:i w:val="false"/>
          <w:color w:val="000000"/>
          <w:sz w:val="28"/>
        </w:rPr>
        <w:t>
      2) мұндай өтінімнің қолданылу мерзімі өткеннен кейін өзі енгізген конкурсқа қатысуға өтінімді қамтамасыз етуді қайтарып алуға құқығын жоғалтпастан, мұндай сұрау салуды қабылдамауға құқылы.</w:t>
      </w:r>
    </w:p>
    <w:bookmarkEnd w:id="465"/>
    <w:bookmarkStart w:name="z514" w:id="466"/>
    <w:p>
      <w:pPr>
        <w:spacing w:after="0"/>
        <w:ind w:left="0"/>
        <w:jc w:val="both"/>
      </w:pPr>
      <w:r>
        <w:rPr>
          <w:rFonts w:ascii="Times New Roman"/>
          <w:b w:val="false"/>
          <w:i w:val="false"/>
          <w:color w:val="000000"/>
          <w:sz w:val="28"/>
        </w:rPr>
        <w:t>
      24. Өзінің конкурс тәсілімен өткізілетін мемлекеттік сатып алуға қатысуымен байланысты барлық шығыстарды әлеуетті өнім беруші көтереді. Тапсырыс беруші, мемлекеттік сатып алуды ұйымдастырушы, конкурстық комиссия, сараптау комиссиясы, сарапшы конкурс тәсілімен өткізілетін мемлекеттік сатып алудың нәтижелеріне қарамастан, осы шығыстарды өтеу жөніндегі міндеттемелерді көтермейді.</w:t>
      </w:r>
    </w:p>
    <w:bookmarkEnd w:id="466"/>
    <w:bookmarkStart w:name="z515" w:id="467"/>
    <w:p>
      <w:pPr>
        <w:spacing w:after="0"/>
        <w:ind w:left="0"/>
        <w:jc w:val="both"/>
      </w:pPr>
      <w:r>
        <w:rPr>
          <w:rFonts w:ascii="Times New Roman"/>
          <w:b w:val="false"/>
          <w:i w:val="false"/>
          <w:color w:val="000000"/>
          <w:sz w:val="28"/>
        </w:rPr>
        <w:t xml:space="preserve">
      </w:t>
      </w:r>
      <w:r>
        <w:rPr>
          <w:rFonts w:ascii="Times New Roman"/>
          <w:b/>
          <w:i w:val="false"/>
          <w:color w:val="000000"/>
          <w:sz w:val="28"/>
        </w:rPr>
        <w:t>5. Конкурстық тәсілмен өткізілетін мемлекеттік сатып алуға қатысуға өтінімдер салынған конверттерді конкурстық комиссияның ашуы</w:t>
      </w:r>
    </w:p>
    <w:bookmarkEnd w:id="467"/>
    <w:bookmarkStart w:name="z516" w:id="468"/>
    <w:p>
      <w:pPr>
        <w:spacing w:after="0"/>
        <w:ind w:left="0"/>
        <w:jc w:val="both"/>
      </w:pPr>
      <w:r>
        <w:rPr>
          <w:rFonts w:ascii="Times New Roman"/>
          <w:b w:val="false"/>
          <w:i w:val="false"/>
          <w:color w:val="000000"/>
          <w:sz w:val="28"/>
        </w:rPr>
        <w:t>
      25. Конкурсқа қатысуға өтінімдер салынған конверттерді ашуды конкурстық комиссия келген барлық әлеуетті өнім берушілердің немесе олардың уәкілетті өкілдерінің қатысуымен жүргізеді (конкурс өткізілетіні туралы хабарландыруда (хабарламада) конкурстық өтінімдер ашылатын және көрсетілген конкурстық комиссияның отырысы өткізілетін күнін, уақытын және орнын көрсету керек). Конкурстық өтінімдерді берудің соңғы мерзімі мен конкурсқа қатысуға өтінімдер салынған конверттерді ашу арасындағы кезең екі сағаттан аспауға тиіс.</w:t>
      </w:r>
    </w:p>
    <w:bookmarkEnd w:id="468"/>
    <w:p>
      <w:pPr>
        <w:spacing w:after="0"/>
        <w:ind w:left="0"/>
        <w:jc w:val="both"/>
      </w:pPr>
      <w:r>
        <w:rPr>
          <w:rFonts w:ascii="Times New Roman"/>
          <w:b w:val="false"/>
          <w:i w:val="false"/>
          <w:color w:val="000000"/>
          <w:sz w:val="28"/>
        </w:rPr>
        <w:t>
      Мемлекеттік сатып алуды ұйымдастырушының хабарландыруында (хабарламасында) және осы конкурстық құжаттамада белгіленген мерзімде және тәртіппен ұсынылған әлеуетті өнім берушілердің өтінімдері салынған конверттер ашылуға жатады.</w:t>
      </w:r>
    </w:p>
    <w:p>
      <w:pPr>
        <w:spacing w:after="0"/>
        <w:ind w:left="0"/>
        <w:jc w:val="both"/>
      </w:pPr>
      <w:r>
        <w:rPr>
          <w:rFonts w:ascii="Times New Roman"/>
          <w:b w:val="false"/>
          <w:i w:val="false"/>
          <w:color w:val="000000"/>
          <w:sz w:val="28"/>
        </w:rPr>
        <w:t>
      Егер конкурсқа (лотқа) конкурсқа қатысуға бiр ғана өтiнiм берілсе, онда конкурсқа қатысуға арналған бұл өтiнiм де ашылады және қаралады.</w:t>
      </w:r>
    </w:p>
    <w:bookmarkStart w:name="z517" w:id="469"/>
    <w:p>
      <w:pPr>
        <w:spacing w:after="0"/>
        <w:ind w:left="0"/>
        <w:jc w:val="both"/>
      </w:pPr>
      <w:r>
        <w:rPr>
          <w:rFonts w:ascii="Times New Roman"/>
          <w:b w:val="false"/>
          <w:i w:val="false"/>
          <w:color w:val="000000"/>
          <w:sz w:val="28"/>
        </w:rPr>
        <w:t>
      26. Конкурсқа қатысуға өтінімдер салынған конверттерді ашу рәсіміне қатысып отырған әлеуетті өнім берушілердің уәкілетті өкілдері өздерінің қатысуын растай отырып, олардың өкілеттіктерін растайтын құжаттарды көрсетуге және әлеуетті өнім берушілерді тіркеу журналына тіркелуге тиіс (тіркелетін орнын, күні және уақытын көрсету керек, бұл уақыт конкурсқа қатысуға өтінімдер салынған конверттерді ашатын уақыттан бұрын болуға тиіс, ал тіркеу орны конкурсқа қатысуға өтінімдер салынған конверттерді ашу рәсімі өткізілетін орынмен бірдей болуға тиіс).</w:t>
      </w:r>
    </w:p>
    <w:bookmarkEnd w:id="469"/>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26-тармаққа өзгеріс енгізілді – ҚР Үкіметінің 29.12.2018 </w:t>
      </w:r>
      <w:r>
        <w:rPr>
          <w:rFonts w:ascii="Times New Roman"/>
          <w:b w:val="false"/>
          <w:i w:val="false"/>
          <w:color w:val="000000"/>
          <w:sz w:val="28"/>
        </w:rPr>
        <w:t>№ 910</w:t>
      </w:r>
      <w:r>
        <w:rPr>
          <w:rFonts w:ascii="Times New Roman"/>
          <w:b w:val="false"/>
          <w:i/>
          <w:color w:val="000000"/>
          <w:sz w:val="28"/>
        </w:rPr>
        <w:t xml:space="preserve"> (алғашқы ресми жарияланған күнінен бастап қолданысқа енгізіледі) қаулысымен.</w:t>
      </w:r>
    </w:p>
    <w:bookmarkStart w:name="z518" w:id="470"/>
    <w:p>
      <w:pPr>
        <w:spacing w:after="0"/>
        <w:ind w:left="0"/>
        <w:jc w:val="both"/>
      </w:pPr>
      <w:r>
        <w:rPr>
          <w:rFonts w:ascii="Times New Roman"/>
          <w:b w:val="false"/>
          <w:i w:val="false"/>
          <w:color w:val="000000"/>
          <w:sz w:val="28"/>
        </w:rPr>
        <w:t>
      27. Конкурстық комиссияның конкурсқа қатысуға өтінімдер салынған конверттерді ашу жөніндегі отырысына қатысып отырған әлеуетті өнім берушілердің және оның уәкілетті өкілдерінің мемлекеттік сатып алуды ұйымдастырушының уәкілетті өкілінің, конкурстық комиссияның, конкурстық комиссия хатшысының қызметіне араласуына жол берілмейді.</w:t>
      </w:r>
    </w:p>
    <w:bookmarkEnd w:id="470"/>
    <w:bookmarkStart w:name="z519" w:id="471"/>
    <w:p>
      <w:pPr>
        <w:spacing w:after="0"/>
        <w:ind w:left="0"/>
        <w:jc w:val="both"/>
      </w:pPr>
      <w:r>
        <w:rPr>
          <w:rFonts w:ascii="Times New Roman"/>
          <w:b w:val="false"/>
          <w:i w:val="false"/>
          <w:color w:val="000000"/>
          <w:sz w:val="28"/>
        </w:rPr>
        <w:t>
      28. Конкурстық комиссияның көрсетілген отырысында:</w:t>
      </w:r>
    </w:p>
    <w:bookmarkEnd w:id="471"/>
    <w:bookmarkStart w:name="z520" w:id="472"/>
    <w:p>
      <w:pPr>
        <w:spacing w:after="0"/>
        <w:ind w:left="0"/>
        <w:jc w:val="both"/>
      </w:pPr>
      <w:r>
        <w:rPr>
          <w:rFonts w:ascii="Times New Roman"/>
          <w:b w:val="false"/>
          <w:i w:val="false"/>
          <w:color w:val="000000"/>
          <w:sz w:val="28"/>
        </w:rPr>
        <w:t xml:space="preserve">
      1) осы конкурстық құжаттамада ол туралы мәліметтер көрсетілген мемлекеттік сатып алуды ұйымдастырушының уәкілетті өкілі, мемлекеттік сатып алуды ұйымдастырушы және тапсырыс беруші бір тараптан әрекет еткен жағдайда – конкурстық комиссияның хатшысы қатысушыларды мыналар туралы хабардар етеді: </w:t>
      </w:r>
    </w:p>
    <w:bookmarkEnd w:id="472"/>
    <w:p>
      <w:pPr>
        <w:spacing w:after="0"/>
        <w:ind w:left="0"/>
        <w:jc w:val="both"/>
      </w:pPr>
      <w:r>
        <w:rPr>
          <w:rFonts w:ascii="Times New Roman"/>
          <w:b w:val="false"/>
          <w:i w:val="false"/>
          <w:color w:val="000000"/>
          <w:sz w:val="28"/>
        </w:rPr>
        <w:t xml:space="preserve">
      конкурстық комиссияның құрамы, конкурстық комиссияның хатшысы; </w:t>
      </w:r>
    </w:p>
    <w:p>
      <w:pPr>
        <w:spacing w:after="0"/>
        <w:ind w:left="0"/>
        <w:jc w:val="both"/>
      </w:pPr>
      <w:r>
        <w:rPr>
          <w:rFonts w:ascii="Times New Roman"/>
          <w:b w:val="false"/>
          <w:i w:val="false"/>
          <w:color w:val="000000"/>
          <w:sz w:val="28"/>
        </w:rPr>
        <w:t xml:space="preserve">
      конкурстық құжаттаманың көшірмесін алған әлеуетті өнім берушілердің саны; </w:t>
      </w:r>
    </w:p>
    <w:p>
      <w:pPr>
        <w:spacing w:after="0"/>
        <w:ind w:left="0"/>
        <w:jc w:val="both"/>
      </w:pPr>
      <w:r>
        <w:rPr>
          <w:rFonts w:ascii="Times New Roman"/>
          <w:b w:val="false"/>
          <w:i w:val="false"/>
          <w:color w:val="000000"/>
          <w:sz w:val="28"/>
        </w:rPr>
        <w:t>
      әлеуетті өнім берушілердің сұрау салуының болуы не болмауы, сондай-ақ мемлекеттік сатып алуды ұйымдастырушының конкурстық құжаттаманың ережелерін түсіндіру бойынша әлеуетті өнім берушілермен кездесу өткізуі;</w:t>
      </w:r>
    </w:p>
    <w:p>
      <w:pPr>
        <w:spacing w:after="0"/>
        <w:ind w:left="0"/>
        <w:jc w:val="both"/>
      </w:pPr>
      <w:r>
        <w:rPr>
          <w:rFonts w:ascii="Times New Roman"/>
          <w:b w:val="false"/>
          <w:i w:val="false"/>
          <w:color w:val="000000"/>
          <w:sz w:val="28"/>
        </w:rPr>
        <w:t>
      конкурстық құжаттамаға өзгерістер мен толықтырулар енгізу фактісінің болуы не болмауы, сондай-ақ себептері;</w:t>
      </w:r>
    </w:p>
    <w:p>
      <w:pPr>
        <w:spacing w:after="0"/>
        <w:ind w:left="0"/>
        <w:jc w:val="both"/>
      </w:pPr>
      <w:r>
        <w:rPr>
          <w:rFonts w:ascii="Times New Roman"/>
          <w:b w:val="false"/>
          <w:i w:val="false"/>
          <w:color w:val="000000"/>
          <w:sz w:val="28"/>
        </w:rPr>
        <w:t>
      белгіленген мерзімде тиісті тіркеу журналында тіркелген конкурсқа қатысуға өтінім берген әлеуетті өтінім берушілер;</w:t>
      </w:r>
    </w:p>
    <w:bookmarkStart w:name="z521" w:id="473"/>
    <w:p>
      <w:pPr>
        <w:spacing w:after="0"/>
        <w:ind w:left="0"/>
        <w:jc w:val="both"/>
      </w:pPr>
      <w:r>
        <w:rPr>
          <w:rFonts w:ascii="Times New Roman"/>
          <w:b w:val="false"/>
          <w:i w:val="false"/>
          <w:color w:val="000000"/>
          <w:sz w:val="28"/>
        </w:rPr>
        <w:t>
      2) конкурстық комиссияның төрағасы не конкурстық комиссия мүшелерінің қатарынан төраға айқындаған тұлға:</w:t>
      </w:r>
    </w:p>
    <w:bookmarkEnd w:id="473"/>
    <w:p>
      <w:pPr>
        <w:spacing w:after="0"/>
        <w:ind w:left="0"/>
        <w:jc w:val="both"/>
      </w:pPr>
      <w:r>
        <w:rPr>
          <w:rFonts w:ascii="Times New Roman"/>
          <w:b w:val="false"/>
          <w:i w:val="false"/>
          <w:color w:val="000000"/>
          <w:sz w:val="28"/>
        </w:rPr>
        <w:t>
      конкурсқа қатысуға өтінімдер салынған конверттерді ашады және өтінімде қамтылған құжаттардың тізбесі мен олардың қысқаша мазмұнын жария етеді;</w:t>
      </w:r>
    </w:p>
    <w:bookmarkStart w:name="z522" w:id="474"/>
    <w:p>
      <w:pPr>
        <w:spacing w:after="0"/>
        <w:ind w:left="0"/>
        <w:jc w:val="both"/>
      </w:pPr>
      <w:r>
        <w:rPr>
          <w:rFonts w:ascii="Times New Roman"/>
          <w:b w:val="false"/>
          <w:i w:val="false"/>
          <w:color w:val="000000"/>
          <w:sz w:val="28"/>
        </w:rPr>
        <w:t>
      3) конкурстық комиссияның хатшысы:</w:t>
      </w:r>
    </w:p>
    <w:bookmarkEnd w:id="474"/>
    <w:p>
      <w:pPr>
        <w:spacing w:after="0"/>
        <w:ind w:left="0"/>
        <w:jc w:val="both"/>
      </w:pPr>
      <w:r>
        <w:rPr>
          <w:rFonts w:ascii="Times New Roman"/>
          <w:b w:val="false"/>
          <w:i w:val="false"/>
          <w:color w:val="000000"/>
          <w:sz w:val="28"/>
        </w:rPr>
        <w:t>
      конверттерді ашудың тиісті хаттамасын ресімдейді;</w:t>
      </w:r>
    </w:p>
    <w:p>
      <w:pPr>
        <w:spacing w:after="0"/>
        <w:ind w:left="0"/>
        <w:jc w:val="both"/>
      </w:pPr>
      <w:r>
        <w:rPr>
          <w:rFonts w:ascii="Times New Roman"/>
          <w:b w:val="false"/>
          <w:i w:val="false"/>
          <w:color w:val="000000"/>
          <w:sz w:val="28"/>
        </w:rPr>
        <w:t>
      әлеуетті өнім берушілердің уәкілетті өкілдерін конкурстық комиссия отырысының көрсетілген хаттамасының көшірмесін алуға болатын мерзім туралы хабардар етеді.</w:t>
      </w:r>
    </w:p>
    <w:p>
      <w:pPr>
        <w:spacing w:after="0"/>
        <w:ind w:left="0"/>
        <w:jc w:val="both"/>
      </w:pPr>
      <w:r>
        <w:rPr>
          <w:rFonts w:ascii="Times New Roman"/>
          <w:b w:val="false"/>
          <w:i w:val="false"/>
          <w:color w:val="000000"/>
          <w:sz w:val="28"/>
        </w:rPr>
        <w:t>
      Конкурстық комиссияның конкурсқа қатысуға өтiнiмдер салынған конверттердi ашу жөніндегі отырысының хаттамасына отырысқа қатысып отырған конкурстық комиссия мүшелерiнің бәрі, сондай-ақ конкурстық комиссияның хатшысы қол қояды және әр парағын дәйектейді.</w:t>
      </w:r>
    </w:p>
    <w:p>
      <w:pPr>
        <w:spacing w:after="0"/>
        <w:ind w:left="0"/>
        <w:jc w:val="both"/>
      </w:pPr>
      <w:r>
        <w:rPr>
          <w:rFonts w:ascii="Times New Roman"/>
          <w:b w:val="false"/>
          <w:i w:val="false"/>
          <w:color w:val="000000"/>
          <w:sz w:val="28"/>
        </w:rPr>
        <w:t>
      Көрсетілген отырыс хаттамасының көшірмесі конкурстық комиссияның отырысы өткізілген күннен кейінгі екі жұмыс күнінен кешіктірмей әлеуетті өнім берушілерге немесе конкурстық комиссияның конкурсқа қатысуға өтінімдер салынған конверттерді ашу жөніндегі отырысына қатысқан олардың уәкілетті өкілдеріне, ал болмағандарға – олардың жазбаша сұрау салуы бойынша сұрау салу алынған күннен бастап екі жұмыс күнінен кешіктірмейтін мерзімде беріледі.</w:t>
      </w:r>
    </w:p>
    <w:bookmarkStart w:name="z523" w:id="475"/>
    <w:p>
      <w:pPr>
        <w:spacing w:after="0"/>
        <w:ind w:left="0"/>
        <w:jc w:val="both"/>
      </w:pPr>
      <w:r>
        <w:rPr>
          <w:rFonts w:ascii="Times New Roman"/>
          <w:b w:val="false"/>
          <w:i w:val="false"/>
          <w:color w:val="000000"/>
          <w:sz w:val="28"/>
        </w:rPr>
        <w:t xml:space="preserve">
      </w:t>
      </w:r>
      <w:r>
        <w:rPr>
          <w:rFonts w:ascii="Times New Roman"/>
          <w:b/>
          <w:i w:val="false"/>
          <w:color w:val="000000"/>
          <w:sz w:val="28"/>
        </w:rPr>
        <w:t>6. Конкурстық тәсілмен өткізілетін мемлекеттік сатып алуға қатысуға өтінімдерді олардың конкурстық құжаттама талаптарына сәйкестігі тұрғысынан конкурстық комиссияның қарауы және әлеуетті өнім берушілерді конкурсқа қатысуға жіберу</w:t>
      </w:r>
    </w:p>
    <w:bookmarkEnd w:id="475"/>
    <w:bookmarkStart w:name="z524" w:id="476"/>
    <w:p>
      <w:pPr>
        <w:spacing w:after="0"/>
        <w:ind w:left="0"/>
        <w:jc w:val="both"/>
      </w:pPr>
      <w:r>
        <w:rPr>
          <w:rFonts w:ascii="Times New Roman"/>
          <w:b w:val="false"/>
          <w:i w:val="false"/>
          <w:color w:val="000000"/>
          <w:sz w:val="28"/>
        </w:rPr>
        <w:t>
      29. Конкурсқа қатысуға өтінімдерді қарауды конкурсқа қатысуға үміткер әлеуетті өнім берушілердің арасынан біліктілік талаптарына және конкурстық құжаттама талаптарына сәйкес келетін әлеуетті өнім берушілерді анықтау және оларды конкурсқа қатысушы деп тану мақсатында конкурстық комиссия жүзеге асырады.</w:t>
      </w:r>
    </w:p>
    <w:bookmarkEnd w:id="476"/>
    <w:bookmarkStart w:name="z525" w:id="477"/>
    <w:p>
      <w:pPr>
        <w:spacing w:after="0"/>
        <w:ind w:left="0"/>
        <w:jc w:val="both"/>
      </w:pPr>
      <w:r>
        <w:rPr>
          <w:rFonts w:ascii="Times New Roman"/>
          <w:b w:val="false"/>
          <w:i w:val="false"/>
          <w:color w:val="000000"/>
          <w:sz w:val="28"/>
        </w:rPr>
        <w:t>
      30. Конкурсқа қатысуға өтінімдерді қарау кезінде конкурстық комиссия:</w:t>
      </w:r>
    </w:p>
    <w:bookmarkEnd w:id="477"/>
    <w:p>
      <w:pPr>
        <w:spacing w:after="0"/>
        <w:ind w:left="0"/>
        <w:jc w:val="both"/>
      </w:pPr>
      <w:r>
        <w:rPr>
          <w:rFonts w:ascii="Times New Roman"/>
          <w:b w:val="false"/>
          <w:i w:val="false"/>
          <w:color w:val="000000"/>
          <w:sz w:val="28"/>
        </w:rPr>
        <w:t>
      1) конкурсқа қатысуға өтінімдерді қарауды, бағалауды және салыстыруды жеңілдету үшін конкурсқа қатысуға үміткер әлеуетті өнім берушілерден олардың өтінімдеріне байланысты материалдар мен түсіндірулерді жазбаша нысанда сұратады;</w:t>
      </w:r>
    </w:p>
    <w:p>
      <w:pPr>
        <w:spacing w:after="0"/>
        <w:ind w:left="0"/>
        <w:jc w:val="both"/>
      </w:pPr>
      <w:r>
        <w:rPr>
          <w:rFonts w:ascii="Times New Roman"/>
          <w:b w:val="false"/>
          <w:i w:val="false"/>
          <w:color w:val="000000"/>
          <w:sz w:val="28"/>
        </w:rPr>
        <w:t>
      2) конкурсқа қатысуға өтінімдерде қамтылған мәліметтерді нақтылау мақсатында тиісті мемлекеттік органдардан, жеке және заңды тұлғалардан қажетті ақпаратты жазбаша нысанда сұратады.</w:t>
      </w:r>
    </w:p>
    <w:p>
      <w:pPr>
        <w:spacing w:after="0"/>
        <w:ind w:left="0"/>
        <w:jc w:val="both"/>
      </w:pPr>
      <w:r>
        <w:rPr>
          <w:rFonts w:ascii="Times New Roman"/>
          <w:b w:val="false"/>
          <w:i w:val="false"/>
          <w:color w:val="000000"/>
          <w:sz w:val="28"/>
        </w:rPr>
        <w:t>
      Конкурстық комиссияның конкурсқа қатысуға өтінімдерді конкурстық құжаттама талаптарына сәйкес келтіруге байланысты сұратулары мен өзге де әрекеттеріне жол берілмейді. Конкурсқа қатысуға өтінімдерді конкурстық құжаттама талаптарына сәйкес келтіру деп конкурстық комиссияның конкурсқа қатысуға өтінімді жеткіліксіз құжаттармен толықтыруға, конкурсқа қатысуға өтінімде ұсынылған құжаттарды ауыстыруға, тиісінше ресімделмеген құжаттарды сәйкес келтіруге бағытталған әрекеттері түсініледі.</w:t>
      </w:r>
    </w:p>
    <w:p>
      <w:pPr>
        <w:spacing w:after="0"/>
        <w:ind w:left="0"/>
        <w:jc w:val="both"/>
      </w:pPr>
      <w:r>
        <w:rPr>
          <w:rFonts w:ascii="Times New Roman"/>
          <w:b w:val="false"/>
          <w:i w:val="false"/>
          <w:color w:val="000000"/>
          <w:sz w:val="28"/>
        </w:rPr>
        <w:t>
      Егер конкурсқа қатысуға өтінімде ұсынылған өтінімнің мәнін қозғамай түзетуге болатын грамматикалық немесе арифметикалық қателер болса, конкурстық комиссия оны конкурстық құжаттаманың талаптарына сай келеді деп қарайды.</w:t>
      </w:r>
    </w:p>
    <w:p>
      <w:pPr>
        <w:spacing w:after="0"/>
        <w:ind w:left="0"/>
        <w:jc w:val="both"/>
      </w:pPr>
      <w:r>
        <w:rPr>
          <w:rFonts w:ascii="Times New Roman"/>
          <w:b w:val="false"/>
          <w:i w:val="false"/>
          <w:color w:val="000000"/>
          <w:sz w:val="28"/>
        </w:rPr>
        <w:t>
      Әлеуетті өнім берушілердің салық берешегінің, міндетті зейнетақы жарналары, міндетті кәсіптік зейнетақы жарналары және әлеуметтік аударымдар бойынша берешегінің жоқ екендігі туралы талаптардың сәйкестігін нақтылау мақсатында конкурстық комиссия мемлекеттік кірістер саласындағы уәкілетті органның ресми интернет-ресурсындағы ақпаратты қарайды.</w:t>
      </w:r>
    </w:p>
    <w:p>
      <w:pPr>
        <w:spacing w:after="0"/>
        <w:ind w:left="0"/>
        <w:jc w:val="both"/>
      </w:pPr>
      <w:r>
        <w:rPr>
          <w:rFonts w:ascii="Times New Roman"/>
          <w:b w:val="false"/>
          <w:i w:val="false"/>
          <w:color w:val="000000"/>
          <w:sz w:val="28"/>
        </w:rPr>
        <w:t>
      Әлеуетті өнім берушілердің банкроттық рәсіміне қатысы жоқтығы және (немесе) атқарушылық құжаттар бойынша орындалмаған міндеттемелерінің болмауы бөлігінде және борышкерлердің тиісті тізіліміне енгізілмеген біліктілік талаптарына сәйкестігін нақтылау мақсатында конкурстық комиссия банкроттық рәсімдерінің жүргізілуін бақылауды жүзеге асыратын уәкілетті органның интернет-ресурсында және атқарушылық құжаттардың орындалуын қамтамасыз ету саласындағы уәкілетті органның интернет-ресурсында орналастырылған ақпаратты қарайды.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ҚР Үкіметінің 29.12.2021 </w:t>
      </w:r>
      <w:r>
        <w:rPr>
          <w:rFonts w:ascii="Times New Roman"/>
          <w:b w:val="false"/>
          <w:i w:val="false"/>
          <w:color w:val="000000"/>
          <w:sz w:val="28"/>
        </w:rPr>
        <w:t>№ 953</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528" w:id="478"/>
    <w:p>
      <w:pPr>
        <w:spacing w:after="0"/>
        <w:ind w:left="0"/>
        <w:jc w:val="both"/>
      </w:pPr>
      <w:r>
        <w:rPr>
          <w:rFonts w:ascii="Times New Roman"/>
          <w:b w:val="false"/>
          <w:i w:val="false"/>
          <w:color w:val="000000"/>
          <w:sz w:val="28"/>
        </w:rPr>
        <w:t>
      31. Конкурстық комиссия әлеуетті өнім берушіні мынадай:</w:t>
      </w:r>
    </w:p>
    <w:bookmarkEnd w:id="478"/>
    <w:bookmarkStart w:name="z529" w:id="479"/>
    <w:p>
      <w:pPr>
        <w:spacing w:after="0"/>
        <w:ind w:left="0"/>
        <w:jc w:val="both"/>
      </w:pPr>
      <w:r>
        <w:rPr>
          <w:rFonts w:ascii="Times New Roman"/>
          <w:b w:val="false"/>
          <w:i w:val="false"/>
          <w:color w:val="000000"/>
          <w:sz w:val="28"/>
        </w:rPr>
        <w:t>
      1) әлеуетті өнім берушінің және ол тартқан жұмыстардың не көрсетілетін қызметтердің қосалқы мердігерінің (бірлесіп орындаушысының) біліктілік талаптарына сәйкестігін растауға арналған құжатты (құжаттарды) әлеуетті өнім беруші ұсынбаған;</w:t>
      </w:r>
    </w:p>
    <w:bookmarkEnd w:id="479"/>
    <w:bookmarkStart w:name="z530" w:id="480"/>
    <w:p>
      <w:pPr>
        <w:spacing w:after="0"/>
        <w:ind w:left="0"/>
        <w:jc w:val="both"/>
      </w:pPr>
      <w:r>
        <w:rPr>
          <w:rFonts w:ascii="Times New Roman"/>
          <w:b w:val="false"/>
          <w:i w:val="false"/>
          <w:color w:val="000000"/>
          <w:sz w:val="28"/>
        </w:rPr>
        <w:t>
      2) әлеуетті өнім беруші өзі тартқан қосалқы мердігердің (бірлесіп орындаушының) біліктілік талаптарына сәйкестігін, сондай-ақ сәйкессіздігін растау үшін ұсынған құжаттарда қамтылған ақпарат негізінде біліктілік талаптарына сәйкессіздік фактісі анықталған;</w:t>
      </w:r>
    </w:p>
    <w:bookmarkEnd w:id="480"/>
    <w:bookmarkStart w:name="z531" w:id="481"/>
    <w:p>
      <w:pPr>
        <w:spacing w:after="0"/>
        <w:ind w:left="0"/>
        <w:jc w:val="both"/>
      </w:pPr>
      <w:r>
        <w:rPr>
          <w:rFonts w:ascii="Times New Roman"/>
          <w:b w:val="false"/>
          <w:i w:val="false"/>
          <w:color w:val="000000"/>
          <w:sz w:val="28"/>
        </w:rPr>
        <w:t>
      3) біліктілік талаптары жөнінде дәйексіз ақпарат ұсынған жағдайларда біліктілік талаптарына сәйкес емес деп таниды.</w:t>
      </w:r>
    </w:p>
    <w:bookmarkEnd w:id="481"/>
    <w:p>
      <w:pPr>
        <w:spacing w:after="0"/>
        <w:ind w:left="0"/>
        <w:jc w:val="both"/>
      </w:pPr>
      <w:r>
        <w:rPr>
          <w:rFonts w:ascii="Times New Roman"/>
          <w:b w:val="false"/>
          <w:i w:val="false"/>
          <w:color w:val="000000"/>
          <w:sz w:val="28"/>
        </w:rPr>
        <w:t xml:space="preserve">
      Әлеуеттi өнiм берушiнi Заңның 10-бабының </w:t>
      </w:r>
      <w:r>
        <w:rPr>
          <w:rFonts w:ascii="Times New Roman"/>
          <w:b w:val="false"/>
          <w:i w:val="false"/>
          <w:color w:val="000000"/>
          <w:sz w:val="28"/>
        </w:rPr>
        <w:t>1-тармағында</w:t>
      </w:r>
      <w:r>
        <w:rPr>
          <w:rFonts w:ascii="Times New Roman"/>
          <w:b w:val="false"/>
          <w:i w:val="false"/>
          <w:color w:val="000000"/>
          <w:sz w:val="28"/>
        </w:rPr>
        <w:t xml:space="preserve"> көзделмеген негiздер бойынша бiлiктiлiк талаптарына сәйкес емес деп тануға жол берiлмейдi.</w:t>
      </w:r>
    </w:p>
    <w:p>
      <w:pPr>
        <w:spacing w:after="0"/>
        <w:ind w:left="0"/>
        <w:jc w:val="both"/>
      </w:pPr>
      <w:r>
        <w:rPr>
          <w:rFonts w:ascii="Times New Roman"/>
          <w:b w:val="false"/>
          <w:i w:val="false"/>
          <w:color w:val="000000"/>
          <w:sz w:val="28"/>
        </w:rPr>
        <w:t>
      Өтінімді қамтамасыз ету соманың бір пайызынан астам мөлшерде енгізілген жағдайда, конкурстық комиссия енгізілген конкурсқа қатысуға өтінімді қамтамасыз етуді осы конкурстық құжаттама талаптарына сәйкес келеді деп таниды.</w:t>
      </w:r>
    </w:p>
    <w:bookmarkStart w:name="z532" w:id="482"/>
    <w:p>
      <w:pPr>
        <w:spacing w:after="0"/>
        <w:ind w:left="0"/>
        <w:jc w:val="both"/>
      </w:pPr>
      <w:r>
        <w:rPr>
          <w:rFonts w:ascii="Times New Roman"/>
          <w:b w:val="false"/>
          <w:i w:val="false"/>
          <w:color w:val="000000"/>
          <w:sz w:val="28"/>
        </w:rPr>
        <w:t xml:space="preserve">
      32. Конкурстық комиссия мынадай: </w:t>
      </w:r>
    </w:p>
    <w:bookmarkEnd w:id="482"/>
    <w:bookmarkStart w:name="z533" w:id="483"/>
    <w:p>
      <w:pPr>
        <w:spacing w:after="0"/>
        <w:ind w:left="0"/>
        <w:jc w:val="both"/>
      </w:pPr>
      <w:r>
        <w:rPr>
          <w:rFonts w:ascii="Times New Roman"/>
          <w:b w:val="false"/>
          <w:i w:val="false"/>
          <w:color w:val="000000"/>
          <w:sz w:val="28"/>
        </w:rPr>
        <w:t>
      1) банктік кепілдік түрінде берілген конкурсқа қатысуға өтiнiмдi қамтамасыз етудiң қолданылу мерзiмi жеткiлiксiз болған;</w:t>
      </w:r>
    </w:p>
    <w:bookmarkEnd w:id="483"/>
    <w:bookmarkStart w:name="z534" w:id="484"/>
    <w:p>
      <w:pPr>
        <w:spacing w:after="0"/>
        <w:ind w:left="0"/>
        <w:jc w:val="both"/>
      </w:pPr>
      <w:r>
        <w:rPr>
          <w:rFonts w:ascii="Times New Roman"/>
          <w:b w:val="false"/>
          <w:i w:val="false"/>
          <w:color w:val="000000"/>
          <w:sz w:val="28"/>
        </w:rPr>
        <w:t>
      2) конкурстық комиссияға:</w:t>
      </w:r>
    </w:p>
    <w:bookmarkEnd w:id="484"/>
    <w:p>
      <w:pPr>
        <w:spacing w:after="0"/>
        <w:ind w:left="0"/>
        <w:jc w:val="both"/>
      </w:pPr>
      <w:r>
        <w:rPr>
          <w:rFonts w:ascii="Times New Roman"/>
          <w:b w:val="false"/>
          <w:i w:val="false"/>
          <w:color w:val="000000"/>
          <w:sz w:val="28"/>
        </w:rPr>
        <w:t>
      конкурсқа қатысуға өтінімді қамтамасыз етуді берген тұлғаны;</w:t>
      </w:r>
    </w:p>
    <w:p>
      <w:pPr>
        <w:spacing w:after="0"/>
        <w:ind w:left="0"/>
        <w:jc w:val="both"/>
      </w:pPr>
      <w:r>
        <w:rPr>
          <w:rFonts w:ascii="Times New Roman"/>
          <w:b w:val="false"/>
          <w:i w:val="false"/>
          <w:color w:val="000000"/>
          <w:sz w:val="28"/>
        </w:rPr>
        <w:t>
      қатысу үшiн банктік кепілдік түрінде берілген өтiнiмдi қамтамасыз ету енгiзiлетiн тауарларды, жұмыстарды, көрсетілетін қызметтердi конкурс тәсiлiмен мемлекеттiк сатып алудың атауын;</w:t>
      </w:r>
    </w:p>
    <w:p>
      <w:pPr>
        <w:spacing w:after="0"/>
        <w:ind w:left="0"/>
        <w:jc w:val="both"/>
      </w:pPr>
      <w:r>
        <w:rPr>
          <w:rFonts w:ascii="Times New Roman"/>
          <w:b w:val="false"/>
          <w:i w:val="false"/>
          <w:color w:val="000000"/>
          <w:sz w:val="28"/>
        </w:rPr>
        <w:t>
      банктік кепілдік түрінде берілген конкурсқа қатысуға өтінімді қамтамасыз етудің қолданылу мерзімін және (немесе) өтiнiмдi қамтамасыз ету сомасын, сондай-ақ оны беру шарттарын;</w:t>
      </w:r>
    </w:p>
    <w:p>
      <w:pPr>
        <w:spacing w:after="0"/>
        <w:ind w:left="0"/>
        <w:jc w:val="both"/>
      </w:pPr>
      <w:r>
        <w:rPr>
          <w:rFonts w:ascii="Times New Roman"/>
          <w:b w:val="false"/>
          <w:i w:val="false"/>
          <w:color w:val="000000"/>
          <w:sz w:val="28"/>
        </w:rPr>
        <w:t>
      конкурсқа қатысуға өтінімді қамтамасыз ету берілген тұлғаны;</w:t>
      </w:r>
    </w:p>
    <w:p>
      <w:pPr>
        <w:spacing w:after="0"/>
        <w:ind w:left="0"/>
        <w:jc w:val="both"/>
      </w:pPr>
      <w:r>
        <w:rPr>
          <w:rFonts w:ascii="Times New Roman"/>
          <w:b w:val="false"/>
          <w:i w:val="false"/>
          <w:color w:val="000000"/>
          <w:sz w:val="28"/>
        </w:rPr>
        <w:t>
      пайдасына конкурсқа қатысуға өтінімді қамтамасыз ету енгізілетін тұлғаны айқындауға мүмкіндік бермейтін мәліметтердің болмауынан көрініс табатын конкурсқа қатысуға өтінімді қамтамасыз ету тиісті түрде ресімделмеген.</w:t>
      </w:r>
    </w:p>
    <w:p>
      <w:pPr>
        <w:spacing w:after="0"/>
        <w:ind w:left="0"/>
        <w:jc w:val="both"/>
      </w:pPr>
      <w:r>
        <w:rPr>
          <w:rFonts w:ascii="Times New Roman"/>
          <w:b w:val="false"/>
          <w:i w:val="false"/>
          <w:color w:val="000000"/>
          <w:sz w:val="28"/>
        </w:rPr>
        <w:t>
      3) конкурсқа бөлінген соманың кемінде бір пайызы мөлшерінде конкурсқа қатысуға өтінімді қамтамасыз ету енгізілген жағдайларда, енгізілген конкурсқа қатысуға өтінімді қамтамасыз етуді осы конкурстық құжаттама талаптарына сәйкес емес деп таниды.</w:t>
      </w:r>
    </w:p>
    <w:p>
      <w:pPr>
        <w:spacing w:after="0"/>
        <w:ind w:left="0"/>
        <w:jc w:val="both"/>
      </w:pPr>
      <w:r>
        <w:rPr>
          <w:rFonts w:ascii="Times New Roman"/>
          <w:b w:val="false"/>
          <w:i w:val="false"/>
          <w:color w:val="000000"/>
          <w:sz w:val="28"/>
        </w:rPr>
        <w:t>
      Өзге негіздер бойынша конкурсқа қатысуға өтінімге енгізілген қамтамасыз етуді конкурстық құжаттаманың талаптарына сәйкес емес деп тануға жол берілмейді.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32-тармаққа өзгеріс енгізілді – ҚР Үкіметінің 29.12.2018 </w:t>
      </w:r>
      <w:r>
        <w:rPr>
          <w:rFonts w:ascii="Times New Roman"/>
          <w:b w:val="false"/>
          <w:i w:val="false"/>
          <w:color w:val="000000"/>
          <w:sz w:val="28"/>
        </w:rPr>
        <w:t>№ 910</w:t>
      </w:r>
      <w:r>
        <w:rPr>
          <w:rFonts w:ascii="Times New Roman"/>
          <w:b w:val="false"/>
          <w:i/>
          <w:color w:val="000000"/>
          <w:sz w:val="28"/>
        </w:rPr>
        <w:t xml:space="preserve"> (алғашқы ресми жарияланған күнінен бастап қолданысқа енгізіледі) қаулысымен.</w:t>
      </w:r>
    </w:p>
    <w:bookmarkStart w:name="z535" w:id="485"/>
    <w:p>
      <w:pPr>
        <w:spacing w:after="0"/>
        <w:ind w:left="0"/>
        <w:jc w:val="both"/>
      </w:pPr>
      <w:r>
        <w:rPr>
          <w:rFonts w:ascii="Times New Roman"/>
          <w:b w:val="false"/>
          <w:i w:val="false"/>
          <w:color w:val="000000"/>
          <w:sz w:val="28"/>
        </w:rPr>
        <w:t>
      33. Конкурсқа қатысуға үміткер әлеуетті өнім беруші, егер:</w:t>
      </w:r>
    </w:p>
    <w:bookmarkEnd w:id="485"/>
    <w:bookmarkStart w:name="z536" w:id="486"/>
    <w:p>
      <w:pPr>
        <w:spacing w:after="0"/>
        <w:ind w:left="0"/>
        <w:jc w:val="both"/>
      </w:pPr>
      <w:r>
        <w:rPr>
          <w:rFonts w:ascii="Times New Roman"/>
          <w:b w:val="false"/>
          <w:i w:val="false"/>
          <w:color w:val="000000"/>
          <w:sz w:val="28"/>
        </w:rPr>
        <w:t>
      1) ол және (немесе) оның қосалқы мердігері не бірлесіп орындаушы біліктілік талаптарына сәйкес емес деп айқындалса;</w:t>
      </w:r>
    </w:p>
    <w:bookmarkEnd w:id="486"/>
    <w:bookmarkStart w:name="z537" w:id="487"/>
    <w:p>
      <w:pPr>
        <w:spacing w:after="0"/>
        <w:ind w:left="0"/>
        <w:jc w:val="both"/>
      </w:pPr>
      <w:r>
        <w:rPr>
          <w:rFonts w:ascii="Times New Roman"/>
          <w:b w:val="false"/>
          <w:i w:val="false"/>
          <w:color w:val="000000"/>
          <w:sz w:val="28"/>
        </w:rPr>
        <w:t xml:space="preserve">
      2) Заңның </w:t>
      </w:r>
      <w:r>
        <w:rPr>
          <w:rFonts w:ascii="Times New Roman"/>
          <w:b w:val="false"/>
          <w:i w:val="false"/>
          <w:color w:val="000000"/>
          <w:sz w:val="28"/>
        </w:rPr>
        <w:t>6-бабының</w:t>
      </w:r>
      <w:r>
        <w:rPr>
          <w:rFonts w:ascii="Times New Roman"/>
          <w:b w:val="false"/>
          <w:i w:val="false"/>
          <w:color w:val="000000"/>
          <w:sz w:val="28"/>
        </w:rPr>
        <w:t xml:space="preserve"> талаптарын бұзса не ол тартқан қосалқы мердігер (бірлесіп орындаушы) Заңның 6-бабы </w:t>
      </w:r>
      <w:r>
        <w:rPr>
          <w:rFonts w:ascii="Times New Roman"/>
          <w:b w:val="false"/>
          <w:i w:val="false"/>
          <w:color w:val="000000"/>
          <w:sz w:val="28"/>
        </w:rPr>
        <w:t>1-тармағының</w:t>
      </w:r>
      <w:r>
        <w:rPr>
          <w:rFonts w:ascii="Times New Roman"/>
          <w:b w:val="false"/>
          <w:i w:val="false"/>
          <w:color w:val="000000"/>
          <w:sz w:val="28"/>
        </w:rPr>
        <w:t xml:space="preserve"> 7), 8), 9) және 10) тармақшаларының талаптарын бұзса;</w:t>
      </w:r>
    </w:p>
    <w:bookmarkEnd w:id="487"/>
    <w:bookmarkStart w:name="z538" w:id="488"/>
    <w:p>
      <w:pPr>
        <w:spacing w:after="0"/>
        <w:ind w:left="0"/>
        <w:jc w:val="both"/>
      </w:pPr>
      <w:r>
        <w:rPr>
          <w:rFonts w:ascii="Times New Roman"/>
          <w:b w:val="false"/>
          <w:i w:val="false"/>
          <w:color w:val="000000"/>
          <w:sz w:val="28"/>
        </w:rPr>
        <w:t>
      3) конкурсқа қатысуға арналған оның өтінімі конкурстық құжаттаманың талаптарына сәйкес емес деп айқындалса, конкурсқа қатысуға жіберілмейді (конкурсқа қатысушы болып танылмайды).</w:t>
      </w:r>
    </w:p>
    <w:bookmarkEnd w:id="488"/>
    <w:p>
      <w:pPr>
        <w:spacing w:after="0"/>
        <w:ind w:left="0"/>
        <w:jc w:val="both"/>
      </w:pPr>
      <w:r>
        <w:rPr>
          <w:rFonts w:ascii="Times New Roman"/>
          <w:b w:val="false"/>
          <w:i w:val="false"/>
          <w:color w:val="000000"/>
          <w:sz w:val="28"/>
        </w:rPr>
        <w:t>
      Егер әлеуетті өнім беруші осы тармақтың 2) тармақшасында көзделген негіздемелер бойынша конкурсқа қатысуға жіберілмесе, онда:</w:t>
      </w:r>
    </w:p>
    <w:p>
      <w:pPr>
        <w:spacing w:after="0"/>
        <w:ind w:left="0"/>
        <w:jc w:val="both"/>
      </w:pPr>
      <w:r>
        <w:rPr>
          <w:rFonts w:ascii="Times New Roman"/>
          <w:b w:val="false"/>
          <w:i w:val="false"/>
          <w:color w:val="000000"/>
          <w:sz w:val="28"/>
        </w:rPr>
        <w:t xml:space="preserve">
      конкурсқа қатысуға рұқсат беру туралы хаттамада осындай әлеуетті өнім берушінің конкурсқа қатысуға өтінімін қабылдамау негіздемесі көрсетіледі; </w:t>
      </w:r>
    </w:p>
    <w:p>
      <w:pPr>
        <w:spacing w:after="0"/>
        <w:ind w:left="0"/>
        <w:jc w:val="both"/>
      </w:pPr>
      <w:r>
        <w:rPr>
          <w:rFonts w:ascii="Times New Roman"/>
          <w:b w:val="false"/>
          <w:i w:val="false"/>
          <w:color w:val="000000"/>
          <w:sz w:val="28"/>
        </w:rPr>
        <w:t>
      Заңның 6-бабының талаптарын бұзған әлеуетті өнім беруші туралы мәліметтер белгіленген тәртіппен мемлекеттік сатып алудың жосықсыз қатысушыларының тізіліміне енгізілуге жатады.</w:t>
      </w:r>
    </w:p>
    <w:bookmarkStart w:name="z539" w:id="489"/>
    <w:p>
      <w:pPr>
        <w:spacing w:after="0"/>
        <w:ind w:left="0"/>
        <w:jc w:val="both"/>
      </w:pPr>
      <w:r>
        <w:rPr>
          <w:rFonts w:ascii="Times New Roman"/>
          <w:b w:val="false"/>
          <w:i w:val="false"/>
          <w:color w:val="000000"/>
          <w:sz w:val="28"/>
        </w:rPr>
        <w:t>
      34. Конкурсқа қатысуға өтінімдерді қарау нәтижелері бойынша конкурстық комиссия:</w:t>
      </w:r>
    </w:p>
    <w:bookmarkEnd w:id="489"/>
    <w:bookmarkStart w:name="z540" w:id="490"/>
    <w:p>
      <w:pPr>
        <w:spacing w:after="0"/>
        <w:ind w:left="0"/>
        <w:jc w:val="both"/>
      </w:pPr>
      <w:r>
        <w:rPr>
          <w:rFonts w:ascii="Times New Roman"/>
          <w:b w:val="false"/>
          <w:i w:val="false"/>
          <w:color w:val="000000"/>
          <w:sz w:val="28"/>
        </w:rPr>
        <w:t>
      1) біліктілік талаптарына және конкурстық құжаттаманың талаптарына сәйкес келетін, конкурсқа қатысуға жіберілетін (конкурсқа қатысушылар) әлеуетті өнім берушілерді айқындайды;</w:t>
      </w:r>
    </w:p>
    <w:bookmarkEnd w:id="490"/>
    <w:bookmarkStart w:name="z541" w:id="491"/>
    <w:p>
      <w:pPr>
        <w:spacing w:after="0"/>
        <w:ind w:left="0"/>
        <w:jc w:val="both"/>
      </w:pPr>
      <w:r>
        <w:rPr>
          <w:rFonts w:ascii="Times New Roman"/>
          <w:b w:val="false"/>
          <w:i w:val="false"/>
          <w:color w:val="000000"/>
          <w:sz w:val="28"/>
        </w:rPr>
        <w:t>
      2) конкурсқа қатысуға алдын ала рұқсат беру туралы хаттаманы ресімдейді;</w:t>
      </w:r>
    </w:p>
    <w:bookmarkEnd w:id="491"/>
    <w:p>
      <w:pPr>
        <w:spacing w:after="0"/>
        <w:ind w:left="0"/>
        <w:jc w:val="both"/>
      </w:pPr>
      <w:r>
        <w:rPr>
          <w:rFonts w:ascii="Times New Roman"/>
          <w:b w:val="false"/>
          <w:i w:val="false"/>
          <w:color w:val="000000"/>
          <w:sz w:val="28"/>
        </w:rPr>
        <w:t>
      Әлеуетті өнім берушілер біліктілік талаптарына және конкурстық құжаттаманың талаптарына сәйкес болған жағдайда конкурсқа қатысуға алдын ала рұқсат беру туралы хаттама ресімделмейді;</w:t>
      </w:r>
    </w:p>
    <w:bookmarkStart w:name="z542" w:id="492"/>
    <w:p>
      <w:pPr>
        <w:spacing w:after="0"/>
        <w:ind w:left="0"/>
        <w:jc w:val="both"/>
      </w:pPr>
      <w:r>
        <w:rPr>
          <w:rFonts w:ascii="Times New Roman"/>
          <w:b w:val="false"/>
          <w:i w:val="false"/>
          <w:color w:val="000000"/>
          <w:sz w:val="28"/>
        </w:rPr>
        <w:t>
      3) конкурсқа қатысуға рұқсат беру туралы хаттаманы ресімдейді және конкурсқа қатысуға жіберілген әлеуетті өнім берушілердің (конкурсқа қатысушылардың) мемлекеттік сатып алуды ұйымдастырушыға конкурстық баға ұсыныстарын беретін күнін, уақытын, орнын айқындайды.</w:t>
      </w:r>
    </w:p>
    <w:bookmarkEnd w:id="492"/>
    <w:bookmarkStart w:name="z543" w:id="493"/>
    <w:p>
      <w:pPr>
        <w:spacing w:after="0"/>
        <w:ind w:left="0"/>
        <w:jc w:val="both"/>
      </w:pPr>
      <w:r>
        <w:rPr>
          <w:rFonts w:ascii="Times New Roman"/>
          <w:b w:val="false"/>
          <w:i w:val="false"/>
          <w:color w:val="000000"/>
          <w:sz w:val="28"/>
        </w:rPr>
        <w:t>
      35. Конкурсқа қатысуға алдын ала рұқсат беру туралы шешім қабылданған күні конкурсқа қатысуға алдын ала рұқсат беру туралы хаттамаға конкурстық комиссияның отырысына қатысып отырған барлық мүшелері, сондай-ақ конкурстық комиссияның хатшысы қол қояды, әр парағын дәйектейді.</w:t>
      </w:r>
    </w:p>
    <w:bookmarkEnd w:id="493"/>
    <w:p>
      <w:pPr>
        <w:spacing w:after="0"/>
        <w:ind w:left="0"/>
        <w:jc w:val="both"/>
      </w:pPr>
      <w:r>
        <w:rPr>
          <w:rFonts w:ascii="Times New Roman"/>
          <w:b w:val="false"/>
          <w:i w:val="false"/>
          <w:color w:val="000000"/>
          <w:sz w:val="28"/>
        </w:rPr>
        <w:t>
      Конкурсқа қатысуға рұқсат беру туралы хаттамаға отырысқа қатысып отырған мүшелердің бәрі, сондай-ақ конкурстық комиссияның хатшысы қол қояды.</w:t>
      </w:r>
    </w:p>
    <w:p>
      <w:pPr>
        <w:spacing w:after="0"/>
        <w:ind w:left="0"/>
        <w:jc w:val="both"/>
      </w:pPr>
      <w:r>
        <w:rPr>
          <w:rFonts w:ascii="Times New Roman"/>
          <w:b w:val="false"/>
          <w:i w:val="false"/>
          <w:color w:val="000000"/>
          <w:sz w:val="28"/>
        </w:rPr>
        <w:t>
      Мемлекеттік сатып алуды ұйымдастырушы конкурсқа қатысуға рұқсат беру туралы хаттамаға қол қойылған күннен кейінгі бір жұмыс күнінен кешіктірмей конкурсқа қатысуға өтінім берген барлық әлеуетті өнім берушілерге көрсетілген хаттаманың көшірмесін береді немесе жібереді. Конкурсқа қатысуға жіберу туралы конкурстық комиссияның шешіміне Заңның 47-бабында айқындалған тәртіппен шағымдануға болады.</w:t>
      </w:r>
    </w:p>
    <w:bookmarkStart w:name="z544" w:id="494"/>
    <w:p>
      <w:pPr>
        <w:spacing w:after="0"/>
        <w:ind w:left="0"/>
        <w:jc w:val="both"/>
      </w:pPr>
      <w:r>
        <w:rPr>
          <w:rFonts w:ascii="Times New Roman"/>
          <w:b w:val="false"/>
          <w:i w:val="false"/>
          <w:color w:val="000000"/>
          <w:sz w:val="28"/>
        </w:rPr>
        <w:t xml:space="preserve">
      </w:t>
      </w:r>
      <w:r>
        <w:rPr>
          <w:rFonts w:ascii="Times New Roman"/>
          <w:b/>
          <w:i w:val="false"/>
          <w:color w:val="000000"/>
          <w:sz w:val="28"/>
        </w:rPr>
        <w:t>7. Конкурсқа қатысуға жіберілген әлеуетті өнім берушілердің конкурстық баға ұсыныстарын ресімдеуі</w:t>
      </w:r>
    </w:p>
    <w:bookmarkEnd w:id="494"/>
    <w:bookmarkStart w:name="z545" w:id="495"/>
    <w:p>
      <w:pPr>
        <w:spacing w:after="0"/>
        <w:ind w:left="0"/>
        <w:jc w:val="both"/>
      </w:pPr>
      <w:r>
        <w:rPr>
          <w:rFonts w:ascii="Times New Roman"/>
          <w:b w:val="false"/>
          <w:i w:val="false"/>
          <w:color w:val="000000"/>
          <w:sz w:val="28"/>
        </w:rPr>
        <w:t>
      36. Конкурсқа қатысуға жіберілген әлеуетті өнім берушілер (конкурсқа қатысушылар) ұсынатын конкурстық баға ұсыныстары мынадай түрде ресімделеді:</w:t>
      </w:r>
    </w:p>
    <w:bookmarkEnd w:id="495"/>
    <w:bookmarkStart w:name="z546" w:id="496"/>
    <w:p>
      <w:pPr>
        <w:spacing w:after="0"/>
        <w:ind w:left="0"/>
        <w:jc w:val="both"/>
      </w:pPr>
      <w:r>
        <w:rPr>
          <w:rFonts w:ascii="Times New Roman"/>
          <w:b w:val="false"/>
          <w:i w:val="false"/>
          <w:color w:val="000000"/>
          <w:sz w:val="28"/>
        </w:rPr>
        <w:t>
      1) конкурстық баға ұсынысының нысаны басып шығарылуға немесе өшірілмейтін сиямен жазылуға және оған әлеуетті өнім беруші қол қоюға және мөрімен бекітуге (жеке тұлға үшін, егер ол бар болса) тиіс;</w:t>
      </w:r>
    </w:p>
    <w:bookmarkEnd w:id="496"/>
    <w:bookmarkStart w:name="z547" w:id="497"/>
    <w:p>
      <w:pPr>
        <w:spacing w:after="0"/>
        <w:ind w:left="0"/>
        <w:jc w:val="both"/>
      </w:pPr>
      <w:r>
        <w:rPr>
          <w:rFonts w:ascii="Times New Roman"/>
          <w:b w:val="false"/>
          <w:i w:val="false"/>
          <w:color w:val="000000"/>
          <w:sz w:val="28"/>
        </w:rPr>
        <w:t>
      2) әлеуетті өнім берушінің грамматикалық қателерді түзетуі қажет болған жағдайларды қоспағанда, конкурстық баға ұсынысында жолдар арасында ешқандай кірістірмелер, өшірулер немесе қосымша жазулар болмауға тиіс;</w:t>
      </w:r>
    </w:p>
    <w:bookmarkEnd w:id="497"/>
    <w:bookmarkStart w:name="z548" w:id="498"/>
    <w:p>
      <w:pPr>
        <w:spacing w:after="0"/>
        <w:ind w:left="0"/>
        <w:jc w:val="both"/>
      </w:pPr>
      <w:r>
        <w:rPr>
          <w:rFonts w:ascii="Times New Roman"/>
          <w:b w:val="false"/>
          <w:i w:val="false"/>
          <w:color w:val="000000"/>
          <w:sz w:val="28"/>
        </w:rPr>
        <w:t xml:space="preserve">
      3) отандық әлеуетті өнім берушілердің конкурстық баға ұсыныстары теңгемен көрсетілуге тиіс. </w:t>
      </w:r>
    </w:p>
    <w:bookmarkEnd w:id="498"/>
    <w:bookmarkStart w:name="z549" w:id="499"/>
    <w:p>
      <w:pPr>
        <w:spacing w:after="0"/>
        <w:ind w:left="0"/>
        <w:jc w:val="both"/>
      </w:pPr>
      <w:r>
        <w:rPr>
          <w:rFonts w:ascii="Times New Roman"/>
          <w:b w:val="false"/>
          <w:i w:val="false"/>
          <w:color w:val="000000"/>
          <w:sz w:val="28"/>
        </w:rPr>
        <w:t>
      37. Әлеуетті өнім беруші он және одан да көп лотқа қатысқан жағдайда, конкурстық баға ұсынысын үлгілік конкурстық құжаттамаға 14-қосымшаға сәйкес нысан бойынша ұсынуға жол беріледі.</w:t>
      </w:r>
    </w:p>
    <w:bookmarkEnd w:id="499"/>
    <w:p>
      <w:pPr>
        <w:spacing w:after="0"/>
        <w:ind w:left="0"/>
        <w:jc w:val="both"/>
      </w:pPr>
      <w:r>
        <w:rPr>
          <w:rFonts w:ascii="Times New Roman"/>
          <w:b w:val="false"/>
          <w:i w:val="false"/>
          <w:color w:val="000000"/>
          <w:sz w:val="28"/>
        </w:rPr>
        <w:t>
      Әлеуетті өнім беруші конкурстық баға ұсынысын конвертке салып желімдейді, оның беткі жағында әлеуетті өнім берушінің толық атауы, сондай-ақ мынадай мазмұндағы мәтін көрсетілуге тиіс: "(конкурстың атауын көрсету керек) сатып алу жөніндегі конкурс" және "(конкурстық баға ұсыныстары ашылатын күн мен уақытты көрсету керек) дейін ашпаңыз".</w:t>
      </w:r>
    </w:p>
    <w:p>
      <w:pPr>
        <w:spacing w:after="0"/>
        <w:ind w:left="0"/>
        <w:jc w:val="both"/>
      </w:pPr>
      <w:r>
        <w:rPr>
          <w:rFonts w:ascii="Times New Roman"/>
          <w:b w:val="false"/>
          <w:i w:val="false"/>
          <w:color w:val="000000"/>
          <w:sz w:val="28"/>
        </w:rPr>
        <w:t>
      Конкурсқа қатысушының біреуден артық конкурстық баға ұсынысын беруіне, сол сияқты конкурстық баға ұсынысын кері қайтарып алуына және (немесе) ұсынылған конкурстық баға ұсынысына өзгерістер және (немесе) толықтырулар енгізуіне жол берілмейді.</w:t>
      </w:r>
    </w:p>
    <w:bookmarkStart w:name="z550" w:id="500"/>
    <w:p>
      <w:pPr>
        <w:spacing w:after="0"/>
        <w:ind w:left="0"/>
        <w:jc w:val="both"/>
      </w:pPr>
      <w:r>
        <w:rPr>
          <w:rFonts w:ascii="Times New Roman"/>
          <w:b w:val="false"/>
          <w:i w:val="false"/>
          <w:color w:val="000000"/>
          <w:sz w:val="28"/>
        </w:rPr>
        <w:t xml:space="preserve">
      </w:t>
      </w:r>
      <w:r>
        <w:rPr>
          <w:rFonts w:ascii="Times New Roman"/>
          <w:b/>
          <w:i w:val="false"/>
          <w:color w:val="000000"/>
          <w:sz w:val="28"/>
        </w:rPr>
        <w:t>8. Конкурсқа қатысушылардың конкурстық баға ұсыныстарын конкурстық комиссияның бағалауы мен салыстыруы және конкурс жеңімпазын анықтау</w:t>
      </w:r>
    </w:p>
    <w:bookmarkEnd w:id="500"/>
    <w:bookmarkStart w:name="z551" w:id="501"/>
    <w:p>
      <w:pPr>
        <w:spacing w:after="0"/>
        <w:ind w:left="0"/>
        <w:jc w:val="both"/>
      </w:pPr>
      <w:r>
        <w:rPr>
          <w:rFonts w:ascii="Times New Roman"/>
          <w:b w:val="false"/>
          <w:i w:val="false"/>
          <w:color w:val="000000"/>
          <w:sz w:val="28"/>
        </w:rPr>
        <w:t xml:space="preserve">
      38. Конкурсқа қатысуға рұқсат беру туралы хаттамада белгіленген күні, уақытта және орында конкурстық комиссия конкурсқа қатысушылардың конкурстық баға ұсыныстарын бағалау және салыстыру бойынша отырыс өткізеді. </w:t>
      </w:r>
    </w:p>
    <w:bookmarkEnd w:id="501"/>
    <w:p>
      <w:pPr>
        <w:spacing w:after="0"/>
        <w:ind w:left="0"/>
        <w:jc w:val="both"/>
      </w:pPr>
      <w:r>
        <w:rPr>
          <w:rFonts w:ascii="Times New Roman"/>
          <w:b w:val="false"/>
          <w:i w:val="false"/>
          <w:color w:val="000000"/>
          <w:sz w:val="28"/>
        </w:rPr>
        <w:t>
      Конкурсқа қатысуға рұқсат беру туралы хаттамада белгіленген мерзім өткенге дейін конкурстық баға ұсыныстары бар конверттерді ұсынған конкурсқа қатысушылар туралы мәліметтерді конкурстық комиссия конкурстық баға ұсыныстарын тіркеу журналына хронологиялық тәртіппен енгізеді.</w:t>
      </w:r>
    </w:p>
    <w:p>
      <w:pPr>
        <w:spacing w:after="0"/>
        <w:ind w:left="0"/>
        <w:jc w:val="both"/>
      </w:pPr>
      <w:r>
        <w:rPr>
          <w:rFonts w:ascii="Times New Roman"/>
          <w:b w:val="false"/>
          <w:i w:val="false"/>
          <w:color w:val="000000"/>
          <w:sz w:val="28"/>
        </w:rPr>
        <w:t>
      Конкурстық комиссияның отырысында конкурстық комиссияның төрағасы не конкурстық комиссия мүшелерінің арасынан төраға айқындаған тұлға:</w:t>
      </w:r>
    </w:p>
    <w:p>
      <w:pPr>
        <w:spacing w:after="0"/>
        <w:ind w:left="0"/>
        <w:jc w:val="both"/>
      </w:pPr>
      <w:r>
        <w:rPr>
          <w:rFonts w:ascii="Times New Roman"/>
          <w:b w:val="false"/>
          <w:i w:val="false"/>
          <w:color w:val="000000"/>
          <w:sz w:val="28"/>
        </w:rPr>
        <w:t>
      конкурсқа қатысушылардың конкурстық баға ұсыныстары салынған конверттерді хронологиялық тіркелу тәртібімен ашады;</w:t>
      </w:r>
    </w:p>
    <w:p>
      <w:pPr>
        <w:spacing w:after="0"/>
        <w:ind w:left="0"/>
        <w:jc w:val="both"/>
      </w:pPr>
      <w:r>
        <w:rPr>
          <w:rFonts w:ascii="Times New Roman"/>
          <w:b w:val="false"/>
          <w:i w:val="false"/>
          <w:color w:val="000000"/>
          <w:sz w:val="28"/>
        </w:rPr>
        <w:t>
      конкурстық баға ұсыныстарын ұсынған конкурсқа қатысушылардың конкурстық баға ұсыныстарын хронологиялық тіркелу тәртібімен жариялайды;</w:t>
      </w:r>
    </w:p>
    <w:p>
      <w:pPr>
        <w:spacing w:after="0"/>
        <w:ind w:left="0"/>
        <w:jc w:val="both"/>
      </w:pPr>
      <w:r>
        <w:rPr>
          <w:rFonts w:ascii="Times New Roman"/>
          <w:b w:val="false"/>
          <w:i w:val="false"/>
          <w:color w:val="000000"/>
          <w:sz w:val="28"/>
        </w:rPr>
        <w:t>
      конкурстық баға ұсыныстары бар ашылған конверттерді конкурстық комиссияның хатшысына береді.</w:t>
      </w:r>
    </w:p>
    <w:bookmarkStart w:name="z552" w:id="502"/>
    <w:p>
      <w:pPr>
        <w:spacing w:after="0"/>
        <w:ind w:left="0"/>
        <w:jc w:val="both"/>
      </w:pPr>
      <w:r>
        <w:rPr>
          <w:rFonts w:ascii="Times New Roman"/>
          <w:b w:val="false"/>
          <w:i w:val="false"/>
          <w:color w:val="000000"/>
          <w:sz w:val="28"/>
        </w:rPr>
        <w:t>
      39. Конкурсқа қатысушылар және (немесе) олардың уәкілетті өкілдері, қажет болған жағдайда, конкурстық баға ұсыныстары бар конверттердің мазмұнымен танысады.</w:t>
      </w:r>
    </w:p>
    <w:bookmarkEnd w:id="502"/>
    <w:bookmarkStart w:name="z553" w:id="503"/>
    <w:p>
      <w:pPr>
        <w:spacing w:after="0"/>
        <w:ind w:left="0"/>
        <w:jc w:val="both"/>
      </w:pPr>
      <w:r>
        <w:rPr>
          <w:rFonts w:ascii="Times New Roman"/>
          <w:b w:val="false"/>
          <w:i w:val="false"/>
          <w:color w:val="000000"/>
          <w:sz w:val="28"/>
        </w:rPr>
        <w:t>
      40. Қажет болған кезде конкурсқа қатысушылар және (немесе) олардың уәкілетті өкілдері конкурстық баға ұсыныстарын бағалау және салыстыру жөніндегі конкурстық комиссия отырысына қатысады.</w:t>
      </w:r>
    </w:p>
    <w:bookmarkEnd w:id="50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40-тармақ жаңа редакцияда – ҚР Үкіметінің 29.12.2018 </w:t>
      </w:r>
      <w:r>
        <w:rPr>
          <w:rFonts w:ascii="Times New Roman"/>
          <w:b w:val="false"/>
          <w:i w:val="false"/>
          <w:color w:val="000000"/>
          <w:sz w:val="28"/>
        </w:rPr>
        <w:t>№ 910</w:t>
      </w:r>
      <w:r>
        <w:rPr>
          <w:rFonts w:ascii="Times New Roman"/>
          <w:b w:val="false"/>
          <w:i/>
          <w:color w:val="000000"/>
          <w:sz w:val="28"/>
        </w:rPr>
        <w:t xml:space="preserve"> (алғашқы ресми жарияланған күнінен бастап қолданысқа енгізіледі) қаулысымен.</w:t>
      </w:r>
    </w:p>
    <w:bookmarkStart w:name="z554" w:id="504"/>
    <w:p>
      <w:pPr>
        <w:spacing w:after="0"/>
        <w:ind w:left="0"/>
        <w:jc w:val="both"/>
      </w:pPr>
      <w:r>
        <w:rPr>
          <w:rFonts w:ascii="Times New Roman"/>
          <w:b w:val="false"/>
          <w:i w:val="false"/>
          <w:color w:val="000000"/>
          <w:sz w:val="28"/>
        </w:rPr>
        <w:t>
      41. Конкурстық баға ұсыныстарын бағалау мен салыстыру рәсімін жеңілдету үшін конкурстық комиссия әртүрлі валютада берілген конкурстық баға ұсыныстарының (конкурсқа қатысушылардың) барлық бағаларын Қазақстан Республикасының валютасына – конкурстық баға ұсыныстарын бағалау және салыстыру жөніндегі конкурстық комиссияның отырысы болатын күнге Қазақстан Республикасы Ұлттық Банкі белгілеген ресми бағам бойынша теңгеге аударады.</w:t>
      </w:r>
    </w:p>
    <w:bookmarkEnd w:id="504"/>
    <w:bookmarkStart w:name="z555" w:id="505"/>
    <w:p>
      <w:pPr>
        <w:spacing w:after="0"/>
        <w:ind w:left="0"/>
        <w:jc w:val="both"/>
      </w:pPr>
      <w:r>
        <w:rPr>
          <w:rFonts w:ascii="Times New Roman"/>
          <w:b w:val="false"/>
          <w:i w:val="false"/>
          <w:color w:val="000000"/>
          <w:sz w:val="28"/>
        </w:rPr>
        <w:t xml:space="preserve">
      42. Конкурстық комиссия: </w:t>
      </w:r>
    </w:p>
    <w:bookmarkEnd w:id="505"/>
    <w:bookmarkStart w:name="z556" w:id="506"/>
    <w:p>
      <w:pPr>
        <w:spacing w:after="0"/>
        <w:ind w:left="0"/>
        <w:jc w:val="both"/>
      </w:pPr>
      <w:r>
        <w:rPr>
          <w:rFonts w:ascii="Times New Roman"/>
          <w:b w:val="false"/>
          <w:i w:val="false"/>
          <w:color w:val="000000"/>
          <w:sz w:val="28"/>
        </w:rPr>
        <w:t>
      1) конкурсқа қатысушылардың осы тауарларды, жұмыстарды, көрсетілетін қызметтерді мемлекеттік сатып алуды конкурс тәсілімен жүзеге асыру үшін бөлінген сомадан асып түсетін конкурстық баға ұсыныстарын қабылдамайды;</w:t>
      </w:r>
    </w:p>
    <w:bookmarkEnd w:id="506"/>
    <w:bookmarkStart w:name="z557" w:id="507"/>
    <w:p>
      <w:pPr>
        <w:spacing w:after="0"/>
        <w:ind w:left="0"/>
        <w:jc w:val="both"/>
      </w:pPr>
      <w:r>
        <w:rPr>
          <w:rFonts w:ascii="Times New Roman"/>
          <w:b w:val="false"/>
          <w:i w:val="false"/>
          <w:color w:val="000000"/>
          <w:sz w:val="28"/>
        </w:rPr>
        <w:t xml:space="preserve">
      2) егер оның бағасы демпингтік болып табылса, конкурсқа қатысушының конкурстық баға ұсынысын қабылдамайды; </w:t>
      </w:r>
    </w:p>
    <w:bookmarkEnd w:id="507"/>
    <w:bookmarkStart w:name="z558" w:id="508"/>
    <w:p>
      <w:pPr>
        <w:spacing w:after="0"/>
        <w:ind w:left="0"/>
        <w:jc w:val="both"/>
      </w:pPr>
      <w:r>
        <w:rPr>
          <w:rFonts w:ascii="Times New Roman"/>
          <w:b w:val="false"/>
          <w:i w:val="false"/>
          <w:color w:val="000000"/>
          <w:sz w:val="28"/>
        </w:rPr>
        <w:t>
      3) ең төмен баға негізінде конкурстың жеңімпазын айқындайды.</w:t>
      </w:r>
    </w:p>
    <w:bookmarkEnd w:id="508"/>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42-тармаққа өзгеріс енгізілді – ҚР Үкіметінің 29.12.2018 </w:t>
      </w:r>
      <w:r>
        <w:rPr>
          <w:rFonts w:ascii="Times New Roman"/>
          <w:b w:val="false"/>
          <w:i w:val="false"/>
          <w:color w:val="000000"/>
          <w:sz w:val="28"/>
        </w:rPr>
        <w:t>№ 910</w:t>
      </w:r>
      <w:r>
        <w:rPr>
          <w:rFonts w:ascii="Times New Roman"/>
          <w:b w:val="false"/>
          <w:i/>
          <w:color w:val="000000"/>
          <w:sz w:val="28"/>
        </w:rPr>
        <w:t xml:space="preserve"> (алғашқы ресми жарияланған күнінен бастап қолданысқа енгізіледі) қаулысымен.</w:t>
      </w:r>
    </w:p>
    <w:bookmarkStart w:name="z559" w:id="509"/>
    <w:p>
      <w:pPr>
        <w:spacing w:after="0"/>
        <w:ind w:left="0"/>
        <w:jc w:val="both"/>
      </w:pPr>
      <w:r>
        <w:rPr>
          <w:rFonts w:ascii="Times New Roman"/>
          <w:b w:val="false"/>
          <w:i w:val="false"/>
          <w:color w:val="000000"/>
          <w:sz w:val="28"/>
        </w:rPr>
        <w:t>
      43. Конкурсқа қатысушылардың конкурстық баға ұсыныстарын бағалау мен салыстыру және конкурс жеңiмпазын анықтау нәтижелерi бойынша конкурстық комиссия тауарларды, жұмыстарды, көрсетілетін қызметтерді конкурс тәсiлiмен мемлекеттiк сатып алу қорытындылары туралы хаттаманы ресiмдейдi, оның конкурстық комиссияның отырысына қатысқан мүшелерiнің бәрі, сондай-ақ конкурстық комиссияның хатшысы қол қояды, әр парағын дәйектейді.</w:t>
      </w:r>
    </w:p>
    <w:bookmarkEnd w:id="509"/>
    <w:bookmarkStart w:name="z560" w:id="510"/>
    <w:p>
      <w:pPr>
        <w:spacing w:after="0"/>
        <w:ind w:left="0"/>
        <w:jc w:val="both"/>
      </w:pPr>
      <w:r>
        <w:rPr>
          <w:rFonts w:ascii="Times New Roman"/>
          <w:b w:val="false"/>
          <w:i w:val="false"/>
          <w:color w:val="000000"/>
          <w:sz w:val="28"/>
        </w:rPr>
        <w:t>
      44. Мемлекеттік сатып алуды ұйымдастырушы ол туралы мәліметтер конкурсқа қатысуға өтінімдерді тіркеу журналына енгізілген әлеуетті өнім берушінің жазбаша сұрау салуын алған күннен бастап бір жұмыс күнінен кешіктірмей оған конкурс тәсілімен өткізілетін мемлекеттік сатып алу нәтижелері туралы хаттаманың көшірмесін өтеусіз негізде ұсынуға міндетті.</w:t>
      </w:r>
    </w:p>
    <w:bookmarkEnd w:id="510"/>
    <w:bookmarkStart w:name="z561" w:id="511"/>
    <w:p>
      <w:pPr>
        <w:spacing w:after="0"/>
        <w:ind w:left="0"/>
        <w:jc w:val="both"/>
      </w:pPr>
      <w:r>
        <w:rPr>
          <w:rFonts w:ascii="Times New Roman"/>
          <w:b w:val="false"/>
          <w:i w:val="false"/>
          <w:color w:val="000000"/>
          <w:sz w:val="28"/>
        </w:rPr>
        <w:t xml:space="preserve">
      </w:t>
      </w:r>
      <w:r>
        <w:rPr>
          <w:rFonts w:ascii="Times New Roman"/>
          <w:b/>
          <w:i w:val="false"/>
          <w:color w:val="000000"/>
          <w:sz w:val="28"/>
        </w:rPr>
        <w:t>9. Конкурсқа қатысуға өтінімдерді қамтамасыз етуді қайтару</w:t>
      </w:r>
    </w:p>
    <w:bookmarkEnd w:id="511"/>
    <w:bookmarkStart w:name="z562" w:id="512"/>
    <w:p>
      <w:pPr>
        <w:spacing w:after="0"/>
        <w:ind w:left="0"/>
        <w:jc w:val="both"/>
      </w:pPr>
      <w:r>
        <w:rPr>
          <w:rFonts w:ascii="Times New Roman"/>
          <w:b w:val="false"/>
          <w:i w:val="false"/>
          <w:color w:val="000000"/>
          <w:sz w:val="28"/>
        </w:rPr>
        <w:t>
      45. Мемлекеттік сатып алуды ұйымдастырушы енгізілген конкурсқа қатысуға өтінімді қамтамасыз етуді әлеуетті өнім берушіге мынадай:</w:t>
      </w:r>
    </w:p>
    <w:bookmarkEnd w:id="512"/>
    <w:bookmarkStart w:name="z563" w:id="513"/>
    <w:p>
      <w:pPr>
        <w:spacing w:after="0"/>
        <w:ind w:left="0"/>
        <w:jc w:val="both"/>
      </w:pPr>
      <w:r>
        <w:rPr>
          <w:rFonts w:ascii="Times New Roman"/>
          <w:b w:val="false"/>
          <w:i w:val="false"/>
          <w:color w:val="000000"/>
          <w:sz w:val="28"/>
        </w:rPr>
        <w:t>
      1) осы әлеуеттi өнiм берушi өзiнiң конкурсқа қатысуға арналған өтiнiмiн конкурсқа қатысуға арналған өтiнiмдердi ұсынудың соңғы мерзiмi өткенге дейiн керi қайтарып алған;</w:t>
      </w:r>
    </w:p>
    <w:bookmarkEnd w:id="513"/>
    <w:bookmarkStart w:name="z564" w:id="514"/>
    <w:p>
      <w:pPr>
        <w:spacing w:after="0"/>
        <w:ind w:left="0"/>
        <w:jc w:val="both"/>
      </w:pPr>
      <w:r>
        <w:rPr>
          <w:rFonts w:ascii="Times New Roman"/>
          <w:b w:val="false"/>
          <w:i w:val="false"/>
          <w:color w:val="000000"/>
          <w:sz w:val="28"/>
        </w:rPr>
        <w:t>
      2) конкурсқа қатысуға рұқсат беру туралы хаттамаға қол қойылған (аталған жағдай конкурсқа қатысушылар деп танылған әлеуеттi өнiм берушiлерге қолданылмайды);</w:t>
      </w:r>
    </w:p>
    <w:bookmarkEnd w:id="514"/>
    <w:bookmarkStart w:name="z565" w:id="515"/>
    <w:p>
      <w:pPr>
        <w:spacing w:after="0"/>
        <w:ind w:left="0"/>
        <w:jc w:val="both"/>
      </w:pPr>
      <w:r>
        <w:rPr>
          <w:rFonts w:ascii="Times New Roman"/>
          <w:b w:val="false"/>
          <w:i w:val="false"/>
          <w:color w:val="000000"/>
          <w:sz w:val="28"/>
        </w:rPr>
        <w:t xml:space="preserve">
      3) конкурс тәсiлiмен мемлекеттiк сатып алудың нәтижелерi туралы хаттамаға қол қойылған (аталған жағдай конкурс жеңiмпазы деп айқындалған конкурсқа қатысушыға қолданылмайды); </w:t>
      </w:r>
    </w:p>
    <w:bookmarkEnd w:id="515"/>
    <w:bookmarkStart w:name="z566" w:id="516"/>
    <w:p>
      <w:pPr>
        <w:spacing w:after="0"/>
        <w:ind w:left="0"/>
        <w:jc w:val="both"/>
      </w:pPr>
      <w:r>
        <w:rPr>
          <w:rFonts w:ascii="Times New Roman"/>
          <w:b w:val="false"/>
          <w:i w:val="false"/>
          <w:color w:val="000000"/>
          <w:sz w:val="28"/>
        </w:rPr>
        <w:t>
      4) мемлекеттiк сатып алу туралы шарт күшiне енген және конкурс жеңiмпазы конкурстық құжаттамада көзделген мемлекеттiк сатып алу туралы шарттың орындалуын қамтамасыз етудi енгiзген;</w:t>
      </w:r>
    </w:p>
    <w:bookmarkEnd w:id="516"/>
    <w:bookmarkStart w:name="z567" w:id="517"/>
    <w:p>
      <w:pPr>
        <w:spacing w:after="0"/>
        <w:ind w:left="0"/>
        <w:jc w:val="both"/>
      </w:pPr>
      <w:r>
        <w:rPr>
          <w:rFonts w:ascii="Times New Roman"/>
          <w:b w:val="false"/>
          <w:i w:val="false"/>
          <w:color w:val="000000"/>
          <w:sz w:val="28"/>
        </w:rPr>
        <w:t>
      5) әлеуеттi өнiм берушiнiң конкурсқа қатысуға өтiнiмiнiң қолданылу мерзiмi өткен жағдайлардың бірі орын алған күннен бастап үш жұмыс күні ішінде қайтарып береді.</w:t>
      </w:r>
    </w:p>
    <w:bookmarkEnd w:id="517"/>
    <w:bookmarkStart w:name="z568" w:id="518"/>
    <w:p>
      <w:pPr>
        <w:spacing w:after="0"/>
        <w:ind w:left="0"/>
        <w:jc w:val="both"/>
      </w:pPr>
      <w:r>
        <w:rPr>
          <w:rFonts w:ascii="Times New Roman"/>
          <w:b w:val="false"/>
          <w:i w:val="false"/>
          <w:color w:val="000000"/>
          <w:sz w:val="28"/>
        </w:rPr>
        <w:t xml:space="preserve">
      46. Мемлекеттік сатып алуды ұйымдастырушы конкурсқа қатысуға өтінімді қамтамасыз етуді мынадай: </w:t>
      </w:r>
    </w:p>
    <w:bookmarkEnd w:id="518"/>
    <w:bookmarkStart w:name="z569" w:id="519"/>
    <w:p>
      <w:pPr>
        <w:spacing w:after="0"/>
        <w:ind w:left="0"/>
        <w:jc w:val="both"/>
      </w:pPr>
      <w:r>
        <w:rPr>
          <w:rFonts w:ascii="Times New Roman"/>
          <w:b w:val="false"/>
          <w:i w:val="false"/>
          <w:color w:val="000000"/>
          <w:sz w:val="28"/>
        </w:rPr>
        <w:t>
      1) әлеуеттi өнiм берушi конкурсқа қатысуға өтiнiмдердi ұсынудың соңғы мерзiмi өткеннен кейiн конкурсқа қатысуға өтiнiмдi керi қайтарып алған не өзгерткен және (немесе) толықтырған;</w:t>
      </w:r>
    </w:p>
    <w:bookmarkEnd w:id="519"/>
    <w:bookmarkStart w:name="z570" w:id="520"/>
    <w:p>
      <w:pPr>
        <w:spacing w:after="0"/>
        <w:ind w:left="0"/>
        <w:jc w:val="both"/>
      </w:pPr>
      <w:r>
        <w:rPr>
          <w:rFonts w:ascii="Times New Roman"/>
          <w:b w:val="false"/>
          <w:i w:val="false"/>
          <w:color w:val="000000"/>
          <w:sz w:val="28"/>
        </w:rPr>
        <w:t>
      2) конкурсқа қатысушы деп танылған әлеуеттi өнiм берушi өзiнiң конкурстық баға ұсынысын белгiленген мерзiмде табыс етпеген не керi қайтарып алған;</w:t>
      </w:r>
    </w:p>
    <w:bookmarkEnd w:id="520"/>
    <w:bookmarkStart w:name="z571" w:id="521"/>
    <w:p>
      <w:pPr>
        <w:spacing w:after="0"/>
        <w:ind w:left="0"/>
        <w:jc w:val="both"/>
      </w:pPr>
      <w:r>
        <w:rPr>
          <w:rFonts w:ascii="Times New Roman"/>
          <w:b w:val="false"/>
          <w:i w:val="false"/>
          <w:color w:val="000000"/>
          <w:sz w:val="28"/>
        </w:rPr>
        <w:t>
      3) конкурс жеңiмпазы деп айқындалған әлеуеттi өнiм берушi мемлекеттiк сатып алу туралы шарт жасасудан жалтарған;</w:t>
      </w:r>
    </w:p>
    <w:bookmarkEnd w:id="521"/>
    <w:bookmarkStart w:name="z572" w:id="522"/>
    <w:p>
      <w:pPr>
        <w:spacing w:after="0"/>
        <w:ind w:left="0"/>
        <w:jc w:val="both"/>
      </w:pPr>
      <w:r>
        <w:rPr>
          <w:rFonts w:ascii="Times New Roman"/>
          <w:b w:val="false"/>
          <w:i w:val="false"/>
          <w:color w:val="000000"/>
          <w:sz w:val="28"/>
        </w:rPr>
        <w:t>
      4) конкурс жеңiмпазы мемлекеттiк сатып алу туралы шарт жасасып, конкурстық құжаттамада белгiленген, мемлекеттiк сатып алу туралы шарттың орындалуын қамтамасыз етудi енгiзу және (немесе) енгiзу мерзiмдерi туралы талаптарды орындамаған не уақтылы орындамаған жағдайларда қайтармайды.</w:t>
      </w:r>
    </w:p>
    <w:bookmarkEnd w:id="522"/>
    <w:bookmarkStart w:name="z573" w:id="523"/>
    <w:p>
      <w:pPr>
        <w:spacing w:after="0"/>
        <w:ind w:left="0"/>
        <w:jc w:val="both"/>
      </w:pPr>
      <w:r>
        <w:rPr>
          <w:rFonts w:ascii="Times New Roman"/>
          <w:b w:val="false"/>
          <w:i w:val="false"/>
          <w:color w:val="000000"/>
          <w:sz w:val="28"/>
        </w:rPr>
        <w:t xml:space="preserve">
      </w:t>
      </w:r>
      <w:r>
        <w:rPr>
          <w:rFonts w:ascii="Times New Roman"/>
          <w:b/>
          <w:i w:val="false"/>
          <w:color w:val="000000"/>
          <w:sz w:val="28"/>
        </w:rPr>
        <w:t>10. Конкурс қорытындылары бойынша мемлекеттік сатып алу туралы шарт</w:t>
      </w:r>
    </w:p>
    <w:bookmarkEnd w:id="523"/>
    <w:bookmarkStart w:name="z574" w:id="524"/>
    <w:p>
      <w:pPr>
        <w:spacing w:after="0"/>
        <w:ind w:left="0"/>
        <w:jc w:val="both"/>
      </w:pPr>
      <w:r>
        <w:rPr>
          <w:rFonts w:ascii="Times New Roman"/>
          <w:b w:val="false"/>
          <w:i w:val="false"/>
          <w:color w:val="000000"/>
          <w:sz w:val="28"/>
        </w:rPr>
        <w:t>
      47. Конкурс тәсiлiмен мемлекеттiк сатып алу қорытындылары туралы хаттамаға қол қойылған күннен бастап бес жұмыс күнi iшiнде Заңның талаптарына сәйкес Жұмыстарды (тауарларды/көрсетiлетiн қызметтердi) мемлекеттiк сатып алу туралы үлгi шарт негiзiнде тауарларды, жұмыстарды, көрсетiлетiн қызметтердi мемлекеттiк сатып алу туралы шарттың жобасына тапсырыс беруші қол қояды және өнім берушіге жібереді.</w:t>
      </w:r>
    </w:p>
    <w:bookmarkEnd w:id="524"/>
    <w:p>
      <w:pPr>
        <w:spacing w:after="0"/>
        <w:ind w:left="0"/>
        <w:jc w:val="both"/>
      </w:pPr>
      <w:r>
        <w:rPr>
          <w:rFonts w:ascii="Times New Roman"/>
          <w:b w:val="false"/>
          <w:i w:val="false"/>
          <w:color w:val="000000"/>
          <w:sz w:val="28"/>
        </w:rPr>
        <w:t>
      Бұл ретте шарт бойынша тауарларды жеткізудің, жұмыстарды орындаудың, қызметтерді көрсетудің ең аз мерзімі тауарды жеткізуге, оның ішінде оны дайындауға (өндіруге), жеткізуге, жұмыстарды орындауға, қызметтерді көрсетуге кеткен мерзімнен кем болмауға, бірақ күнтізбелік он бес күннен аз болмауға тиіс.</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47-тармақ жаңа редакцияда – ҚР Үкіметінің 29.12.2018 </w:t>
      </w:r>
      <w:r>
        <w:rPr>
          <w:rFonts w:ascii="Times New Roman"/>
          <w:b w:val="false"/>
          <w:i w:val="false"/>
          <w:color w:val="000000"/>
          <w:sz w:val="28"/>
        </w:rPr>
        <w:t>№ 910</w:t>
      </w:r>
      <w:r>
        <w:rPr>
          <w:rFonts w:ascii="Times New Roman"/>
          <w:b w:val="false"/>
          <w:i/>
          <w:color w:val="000000"/>
          <w:sz w:val="28"/>
        </w:rPr>
        <w:t xml:space="preserve"> (алғашқы ресми жарияланған күнінен бастап қолданысқа енгізіледі) қаулысымен.</w:t>
      </w:r>
    </w:p>
    <w:bookmarkStart w:name="z575" w:id="525"/>
    <w:p>
      <w:pPr>
        <w:spacing w:after="0"/>
        <w:ind w:left="0"/>
        <w:jc w:val="both"/>
      </w:pPr>
      <w:r>
        <w:rPr>
          <w:rFonts w:ascii="Times New Roman"/>
          <w:b w:val="false"/>
          <w:i w:val="false"/>
          <w:color w:val="000000"/>
          <w:sz w:val="28"/>
        </w:rPr>
        <w:t>
      48. Өнім беруші шарт бойынша өз міндеттемелерін толық және тиісінше орындаған күннен бастап бес жұмыс күні ішінде тапсырыс беруші енгізілген мемлекеттік сатып алу туралы шарттың орындалуын қамтамасыз етуді өнім берушіге қайтарады.</w:t>
      </w:r>
    </w:p>
    <w:bookmarkEnd w:id="525"/>
    <w:bookmarkStart w:name="z576" w:id="526"/>
    <w:p>
      <w:pPr>
        <w:spacing w:after="0"/>
        <w:ind w:left="0"/>
        <w:jc w:val="both"/>
      </w:pPr>
      <w:r>
        <w:rPr>
          <w:rFonts w:ascii="Times New Roman"/>
          <w:b w:val="false"/>
          <w:i w:val="false"/>
          <w:color w:val="000000"/>
          <w:sz w:val="28"/>
        </w:rPr>
        <w:t>
      Өнім беруші мемлекеттік сатып алу туралы шарт бойынша қабылданған міндеттемелерді тиісінше орындамаған жағдайда, енгізілген мемлекеттік сатып алу туралы шарттың орындалуын қамтамасыз етуді тапсырыс беруші тұрақсыздық айыбын тиісті бюджет, мемлекеттік кәсіпорын, дауыс беретiн акцияларының (жарғылық капиталдағы қатысу үлестерiнiң) елу және одан астам пайызы мемлекетке тиесiлi заңды тұлға немесе олармен үлестес тұлғалар кірісіне төлеу фактісі белгіленген күннен бастап бес жұмыс күні ішінде қайтарады.</w:t>
      </w:r>
    </w:p>
    <w:bookmarkEnd w:id="526"/>
    <w:bookmarkStart w:name="z577" w:id="527"/>
    <w:p>
      <w:pPr>
        <w:spacing w:after="0"/>
        <w:ind w:left="0"/>
        <w:jc w:val="both"/>
      </w:pPr>
      <w:r>
        <w:rPr>
          <w:rFonts w:ascii="Times New Roman"/>
          <w:b w:val="false"/>
          <w:i w:val="false"/>
          <w:color w:val="000000"/>
          <w:sz w:val="28"/>
        </w:rPr>
        <w:t xml:space="preserve">
      49. Заңның 43-бабының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16-тармақтарында</w:t>
      </w:r>
      <w:r>
        <w:rPr>
          <w:rFonts w:ascii="Times New Roman"/>
          <w:b w:val="false"/>
          <w:i w:val="false"/>
          <w:color w:val="000000"/>
          <w:sz w:val="28"/>
        </w:rPr>
        <w:t xml:space="preserve"> көзделген жағдайларда шарт оны бiр қаржы жылынан артық мерзiмге жасасу туралы ережелердi қамтиды.</w:t>
      </w:r>
    </w:p>
    <w:bookmarkEnd w:id="527"/>
    <w:bookmarkStart w:name="z578" w:id="528"/>
    <w:p>
      <w:pPr>
        <w:spacing w:after="0"/>
        <w:ind w:left="0"/>
        <w:jc w:val="both"/>
      </w:pPr>
      <w:r>
        <w:rPr>
          <w:rFonts w:ascii="Times New Roman"/>
          <w:b w:val="false"/>
          <w:i w:val="false"/>
          <w:color w:val="000000"/>
          <w:sz w:val="28"/>
        </w:rPr>
        <w:t>
      50. Шарт мемлекеттік сатып алу туралы шартқа өзгерістер енгізу туралы жағдайларды қамтиды.</w:t>
      </w:r>
    </w:p>
    <w:bookmarkEnd w:id="528"/>
    <w:bookmarkStart w:name="z579" w:id="529"/>
    <w:p>
      <w:pPr>
        <w:spacing w:after="0"/>
        <w:ind w:left="0"/>
        <w:jc w:val="both"/>
      </w:pPr>
      <w:r>
        <w:rPr>
          <w:rFonts w:ascii="Times New Roman"/>
          <w:b w:val="false"/>
          <w:i w:val="false"/>
          <w:color w:val="000000"/>
          <w:sz w:val="28"/>
        </w:rPr>
        <w:t>
      51. Отандық тауар өндірушілермен және отандық жұмыстарды орындаушылармен, қызметтерді көрсетушілермен шарт алдын ала ақы төлеу және тауарларды жеткізгені, жұмыстарды орындағаны, қызметтерді көрсеткені үшін толық ақы төлеу шартын қамтуы тиіс. Бұл ретте толық ақы төлеу мерзімі осы шарт бойынша міндеттемелер орындалған күннен бастап күнтізбелік отыз күннен аспайды.</w:t>
      </w:r>
    </w:p>
    <w:bookmarkEnd w:id="529"/>
    <w:bookmarkStart w:name="z580" w:id="530"/>
    <w:p>
      <w:pPr>
        <w:spacing w:after="0"/>
        <w:ind w:left="0"/>
        <w:jc w:val="both"/>
      </w:pPr>
      <w:r>
        <w:rPr>
          <w:rFonts w:ascii="Times New Roman"/>
          <w:b w:val="false"/>
          <w:i w:val="false"/>
          <w:color w:val="000000"/>
          <w:sz w:val="28"/>
        </w:rPr>
        <w:t>
      52. Егер жеңімпаз деп танылған әлеуетті өнім беруші Заңда белгіленген мерзімде қол қойылған мемлекеттік сатып алу туралы шартты тапсырыс берушіге ұсынбаса немесе мемлекеттік сатып алу туралы шарт жасасып, мемлекеттік сатып алу туралы шарттың орындалуын қамтамасыз етуді енгізбеген жағдайда, мұндай әлеуетті өнім беруші мемлекеттік сатып алу туралы шарт жасасудан жалтарған болып танылады.</w:t>
      </w:r>
    </w:p>
    <w:bookmarkEnd w:id="53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52-тармақ жаңа редакцияда – ҚР Үкіметінің 06.05.2019 </w:t>
      </w:r>
      <w:r>
        <w:rPr>
          <w:rFonts w:ascii="Times New Roman"/>
          <w:b w:val="false"/>
          <w:i w:val="false"/>
          <w:color w:val="000000"/>
          <w:sz w:val="28"/>
        </w:rPr>
        <w:t>№ 261</w:t>
      </w:r>
      <w:r>
        <w:rPr>
          <w:rFonts w:ascii="Times New Roman"/>
          <w:b w:val="false"/>
          <w:i/>
          <w:color w:val="000000"/>
          <w:sz w:val="28"/>
        </w:rPr>
        <w:t xml:space="preserve"> (алғашқы ресми жарияланған күнінен бастап қолданысқа енгізіледі) қаулысымен.</w:t>
      </w:r>
    </w:p>
    <w:bookmarkStart w:name="z581" w:id="531"/>
    <w:p>
      <w:pPr>
        <w:spacing w:after="0"/>
        <w:ind w:left="0"/>
        <w:jc w:val="both"/>
      </w:pPr>
      <w:r>
        <w:rPr>
          <w:rFonts w:ascii="Times New Roman"/>
          <w:b w:val="false"/>
          <w:i w:val="false"/>
          <w:color w:val="000000"/>
          <w:sz w:val="28"/>
        </w:rPr>
        <w:t xml:space="preserve">
      53. Мемлекеттік сатып алу жеңімпазы болып айқындалған әлеуетті өнім беруші мемлекеттік сатып алу туралы шарт жасасудан жалтарған деп танылған жағдайда тапсырыс беруші: </w:t>
      </w:r>
    </w:p>
    <w:bookmarkEnd w:id="531"/>
    <w:bookmarkStart w:name="z582" w:id="532"/>
    <w:p>
      <w:pPr>
        <w:spacing w:after="0"/>
        <w:ind w:left="0"/>
        <w:jc w:val="both"/>
      </w:pPr>
      <w:r>
        <w:rPr>
          <w:rFonts w:ascii="Times New Roman"/>
          <w:b w:val="false"/>
          <w:i w:val="false"/>
          <w:color w:val="000000"/>
          <w:sz w:val="28"/>
        </w:rPr>
        <w:t>
      1) ол енгiзген конкурсқа қатысуға өтiнiмдi қамтамасыз етудi ұстап қалады және мұндай әлеуеттi өнiм берушiнi мемлекеттiк сатып алудың жосықсыз қатысушысы деп тану туралы талап-арызбен сотқа жүгiнедi;</w:t>
      </w:r>
    </w:p>
    <w:bookmarkEnd w:id="532"/>
    <w:bookmarkStart w:name="z583" w:id="533"/>
    <w:p>
      <w:pPr>
        <w:spacing w:after="0"/>
        <w:ind w:left="0"/>
        <w:jc w:val="both"/>
      </w:pPr>
      <w:r>
        <w:rPr>
          <w:rFonts w:ascii="Times New Roman"/>
          <w:b w:val="false"/>
          <w:i w:val="false"/>
          <w:color w:val="000000"/>
          <w:sz w:val="28"/>
        </w:rPr>
        <w:t>
      2) мұндай әлеуетті өнім берушіні мемлекеттік сатып алу туралы шарт жасасуға мәжбүрлеу туралы, сондай-ақ мемлекеттік сатып алу туралы шарт жасасудан жалтаруы арқылы келтірілген шығындарды өтеу туралы талап-арызбен сотқа жүгінуге құқылы.</w:t>
      </w:r>
    </w:p>
    <w:bookmarkEnd w:id="53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53-тармаққа өзгеріс енгізілді – ҚР Үкіметінің 06.05.2019 </w:t>
      </w:r>
      <w:r>
        <w:rPr>
          <w:rFonts w:ascii="Times New Roman"/>
          <w:b w:val="false"/>
          <w:i w:val="false"/>
          <w:color w:val="000000"/>
          <w:sz w:val="28"/>
        </w:rPr>
        <w:t>№ 261</w:t>
      </w:r>
      <w:r>
        <w:rPr>
          <w:rFonts w:ascii="Times New Roman"/>
          <w:b w:val="false"/>
          <w:i/>
          <w:color w:val="000000"/>
          <w:sz w:val="28"/>
        </w:rPr>
        <w:t xml:space="preserve"> (алғашқы ресми жарияланған күнінен бастап қолданысқа енгізіледі) қаулысымен.</w:t>
      </w:r>
    </w:p>
    <w:p>
      <w:pPr>
        <w:spacing w:after="0"/>
        <w:ind w:left="0"/>
        <w:jc w:val="both"/>
      </w:pPr>
      <w:bookmarkStart w:name="z584" w:id="534"/>
      <w:r>
        <w:rPr>
          <w:rFonts w:ascii="Times New Roman"/>
          <w:b w:val="false"/>
          <w:i w:val="false"/>
          <w:color w:val="000000"/>
          <w:sz w:val="28"/>
        </w:rPr>
        <w:t>
      Үлгілік конкурстық құжаттамаға</w:t>
      </w:r>
    </w:p>
    <w:bookmarkEnd w:id="534"/>
    <w:p>
      <w:pPr>
        <w:spacing w:after="0"/>
        <w:ind w:left="0"/>
        <w:jc w:val="both"/>
      </w:pPr>
      <w:r>
        <w:rPr>
          <w:rFonts w:ascii="Times New Roman"/>
          <w:b w:val="false"/>
          <w:i w:val="false"/>
          <w:color w:val="000000"/>
          <w:sz w:val="28"/>
        </w:rPr>
        <w:t>1-қосымша</w:t>
      </w:r>
    </w:p>
    <w:bookmarkStart w:name="z585" w:id="535"/>
    <w:p>
      <w:pPr>
        <w:spacing w:after="0"/>
        <w:ind w:left="0"/>
        <w:jc w:val="both"/>
      </w:pPr>
      <w:r>
        <w:rPr>
          <w:rFonts w:ascii="Times New Roman"/>
          <w:b w:val="false"/>
          <w:i w:val="false"/>
          <w:color w:val="000000"/>
          <w:sz w:val="28"/>
        </w:rPr>
        <w:t xml:space="preserve">
      </w:t>
      </w:r>
      <w:r>
        <w:rPr>
          <w:rFonts w:ascii="Times New Roman"/>
          <w:b/>
          <w:i w:val="false"/>
          <w:color w:val="000000"/>
          <w:sz w:val="28"/>
        </w:rPr>
        <w:t>Сатып алынатын тауарлардың, жұмыстар мен көрсетілетін қызметтердің тізбесі</w:t>
      </w:r>
    </w:p>
    <w:bookmarkEnd w:id="535"/>
    <w:p>
      <w:pPr>
        <w:spacing w:after="0"/>
        <w:ind w:left="0"/>
        <w:jc w:val="both"/>
      </w:pPr>
      <w:r>
        <w:rPr>
          <w:rFonts w:ascii="Times New Roman"/>
          <w:b w:val="false"/>
          <w:i w:val="false"/>
          <w:color w:val="000000"/>
          <w:sz w:val="28"/>
        </w:rPr>
        <w:t>
      _____________________________ мемлекеттік сатып алу жөніндегі конкурс (толық атауын көрсету керек)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Лот </w:t>
            </w:r>
          </w:p>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Тауарлардың (жұмыстың, көрсетілетін қызметтің) атауы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Саны, көлемі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Беру шарттары (ИНКОТЕРМС 2000 сәйкес)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 беру, жұмыстарды орындау, қызметтерді көрсету мерзімі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 беру, жұмыстарды орындау, қызметтерді көрсету орны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Аванстық төлем мөлшері,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тәсілімен мемлекеттік сатып алу үшін бөлінген сома (№ лот бойынша), теңге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(жұмыстардың, көрсетілетін қызметтердің) сипаттамалары техникалық ерекшеліктерінде көрсетілетін жағдайда бұл бағанда тауардың (жұмыстың не көрсетілетін қызметтің) қысқаша атауы және әрбір позиция бойынша техникалық ерекшеліктің нақты бөліміне сілтеме көрсетіледі)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Тауарлардың, жұмыстардың, көрсетілетін қызметтердің толық сипаты мен сипаттамасы техникалық ерекшеліктерде көрсетіледі.</w:t>
      </w:r>
    </w:p>
    <w:p>
      <w:pPr>
        <w:spacing w:after="0"/>
        <w:ind w:left="0"/>
        <w:jc w:val="both"/>
      </w:pPr>
      <w:r>
        <w:rPr>
          <w:rFonts w:ascii="Times New Roman"/>
          <w:b w:val="false"/>
          <w:i w:val="false"/>
          <w:color w:val="000000"/>
          <w:sz w:val="28"/>
        </w:rPr>
        <w:t>
            Ұйымдастырушы                Мемлекеттік сатып алуға</w:t>
      </w:r>
    </w:p>
    <w:p>
      <w:pPr>
        <w:spacing w:after="0"/>
        <w:ind w:left="0"/>
        <w:jc w:val="both"/>
      </w:pPr>
      <w:r>
        <w:rPr>
          <w:rFonts w:ascii="Times New Roman"/>
          <w:b w:val="false"/>
          <w:i w:val="false"/>
          <w:color w:val="000000"/>
          <w:sz w:val="28"/>
        </w:rPr>
        <w:t>
            басшысының лауазымы,         тапсырыс беруші</w:t>
      </w:r>
    </w:p>
    <w:p>
      <w:pPr>
        <w:spacing w:after="0"/>
        <w:ind w:left="0"/>
        <w:jc w:val="both"/>
      </w:pPr>
      <w:r>
        <w:rPr>
          <w:rFonts w:ascii="Times New Roman"/>
          <w:b w:val="false"/>
          <w:i w:val="false"/>
          <w:color w:val="000000"/>
          <w:sz w:val="28"/>
        </w:rPr>
        <w:t>
            Т.А.Ә. (бар болса) және қолы    басшысының лауазымы,</w:t>
      </w:r>
    </w:p>
    <w:p>
      <w:pPr>
        <w:spacing w:after="0"/>
        <w:ind w:left="0"/>
        <w:jc w:val="both"/>
      </w:pPr>
      <w:r>
        <w:rPr>
          <w:rFonts w:ascii="Times New Roman"/>
          <w:b w:val="false"/>
          <w:i w:val="false"/>
          <w:color w:val="000000"/>
          <w:sz w:val="28"/>
        </w:rPr>
        <w:t>
                                                      Т.А.Ә. (бар болса) және қолы</w:t>
      </w:r>
    </w:p>
    <w:p>
      <w:pPr>
        <w:spacing w:after="0"/>
        <w:ind w:left="0"/>
        <w:jc w:val="both"/>
      </w:pPr>
      <w:r>
        <w:rPr>
          <w:rFonts w:ascii="Times New Roman"/>
          <w:b w:val="false"/>
          <w:i w:val="false"/>
          <w:color w:val="000000"/>
          <w:sz w:val="28"/>
        </w:rPr>
        <w:t>
      _______________/___________/        _____________/______________/</w:t>
      </w:r>
    </w:p>
    <w:p>
      <w:pPr>
        <w:spacing w:after="0"/>
        <w:ind w:left="0"/>
        <w:jc w:val="both"/>
      </w:pPr>
      <w:r>
        <w:rPr>
          <w:rFonts w:ascii="Times New Roman"/>
          <w:b w:val="false"/>
          <w:i w:val="false"/>
          <w:color w:val="000000"/>
          <w:sz w:val="28"/>
        </w:rPr>
        <w:t>
      Күні______________                  Күні______________</w:t>
      </w:r>
    </w:p>
    <w:p>
      <w:pPr>
        <w:spacing w:after="0"/>
        <w:ind w:left="0"/>
        <w:jc w:val="both"/>
      </w:pPr>
      <w:r>
        <w:rPr>
          <w:rFonts w:ascii="Times New Roman"/>
          <w:b w:val="false"/>
          <w:i w:val="false"/>
          <w:color w:val="000000"/>
          <w:sz w:val="28"/>
        </w:rPr>
        <w:t>
      М.О.                                М.О.</w:t>
      </w:r>
    </w:p>
    <w:p>
      <w:pPr>
        <w:spacing w:after="0"/>
        <w:ind w:left="0"/>
        <w:jc w:val="both"/>
      </w:pPr>
      <w:bookmarkStart w:name="z587" w:id="536"/>
      <w:r>
        <w:rPr>
          <w:rFonts w:ascii="Times New Roman"/>
          <w:b w:val="false"/>
          <w:i w:val="false"/>
          <w:color w:val="000000"/>
          <w:sz w:val="28"/>
        </w:rPr>
        <w:t>
      Үлгілік конкурстық құжаттамаға</w:t>
      </w:r>
    </w:p>
    <w:bookmarkEnd w:id="536"/>
    <w:p>
      <w:pPr>
        <w:spacing w:after="0"/>
        <w:ind w:left="0"/>
        <w:jc w:val="both"/>
      </w:pPr>
      <w:r>
        <w:rPr>
          <w:rFonts w:ascii="Times New Roman"/>
          <w:b w:val="false"/>
          <w:i w:val="false"/>
          <w:color w:val="000000"/>
          <w:sz w:val="28"/>
        </w:rPr>
        <w:t>2-қосымша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2-қосымша жаңа редакцияда – ҚР Үкіметінің 06.05.2019 </w:t>
      </w:r>
      <w:r>
        <w:rPr>
          <w:rFonts w:ascii="Times New Roman"/>
          <w:b w:val="false"/>
          <w:i w:val="false"/>
          <w:color w:val="000000"/>
          <w:sz w:val="28"/>
        </w:rPr>
        <w:t>№ 261</w:t>
      </w:r>
      <w:r>
        <w:rPr>
          <w:rFonts w:ascii="Times New Roman"/>
          <w:b w:val="false"/>
          <w:i/>
          <w:color w:val="000000"/>
          <w:sz w:val="28"/>
        </w:rPr>
        <w:t xml:space="preserve"> (алғашқы ресми жарияланған күнінен бастап қолданысқа енгізіледі) қаулысымен.</w:t>
      </w:r>
    </w:p>
    <w:bookmarkStart w:name="z586" w:id="537"/>
    <w:p>
      <w:pPr>
        <w:spacing w:after="0"/>
        <w:ind w:left="0"/>
        <w:jc w:val="both"/>
      </w:pPr>
      <w:r>
        <w:rPr>
          <w:rFonts w:ascii="Times New Roman"/>
          <w:b w:val="false"/>
          <w:i w:val="false"/>
          <w:color w:val="000000"/>
          <w:sz w:val="28"/>
        </w:rPr>
        <w:t xml:space="preserve">
      </w:t>
      </w:r>
      <w:r>
        <w:rPr>
          <w:rFonts w:ascii="Times New Roman"/>
          <w:b/>
          <w:i w:val="false"/>
          <w:color w:val="000000"/>
          <w:sz w:val="28"/>
        </w:rPr>
        <w:t>Сатып алынатын тауарлардың (жұмыстардың, көрсетілетін қызметтердің) техникалық ерекшелігі (әрбір лотқа жеке беріледі)</w:t>
      </w:r>
    </w:p>
    <w:bookmarkEnd w:id="537"/>
    <w:p>
      <w:pPr>
        <w:spacing w:after="0"/>
        <w:ind w:left="0"/>
        <w:jc w:val="both"/>
      </w:pPr>
      <w:r>
        <w:rPr>
          <w:rFonts w:ascii="Times New Roman"/>
          <w:b w:val="false"/>
          <w:i w:val="false"/>
          <w:color w:val="000000"/>
          <w:sz w:val="28"/>
        </w:rPr>
        <w:t>
      Конкурстың № __________________________________________________</w:t>
      </w:r>
    </w:p>
    <w:p>
      <w:pPr>
        <w:spacing w:after="0"/>
        <w:ind w:left="0"/>
        <w:jc w:val="both"/>
      </w:pPr>
      <w:r>
        <w:rPr>
          <w:rFonts w:ascii="Times New Roman"/>
          <w:b w:val="false"/>
          <w:i w:val="false"/>
          <w:color w:val="000000"/>
          <w:sz w:val="28"/>
        </w:rPr>
        <w:t>
      Конкурстың атауы ______________________________________________</w:t>
      </w:r>
    </w:p>
    <w:p>
      <w:pPr>
        <w:spacing w:after="0"/>
        <w:ind w:left="0"/>
        <w:jc w:val="both"/>
      </w:pPr>
      <w:r>
        <w:rPr>
          <w:rFonts w:ascii="Times New Roman"/>
          <w:b w:val="false"/>
          <w:i w:val="false"/>
          <w:color w:val="000000"/>
          <w:sz w:val="28"/>
        </w:rPr>
        <w:t>
      Лоттың № ______________________________________________________</w:t>
      </w:r>
    </w:p>
    <w:p>
      <w:pPr>
        <w:spacing w:after="0"/>
        <w:ind w:left="0"/>
        <w:jc w:val="both"/>
      </w:pPr>
      <w:r>
        <w:rPr>
          <w:rFonts w:ascii="Times New Roman"/>
          <w:b w:val="false"/>
          <w:i w:val="false"/>
          <w:color w:val="000000"/>
          <w:sz w:val="28"/>
        </w:rPr>
        <w:t>
      Лоттың атауы __________________________________________________</w:t>
      </w:r>
    </w:p>
    <w:p>
      <w:pPr>
        <w:spacing w:after="0"/>
        <w:ind w:left="0"/>
        <w:jc w:val="both"/>
      </w:pPr>
      <w:r>
        <w:rPr>
          <w:rFonts w:ascii="Times New Roman"/>
          <w:b w:val="false"/>
          <w:i w:val="false"/>
          <w:color w:val="000000"/>
          <w:sz w:val="28"/>
        </w:rPr>
        <w:t>
      Техникалық ерекшелік сатып алынатын тауарларға, жұмыстарға, көрсетілетін қызметтерге ұлттық стандарттар, ал олар болмаған жағдайда мемлекетаралық стандарттар көрсетіле отырып, әзірленеді. Ұлттық және мемлекетаралық стандарттар болмаған кезде мемлекеттік сатып алуды нормалау ескеріле отырып, сатып алынатын тауарлардың, жұмыстардың, көрсетілетін қызметтердің талап етілетін функционалдық, техникалық, сапалық және пайдалану сипаттамалары көрсетіледі.</w:t>
      </w:r>
    </w:p>
    <w:p>
      <w:pPr>
        <w:spacing w:after="0"/>
        <w:ind w:left="0"/>
        <w:jc w:val="both"/>
      </w:pPr>
      <w:r>
        <w:rPr>
          <w:rFonts w:ascii="Times New Roman"/>
          <w:b w:val="false"/>
          <w:i w:val="false"/>
          <w:color w:val="000000"/>
          <w:sz w:val="28"/>
        </w:rPr>
        <w:t>
      Бұл ретте техникалық ерекшелікте Қазақстан Республикасының заңнамасына сәйкес жеткізілетін тауарлардың техникалық регламенттерде, стандарттар ережелерінде немесе өзге де құжаттарда белгіленген талаптарға сәйкес келетінін растайтын құжаттарды ұсыну туралы өнім берушілерге қойылатын талап қамтылуға тиіс.</w:t>
      </w:r>
    </w:p>
    <w:p>
      <w:pPr>
        <w:spacing w:after="0"/>
        <w:ind w:left="0"/>
        <w:jc w:val="both"/>
      </w:pPr>
      <w:r>
        <w:rPr>
          <w:rFonts w:ascii="Times New Roman"/>
          <w:b w:val="false"/>
          <w:i w:val="false"/>
          <w:color w:val="000000"/>
          <w:sz w:val="28"/>
        </w:rPr>
        <w:t>
      Жобалау-сметалық құжаттаманы талап ететін жұмыстарды мемлекеттік сатып алуды жүзеге асыру кезінде конкурстық құжаттамада техникалық ерекшеліктің орнына белгіленген тәртіппен бекітілген жобалау-сметалық құжаттама қамтылуға тиіс. Бұл ретте мұндай мемлекеттік сатып алу бойынша жұмыстарды орындау мерзімдері белгіленген тәртіппен бекітілген жобалау-сметалық құжаттамада көрсетілген жұмыстарды орындау мерзімдеріне сәйкес келуге тиіс.</w:t>
      </w:r>
    </w:p>
    <w:p>
      <w:pPr>
        <w:spacing w:after="0"/>
        <w:ind w:left="0"/>
        <w:jc w:val="both"/>
      </w:pPr>
      <w:r>
        <w:rPr>
          <w:rFonts w:ascii="Times New Roman"/>
          <w:b w:val="false"/>
          <w:i w:val="false"/>
          <w:color w:val="000000"/>
          <w:sz w:val="28"/>
        </w:rPr>
        <w:t>
      Техникалық-экономикалық негіздемені әзірлеу және жобалау-сметалық (үлгілік жобалау-сметалық) құжаттаманы әзірлеу жөніндегі жұмыстарды мемлекеттік сатып алу жүзеге асырылған кезде оларды әзірлеу туралы техникалық тапсырмада есептеу мен жобалау кезінде Қазақстан Республикасының қолданыстағы ұлттық және үкіметтік емес стандарттарына (бар болса) сәйкес келетін материалдар мен жабдықты қолдану туралы талап көрсетілуге тиіс.</w:t>
      </w:r>
    </w:p>
    <w:p>
      <w:pPr>
        <w:spacing w:after="0"/>
        <w:ind w:left="0"/>
        <w:jc w:val="both"/>
      </w:pPr>
      <w:r>
        <w:rPr>
          <w:rFonts w:ascii="Times New Roman"/>
          <w:b w:val="false"/>
          <w:i w:val="false"/>
          <w:color w:val="000000"/>
          <w:sz w:val="28"/>
        </w:rPr>
        <w:t>
      Тауарларға, көрсетілетін қызметтерге техникалық ерекшелікте функционалдық, техникалық, сапалық және пайдалану сипаттамаларының сипатталуы функционалдық шектерді, техникалық сипаттама параметрлерін, тауардың мақсатын және тауарлардың, көрсетілетін қызметтердің пайдаланылу талаптарын қамтитын тиісті бөлімдерге бөлінуге тиіс.</w:t>
      </w:r>
    </w:p>
    <w:p>
      <w:pPr>
        <w:spacing w:after="0"/>
        <w:ind w:left="0"/>
        <w:jc w:val="both"/>
      </w:pPr>
      <w:r>
        <w:rPr>
          <w:rFonts w:ascii="Times New Roman"/>
          <w:b w:val="false"/>
          <w:i w:val="false"/>
          <w:color w:val="000000"/>
          <w:sz w:val="28"/>
        </w:rPr>
        <w:t>
      Қажет болған кезде техникалық ерекшелікте тауарларды тапсырыс берушіге жеткізу кезінде қажетті ілеспе көрсетілетін қызметтер (монтаждау, ретке келтіру, оқыту, тауарларды тексеру және сынақтан өткізу және тағы басқа) мен олар көрсетілетін орын, тауардың шыққан жылы, кепілдік мерзімі көрсетіледі.</w:t>
      </w:r>
    </w:p>
    <w:p>
      <w:pPr>
        <w:spacing w:after="0"/>
        <w:ind w:left="0"/>
        <w:jc w:val="both"/>
      </w:pPr>
      <w:r>
        <w:rPr>
          <w:rFonts w:ascii="Times New Roman"/>
          <w:b w:val="false"/>
          <w:i w:val="false"/>
          <w:color w:val="000000"/>
          <w:sz w:val="28"/>
        </w:rPr>
        <w:t>
      Көрсетілу сапасы осындай қызметтерді тікелей көрсететін қызметкердің біліктілігіне байланысты қызметтер сатып алынған жағдайда, техникалық ерекшелікте жұмыскерге қойылатын, оған жүктелетін міндеттерді орындау үшін қажетті оның кәсіптік даярлық деңгейі мен бейінін, жұмыс өтілін айқындайтын талаптардың сипаты беріледі.</w:t>
      </w:r>
    </w:p>
    <w:p>
      <w:pPr>
        <w:spacing w:after="0"/>
        <w:ind w:left="0"/>
        <w:jc w:val="both"/>
      </w:pPr>
      <w:bookmarkStart w:name="z588" w:id="538"/>
      <w:r>
        <w:rPr>
          <w:rFonts w:ascii="Times New Roman"/>
          <w:b w:val="false"/>
          <w:i w:val="false"/>
          <w:color w:val="000000"/>
          <w:sz w:val="28"/>
        </w:rPr>
        <w:t>
      Үлгілік конкурстық құжаттамаға</w:t>
      </w:r>
    </w:p>
    <w:bookmarkEnd w:id="538"/>
    <w:p>
      <w:pPr>
        <w:spacing w:after="0"/>
        <w:ind w:left="0"/>
        <w:jc w:val="both"/>
      </w:pPr>
      <w:r>
        <w:rPr>
          <w:rFonts w:ascii="Times New Roman"/>
          <w:b w:val="false"/>
          <w:i w:val="false"/>
          <w:color w:val="000000"/>
          <w:sz w:val="28"/>
        </w:rPr>
        <w:t>3-қосымша</w:t>
      </w:r>
    </w:p>
    <w:bookmarkStart w:name="z589" w:id="539"/>
    <w:p>
      <w:pPr>
        <w:spacing w:after="0"/>
        <w:ind w:left="0"/>
        <w:jc w:val="both"/>
      </w:pPr>
      <w:r>
        <w:rPr>
          <w:rFonts w:ascii="Times New Roman"/>
          <w:b w:val="false"/>
          <w:i w:val="false"/>
          <w:color w:val="000000"/>
          <w:sz w:val="28"/>
        </w:rPr>
        <w:t xml:space="preserve">
      </w:t>
      </w:r>
      <w:r>
        <w:rPr>
          <w:rFonts w:ascii="Times New Roman"/>
          <w:b/>
          <w:i w:val="false"/>
          <w:color w:val="000000"/>
          <w:sz w:val="28"/>
        </w:rPr>
        <w:t>Сатып алынатын тауарлардың техникалық ерекшелігі</w:t>
      </w:r>
    </w:p>
    <w:bookmarkEnd w:id="539"/>
    <w:p>
      <w:pPr>
        <w:spacing w:after="0"/>
        <w:ind w:left="0"/>
        <w:jc w:val="both"/>
      </w:pPr>
      <w:r>
        <w:rPr>
          <w:rFonts w:ascii="Times New Roman"/>
          <w:b w:val="false"/>
          <w:i w:val="false"/>
          <w:color w:val="000000"/>
          <w:sz w:val="28"/>
        </w:rPr>
        <w:t xml:space="preserve">
      </w:t>
      </w:r>
      <w:r>
        <w:rPr>
          <w:rFonts w:ascii="Times New Roman"/>
          <w:b/>
          <w:i w:val="false"/>
          <w:color w:val="000000"/>
          <w:sz w:val="28"/>
        </w:rPr>
        <w:t>(әлеуетті өнім беруші әрбір лотқа бөлек ұсынады)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3-қосымша жаңа редакцияда – ҚР Үкіметінің 06.05.2019 </w:t>
      </w:r>
      <w:r>
        <w:rPr>
          <w:rFonts w:ascii="Times New Roman"/>
          <w:b w:val="false"/>
          <w:i w:val="false"/>
          <w:color w:val="000000"/>
          <w:sz w:val="28"/>
        </w:rPr>
        <w:t>№ 261</w:t>
      </w:r>
      <w:r>
        <w:rPr>
          <w:rFonts w:ascii="Times New Roman"/>
          <w:b w:val="false"/>
          <w:i/>
          <w:color w:val="000000"/>
          <w:sz w:val="28"/>
        </w:rPr>
        <w:t xml:space="preserve"> (алғашқы ресми жарияланған күнінен бастап қолданысқа енгізіледі) қаулысымен.</w:t>
      </w:r>
    </w:p>
    <w:p>
      <w:pPr>
        <w:spacing w:after="0"/>
        <w:ind w:left="0"/>
        <w:jc w:val="both"/>
      </w:pPr>
      <w:r>
        <w:rPr>
          <w:rFonts w:ascii="Times New Roman"/>
          <w:b w:val="false"/>
          <w:i w:val="false"/>
          <w:color w:val="000000"/>
          <w:sz w:val="28"/>
        </w:rPr>
        <w:t>
      Конкурстың № __________________________________________________________</w:t>
      </w:r>
    </w:p>
    <w:p>
      <w:pPr>
        <w:spacing w:after="0"/>
        <w:ind w:left="0"/>
        <w:jc w:val="both"/>
      </w:pPr>
      <w:r>
        <w:rPr>
          <w:rFonts w:ascii="Times New Roman"/>
          <w:b w:val="false"/>
          <w:i w:val="false"/>
          <w:color w:val="000000"/>
          <w:sz w:val="28"/>
        </w:rPr>
        <w:t>
      Конкурстың атауы 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Лоттың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Лоттың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 (маркасын, моделін, түрін және/немесе тауар белгісін не қызмет көрсету белгісін және т.б. көрсете отырып)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елі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 зауыт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мерзімі (бар болса) (ай)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техникалық, сапалық және пайдалану сипаттамаларын сипаттау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құжаттаманың (техникалық ерекшеліктің) талаптарына тауардың сәйкестігін растайтын өзге де мәліметтер.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Техникалық ерекшелік сатып алынатын тауарларға, жұмыстарға, көрсетілетін қызметтерге ұлттық стандарттар, ал олар болмаған жағдайда мемлекетаралық стандарттар көрсетіле отырып, әзірленеді. Ұлттық және мемлекетаралық стандарттар болмаған кезде мемлекеттік сатып алуды нормалау ескеріле отырып, сатып алынатын тауарлардың, жұмыстардың, көрсетілетін қызметтердің талап етілетін функционалдық, техникалық, сапалық және пайдалану сипаттамалары көрсетіледі.</w:t>
      </w:r>
    </w:p>
    <w:p>
      <w:pPr>
        <w:spacing w:after="0"/>
        <w:ind w:left="0"/>
        <w:jc w:val="both"/>
      </w:pPr>
      <w:r>
        <w:rPr>
          <w:rFonts w:ascii="Times New Roman"/>
          <w:b w:val="false"/>
          <w:i w:val="false"/>
          <w:color w:val="000000"/>
          <w:sz w:val="28"/>
        </w:rPr>
        <w:t>
      Бұл ретте техникалық ерекшелікте Қазақстан Республикасының заңнамасына сәйкес жеткізілетін тауарлардың техникалық регламенттерде, стандарттар ережелерінде немесе өзге де құжаттарда белгіленген талаптарға сәйкес келетінін растайтын құжаттарды ұсыну туралы өнім берушілерге қойылатын талап қамтылуға тиіс.</w:t>
      </w:r>
    </w:p>
    <w:p>
      <w:pPr>
        <w:spacing w:after="0"/>
        <w:ind w:left="0"/>
        <w:jc w:val="both"/>
      </w:pPr>
      <w:bookmarkStart w:name="z590" w:id="540"/>
      <w:r>
        <w:rPr>
          <w:rFonts w:ascii="Times New Roman"/>
          <w:b w:val="false"/>
          <w:i w:val="false"/>
          <w:color w:val="000000"/>
          <w:sz w:val="28"/>
        </w:rPr>
        <w:t>
      Үлгілік конкурстық құжаттамаға</w:t>
      </w:r>
    </w:p>
    <w:bookmarkEnd w:id="540"/>
    <w:p>
      <w:pPr>
        <w:spacing w:after="0"/>
        <w:ind w:left="0"/>
        <w:jc w:val="both"/>
      </w:pPr>
      <w:r>
        <w:rPr>
          <w:rFonts w:ascii="Times New Roman"/>
          <w:b w:val="false"/>
          <w:i w:val="false"/>
          <w:color w:val="000000"/>
          <w:sz w:val="28"/>
        </w:rPr>
        <w:t>4-қосымша</w:t>
      </w:r>
    </w:p>
    <w:bookmarkStart w:name="z591" w:id="541"/>
    <w:p>
      <w:pPr>
        <w:spacing w:after="0"/>
        <w:ind w:left="0"/>
        <w:jc w:val="both"/>
      </w:pPr>
      <w:r>
        <w:rPr>
          <w:rFonts w:ascii="Times New Roman"/>
          <w:b w:val="false"/>
          <w:i w:val="false"/>
          <w:color w:val="000000"/>
          <w:sz w:val="28"/>
        </w:rPr>
        <w:t xml:space="preserve">
      </w:t>
      </w:r>
      <w:r>
        <w:rPr>
          <w:rFonts w:ascii="Times New Roman"/>
          <w:b/>
          <w:i w:val="false"/>
          <w:color w:val="000000"/>
          <w:sz w:val="28"/>
        </w:rPr>
        <w:t>Сатып алынатын жұмыстардың техникалық ерекшеліктері</w:t>
      </w:r>
    </w:p>
    <w:bookmarkEnd w:id="54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4-қосымша жаңа редакцияда – ҚР Үкіметінің 06.05.2019 </w:t>
      </w:r>
      <w:r>
        <w:rPr>
          <w:rFonts w:ascii="Times New Roman"/>
          <w:b w:val="false"/>
          <w:i w:val="false"/>
          <w:color w:val="000000"/>
          <w:sz w:val="28"/>
        </w:rPr>
        <w:t>№ 261</w:t>
      </w:r>
      <w:r>
        <w:rPr>
          <w:rFonts w:ascii="Times New Roman"/>
          <w:b w:val="false"/>
          <w:i/>
          <w:color w:val="000000"/>
          <w:sz w:val="28"/>
        </w:rPr>
        <w:t xml:space="preserve"> (алғашқы ресми жарияланған күнінен бастап қолданысқа енгізіледі) қаулысымен.</w:t>
      </w:r>
    </w:p>
    <w:p>
      <w:pPr>
        <w:spacing w:after="0"/>
        <w:ind w:left="0"/>
        <w:jc w:val="both"/>
      </w:pPr>
      <w:r>
        <w:rPr>
          <w:rFonts w:ascii="Times New Roman"/>
          <w:b w:val="false"/>
          <w:i w:val="false"/>
          <w:color w:val="000000"/>
          <w:sz w:val="28"/>
        </w:rPr>
        <w:t>
      __________________________мемлекеттік сатып алу жөніндегі конкурс.</w:t>
      </w:r>
    </w:p>
    <w:p>
      <w:pPr>
        <w:spacing w:after="0"/>
        <w:ind w:left="0"/>
        <w:jc w:val="both"/>
      </w:pPr>
      <w:r>
        <w:rPr>
          <w:rFonts w:ascii="Times New Roman"/>
          <w:b w:val="false"/>
          <w:i w:val="false"/>
          <w:color w:val="000000"/>
          <w:sz w:val="28"/>
        </w:rPr>
        <w:t xml:space="preserve">
      (толық атауын көрсету керек) </w:t>
      </w:r>
    </w:p>
    <w:p>
      <w:pPr>
        <w:spacing w:after="0"/>
        <w:ind w:left="0"/>
        <w:jc w:val="both"/>
      </w:pPr>
      <w:r>
        <w:rPr>
          <w:rFonts w:ascii="Times New Roman"/>
          <w:b w:val="false"/>
          <w:i w:val="false"/>
          <w:color w:val="000000"/>
          <w:sz w:val="28"/>
        </w:rPr>
        <w:t>
      Техникалық ерекшелік қажетті ерекшеліктерді, жоспарларды, сызбаларды, эскиздерді қосқанда сатып алынатын жұмыстардың талап етілетін техникалық және сапалы сипаттамаларын толық сипатымен және ұлттық стандарттарды, ал олар болмаған жағдайда сатып алынатын жұмыстарға мемлекетаралық стандарттарды көрсете отырып, әзірленеді. Ұлттық және мемлекетаралық стандарттар болмаған кезде мемлекеттік сатып алуды нормалау ескеріле отырып, сатып алынатын жұмыстардың талап етілетін функционалдық, техникалық, сапалық және пайдалану сипаттамалары көрсетіледі.</w:t>
      </w:r>
    </w:p>
    <w:p>
      <w:pPr>
        <w:spacing w:after="0"/>
        <w:ind w:left="0"/>
        <w:jc w:val="both"/>
      </w:pPr>
      <w:r>
        <w:rPr>
          <w:rFonts w:ascii="Times New Roman"/>
          <w:b w:val="false"/>
          <w:i w:val="false"/>
          <w:color w:val="000000"/>
          <w:sz w:val="28"/>
        </w:rPr>
        <w:t>
      Жобалау-сметалық құжаттаманы талап ететін жұмыстарды мемлекеттік сатып алуды жүзеге асыру кезінде конкурстық құжаттамада техникалық ерекшеліктің орнына белгіленген тәртіппен бекітілген жобалау-сметалық құжаттама қамтылуға тиіс. Бұл ретте мұндай мемлекеттік сатып алу бойынша жұмыстарды орындау мерзімдері белгіленген тәртіппен бекітілген жобалау-сметалық құжаттамада көрсетілген жұмыстарды орындау мерзімдеріне сәйкес келуге тиіс.</w:t>
      </w:r>
    </w:p>
    <w:p>
      <w:pPr>
        <w:spacing w:after="0"/>
        <w:ind w:left="0"/>
        <w:jc w:val="both"/>
      </w:pPr>
      <w:r>
        <w:rPr>
          <w:rFonts w:ascii="Times New Roman"/>
          <w:b w:val="false"/>
          <w:i w:val="false"/>
          <w:color w:val="000000"/>
          <w:sz w:val="28"/>
        </w:rPr>
        <w:t>
      Сондай-ақ, осы техникалық ерекшелікте мемлекеттік сатып алуды ұйымдастырушы құрылыс алаңының, географиялық, инженерлік-геологиялық және басқа да ерекше табиғи жағдайлардың қысқаша сипатын, инфрақұрылым мен коммуникациялардың бар-жоғын, жергілікті ресурстардың сипатын, стандарттар мен техникалық нормативтер жүйесін береді және объектіні пайдалануға беруде қайшылықтарды болдырмайтын объектінің толық құрамын, аумақты инженерлік дайындауға, өндіріс технологиясы мен жабдықтауға, инженерлік қамтамасыз етуге, пайдаланылатын материалдар мен конструкцияларға, объектіні жарақтандыруға және т.б. талаптарды көрсетуге тиіс.</w:t>
      </w:r>
    </w:p>
    <w:p>
      <w:pPr>
        <w:spacing w:after="0"/>
        <w:ind w:left="0"/>
        <w:jc w:val="both"/>
      </w:pPr>
      <w:bookmarkStart w:name="z592" w:id="542"/>
      <w:r>
        <w:rPr>
          <w:rFonts w:ascii="Times New Roman"/>
          <w:b w:val="false"/>
          <w:i w:val="false"/>
          <w:color w:val="000000"/>
          <w:sz w:val="28"/>
        </w:rPr>
        <w:t>
      Үлгілік конкурстық құжаттамаға</w:t>
      </w:r>
    </w:p>
    <w:bookmarkEnd w:id="542"/>
    <w:p>
      <w:pPr>
        <w:spacing w:after="0"/>
        <w:ind w:left="0"/>
        <w:jc w:val="both"/>
      </w:pPr>
      <w:r>
        <w:rPr>
          <w:rFonts w:ascii="Times New Roman"/>
          <w:b w:val="false"/>
          <w:i w:val="false"/>
          <w:color w:val="000000"/>
          <w:sz w:val="28"/>
        </w:rPr>
        <w:t>5-қосымша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5-қосымшаға өзгеріс енгізілді – ҚР Үкіметінің 29.12.2018 </w:t>
      </w:r>
      <w:r>
        <w:rPr>
          <w:rFonts w:ascii="Times New Roman"/>
          <w:b w:val="false"/>
          <w:i w:val="false"/>
          <w:color w:val="000000"/>
          <w:sz w:val="28"/>
        </w:rPr>
        <w:t>№ 910</w:t>
      </w:r>
      <w:r>
        <w:rPr>
          <w:rFonts w:ascii="Times New Roman"/>
          <w:b w:val="false"/>
          <w:i/>
          <w:color w:val="000000"/>
          <w:sz w:val="28"/>
        </w:rPr>
        <w:t xml:space="preserve"> (алғашқы ресми жарияланған күнінен бастап қолданысқа енгізіледі) қаулысымен.</w:t>
      </w:r>
    </w:p>
    <w:bookmarkStart w:name="z593" w:id="543"/>
    <w:p>
      <w:pPr>
        <w:spacing w:after="0"/>
        <w:ind w:left="0"/>
        <w:jc w:val="both"/>
      </w:pPr>
      <w:r>
        <w:rPr>
          <w:rFonts w:ascii="Times New Roman"/>
          <w:b w:val="false"/>
          <w:i w:val="false"/>
          <w:color w:val="000000"/>
          <w:sz w:val="28"/>
        </w:rPr>
        <w:t xml:space="preserve">
      </w:t>
      </w:r>
      <w:r>
        <w:rPr>
          <w:rFonts w:ascii="Times New Roman"/>
          <w:b/>
          <w:i w:val="false"/>
          <w:color w:val="000000"/>
          <w:sz w:val="28"/>
        </w:rPr>
        <w:t>Конкурсқа қатысуға өтінім</w:t>
      </w:r>
    </w:p>
    <w:bookmarkEnd w:id="543"/>
    <w:p>
      <w:pPr>
        <w:spacing w:after="0"/>
        <w:ind w:left="0"/>
        <w:jc w:val="both"/>
      </w:pPr>
      <w:r>
        <w:rPr>
          <w:rFonts w:ascii="Times New Roman"/>
          <w:b w:val="false"/>
          <w:i w:val="false"/>
          <w:color w:val="000000"/>
          <w:sz w:val="28"/>
        </w:rPr>
        <w:t>
      (заңды тұлғалар үшін)</w:t>
      </w:r>
    </w:p>
    <w:p>
      <w:pPr>
        <w:spacing w:after="0"/>
        <w:ind w:left="0"/>
        <w:jc w:val="both"/>
      </w:pPr>
      <w:r>
        <w:rPr>
          <w:rFonts w:ascii="Times New Roman"/>
          <w:b w:val="false"/>
          <w:i w:val="false"/>
          <w:color w:val="000000"/>
          <w:sz w:val="28"/>
        </w:rPr>
        <w:t>
      Кімге _______________________________________________________      (мемлекеттік сатып алуды ұйымдастырушының атауы көрсетіледі)</w:t>
      </w:r>
    </w:p>
    <w:p>
      <w:pPr>
        <w:spacing w:after="0"/>
        <w:ind w:left="0"/>
        <w:jc w:val="both"/>
      </w:pPr>
      <w:r>
        <w:rPr>
          <w:rFonts w:ascii="Times New Roman"/>
          <w:b w:val="false"/>
          <w:i w:val="false"/>
          <w:color w:val="000000"/>
          <w:sz w:val="28"/>
        </w:rPr>
        <w:t>
      Кімнен ______________________________________________________</w:t>
      </w:r>
    </w:p>
    <w:p>
      <w:pPr>
        <w:spacing w:after="0"/>
        <w:ind w:left="0"/>
        <w:jc w:val="both"/>
      </w:pPr>
      <w:r>
        <w:rPr>
          <w:rFonts w:ascii="Times New Roman"/>
          <w:b w:val="false"/>
          <w:i w:val="false"/>
          <w:color w:val="000000"/>
          <w:sz w:val="28"/>
        </w:rPr>
        <w:t>
      (әлеуетті өнім берушінің толық атауы көрсетіледі)</w:t>
      </w:r>
    </w:p>
    <w:p>
      <w:pPr>
        <w:spacing w:after="0"/>
        <w:ind w:left="0"/>
        <w:jc w:val="both"/>
      </w:pPr>
      <w:r>
        <w:rPr>
          <w:rFonts w:ascii="Times New Roman"/>
          <w:b w:val="false"/>
          <w:i w:val="false"/>
          <w:color w:val="000000"/>
          <w:sz w:val="28"/>
        </w:rPr>
        <w:t>
      1. Конкурсқа қатысуға үміткер заңды тұлға (әлеуетті өнім беруші)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Әлеуетті өнім берушінің заңды, пошталық мекенжайы және байланыс телефондары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банктік деректемелері (БСН, БСК, ЖСК), сондай-ақ заңды тұлғаға қызмет көрсететін банктің немесе оның филиалының толық атауы мен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тұлғаның бірінші басшысының Т.А.Ә. (бар болса)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2._________________ (заңды тұлғаның толық атауы көрсетіледі) осы өтініммен (конкурстың толық атауын көрсету қажет) конкурс тәсілімен өткізілетін мемлекеттік сатып алуға әлеуетті өнім беруші ретінде қатысуға ниет білдіреді және конкурстық құжаттамада көзделген талаптар мен шарттарға сәйкес (тауарды (тауарларды) беруді, жұмыстарды орындауды, қызметтер көрсетуді – қажеттісін көрсету керек) жүзеге асыруға келісім білдіреді.</w:t>
      </w:r>
    </w:p>
    <w:p>
      <w:pPr>
        <w:spacing w:after="0"/>
        <w:ind w:left="0"/>
        <w:jc w:val="both"/>
      </w:pPr>
      <w:r>
        <w:rPr>
          <w:rFonts w:ascii="Times New Roman"/>
          <w:b w:val="false"/>
          <w:i w:val="false"/>
          <w:color w:val="000000"/>
          <w:sz w:val="28"/>
        </w:rPr>
        <w:t xml:space="preserve">
      3. Әлеуетті өнім беруші осы өтініммен "Мемлекеттік сатып алу туралы" Қазақстан Республикасы Заңының (бұдан әрі – Заң) </w:t>
      </w:r>
      <w:r>
        <w:rPr>
          <w:rFonts w:ascii="Times New Roman"/>
          <w:b w:val="false"/>
          <w:i w:val="false"/>
          <w:color w:val="000000"/>
          <w:sz w:val="28"/>
        </w:rPr>
        <w:t>6-бабында</w:t>
      </w:r>
      <w:r>
        <w:rPr>
          <w:rFonts w:ascii="Times New Roman"/>
          <w:b w:val="false"/>
          <w:i w:val="false"/>
          <w:color w:val="000000"/>
          <w:sz w:val="28"/>
        </w:rPr>
        <w:t xml:space="preserve"> көзделген шектеулерді бұзу жоқ екенін растайды.</w:t>
      </w:r>
    </w:p>
    <w:p>
      <w:pPr>
        <w:spacing w:after="0"/>
        <w:ind w:left="0"/>
        <w:jc w:val="both"/>
      </w:pPr>
      <w:r>
        <w:rPr>
          <w:rFonts w:ascii="Times New Roman"/>
          <w:b w:val="false"/>
          <w:i w:val="false"/>
          <w:color w:val="000000"/>
          <w:sz w:val="28"/>
        </w:rPr>
        <w:t xml:space="preserve">
      Сондай-ақ, осы арқылы әлеуетті өнім берушінің Заңның 43-бабы </w:t>
      </w:r>
      <w:r>
        <w:rPr>
          <w:rFonts w:ascii="Times New Roman"/>
          <w:b w:val="false"/>
          <w:i w:val="false"/>
          <w:color w:val="000000"/>
          <w:sz w:val="28"/>
        </w:rPr>
        <w:t>19-тармағында</w:t>
      </w:r>
      <w:r>
        <w:rPr>
          <w:rFonts w:ascii="Times New Roman"/>
          <w:b w:val="false"/>
          <w:i w:val="false"/>
          <w:color w:val="000000"/>
          <w:sz w:val="28"/>
        </w:rPr>
        <w:t xml:space="preserve"> көзделген мемлекеттік сатып алу (тауарды (тауарларды), жұмыстарды, көрсетілетін қызметтерді – қажеттісін көрсету керек) туралы шартты Қазақстан Республикасының заңдарында белгіленген тәртіппен бұзуға келісімін де білдіріледі.</w:t>
      </w:r>
    </w:p>
    <w:p>
      <w:pPr>
        <w:spacing w:after="0"/>
        <w:ind w:left="0"/>
        <w:jc w:val="both"/>
      </w:pPr>
      <w:r>
        <w:rPr>
          <w:rFonts w:ascii="Times New Roman"/>
          <w:b w:val="false"/>
          <w:i w:val="false"/>
          <w:color w:val="000000"/>
          <w:sz w:val="28"/>
        </w:rPr>
        <w:t>
      4. Әлеуетті өнім беруші конкурстық құжаттамамен танысқандығын және мемлекеттік сатып алуды ұйымдастырушы мен конкурстық комиссияға өзінің құқықтық қабілеттілігі, біліктілігі, сапалық және өзге де сипаттамалары туралы (берілетін тауарды (тауарларды), орындалатын жұмыстарды, көрсетілетін қызметтерді – қажеттісін көрсету керек) дұрыс емес ақпарат бергені үшін жауапкершілігі, олардың авторлық және сабақтас құқықтарды сақтауы, сондай-ақ Қазақстан Республикасының қолданыстағы заңнамасында көзделген өзге де шектеулерді сақтауы туралы хабардар екенін растайды.</w:t>
      </w:r>
    </w:p>
    <w:p>
      <w:pPr>
        <w:spacing w:after="0"/>
        <w:ind w:left="0"/>
        <w:jc w:val="both"/>
      </w:pPr>
      <w:r>
        <w:rPr>
          <w:rFonts w:ascii="Times New Roman"/>
          <w:b w:val="false"/>
          <w:i w:val="false"/>
          <w:color w:val="000000"/>
          <w:sz w:val="28"/>
        </w:rPr>
        <w:t>
      Әлеуетті өнім беруші осы конкурсқа қатысуға өтінімде және оған қоса берілетін құжаттарда мұндай дұрыс емес мәліметтерді бергені үшін өзіне толық жауапкершілікті қабылдайды.</w:t>
      </w:r>
    </w:p>
    <w:p>
      <w:pPr>
        <w:spacing w:after="0"/>
        <w:ind w:left="0"/>
        <w:jc w:val="both"/>
      </w:pPr>
      <w:r>
        <w:rPr>
          <w:rFonts w:ascii="Times New Roman"/>
          <w:b w:val="false"/>
          <w:i w:val="false"/>
          <w:color w:val="000000"/>
          <w:sz w:val="28"/>
        </w:rPr>
        <w:t>
      5. Осы конкурстық өтінім конкурстық өтінімдер ашылған күннен бастап ___күн ішінде қолданылады.</w:t>
      </w:r>
    </w:p>
    <w:p>
      <w:pPr>
        <w:spacing w:after="0"/>
        <w:ind w:left="0"/>
        <w:jc w:val="both"/>
      </w:pPr>
      <w:r>
        <w:rPr>
          <w:rFonts w:ascii="Times New Roman"/>
          <w:b w:val="false"/>
          <w:i w:val="false"/>
          <w:color w:val="000000"/>
          <w:sz w:val="28"/>
        </w:rPr>
        <w:t>
      6. Біздің конкурстық өтінім жеңді деп танылған жағдайда, біз мемлекеттік сатып алу туралы шарттың атқарылуын қамтамасыз етуді шарттың жалпы сомасының үш пайызын құрайтын сомада енгіземіз (егер конкурстық құжаттамада шарттың атқарылуын қамтамасыз етуді енгізу көзделген болса көрсетіледі).</w:t>
      </w:r>
    </w:p>
    <w:p>
      <w:pPr>
        <w:spacing w:after="0"/>
        <w:ind w:left="0"/>
        <w:jc w:val="both"/>
      </w:pPr>
      <w:r>
        <w:rPr>
          <w:rFonts w:ascii="Times New Roman"/>
          <w:b w:val="false"/>
          <w:i w:val="false"/>
          <w:color w:val="000000"/>
          <w:sz w:val="28"/>
        </w:rPr>
        <w:t>
      Біздің конкурстық өтінім жеңді деп танылған жағдайда біз мемлекеттік сатып алу туралы шарттың орындалуын қамтамасыз етуді авансқа тең мөлшерде енгіземіз (егер конкурстық құжаттамада аванс төлеу көзделген болса).</w:t>
      </w:r>
    </w:p>
    <w:p>
      <w:pPr>
        <w:spacing w:after="0"/>
        <w:ind w:left="0"/>
        <w:jc w:val="both"/>
      </w:pPr>
      <w:r>
        <w:rPr>
          <w:rFonts w:ascii="Times New Roman"/>
          <w:b w:val="false"/>
          <w:i w:val="false"/>
          <w:color w:val="000000"/>
          <w:sz w:val="28"/>
        </w:rPr>
        <w:t>
      7. Мемлекеттік сатып алу туралы шарт жасасу сәтіне дейін конкурсқа қатысуға осы өтінім Сіздің оны жеңді деп тану туралы хабарламаңызбен бірге біздің арамыздағы міндетті шарт рөлін орындайтын болады.</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(Әлеуетті өнім беруші заңды тұлғаның бірінші басшысының не оның орынбасарының лауазымы, Т.А.Ә. (бар болса) және қолы)</w:t>
      </w:r>
    </w:p>
    <w:p>
      <w:pPr>
        <w:spacing w:after="0"/>
        <w:ind w:left="0"/>
        <w:jc w:val="both"/>
      </w:pPr>
      <w:r>
        <w:rPr>
          <w:rFonts w:ascii="Times New Roman"/>
          <w:b w:val="false"/>
          <w:i w:val="false"/>
          <w:color w:val="000000"/>
          <w:sz w:val="28"/>
        </w:rPr>
        <w:t>
      Толтырылған күні _______________</w:t>
      </w:r>
    </w:p>
    <w:p>
      <w:pPr>
        <w:spacing w:after="0"/>
        <w:ind w:left="0"/>
        <w:jc w:val="both"/>
      </w:pPr>
      <w:r>
        <w:rPr>
          <w:rFonts w:ascii="Times New Roman"/>
          <w:b w:val="false"/>
          <w:i w:val="false"/>
          <w:color w:val="000000"/>
          <w:sz w:val="28"/>
        </w:rPr>
        <w:t>
      М.О.</w:t>
      </w:r>
    </w:p>
    <w:p>
      <w:pPr>
        <w:spacing w:after="0"/>
        <w:ind w:left="0"/>
        <w:jc w:val="both"/>
      </w:pPr>
      <w:bookmarkStart w:name="z594" w:id="544"/>
      <w:r>
        <w:rPr>
          <w:rFonts w:ascii="Times New Roman"/>
          <w:b w:val="false"/>
          <w:i w:val="false"/>
          <w:color w:val="000000"/>
          <w:sz w:val="28"/>
        </w:rPr>
        <w:t>
      Үлгілік конкурстық құжаттамаға</w:t>
      </w:r>
    </w:p>
    <w:bookmarkEnd w:id="544"/>
    <w:p>
      <w:pPr>
        <w:spacing w:after="0"/>
        <w:ind w:left="0"/>
        <w:jc w:val="both"/>
      </w:pPr>
      <w:r>
        <w:rPr>
          <w:rFonts w:ascii="Times New Roman"/>
          <w:b w:val="false"/>
          <w:i w:val="false"/>
          <w:color w:val="000000"/>
          <w:sz w:val="28"/>
        </w:rPr>
        <w:t>6-қосымша</w:t>
      </w:r>
    </w:p>
    <w:bookmarkStart w:name="z595" w:id="545"/>
    <w:p>
      <w:pPr>
        <w:spacing w:after="0"/>
        <w:ind w:left="0"/>
        <w:jc w:val="both"/>
      </w:pPr>
      <w:r>
        <w:rPr>
          <w:rFonts w:ascii="Times New Roman"/>
          <w:b w:val="false"/>
          <w:i w:val="false"/>
          <w:color w:val="000000"/>
          <w:sz w:val="28"/>
        </w:rPr>
        <w:t xml:space="preserve">
      </w:t>
      </w:r>
      <w:r>
        <w:rPr>
          <w:rFonts w:ascii="Times New Roman"/>
          <w:b/>
          <w:i w:val="false"/>
          <w:color w:val="000000"/>
          <w:sz w:val="28"/>
        </w:rPr>
        <w:t>Конкурсқа қатысуға өтінім</w:t>
      </w:r>
    </w:p>
    <w:bookmarkEnd w:id="545"/>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6-қосымшаға өзгеріс енгізілді – ҚР Үкіметінің 29.12.2018 </w:t>
      </w:r>
      <w:r>
        <w:rPr>
          <w:rFonts w:ascii="Times New Roman"/>
          <w:b w:val="false"/>
          <w:i w:val="false"/>
          <w:color w:val="000000"/>
          <w:sz w:val="28"/>
        </w:rPr>
        <w:t>№ 910</w:t>
      </w:r>
      <w:r>
        <w:rPr>
          <w:rFonts w:ascii="Times New Roman"/>
          <w:b w:val="false"/>
          <w:i/>
          <w:color w:val="000000"/>
          <w:sz w:val="28"/>
        </w:rPr>
        <w:t xml:space="preserve"> (алғашқы ресми жарияланған күнінен бастап қолданысқа енгізіледі) қаулысымен.</w:t>
      </w:r>
    </w:p>
    <w:p>
      <w:pPr>
        <w:spacing w:after="0"/>
        <w:ind w:left="0"/>
        <w:jc w:val="both"/>
      </w:pPr>
      <w:r>
        <w:rPr>
          <w:rFonts w:ascii="Times New Roman"/>
          <w:b w:val="false"/>
          <w:i w:val="false"/>
          <w:color w:val="000000"/>
          <w:sz w:val="28"/>
        </w:rPr>
        <w:t>
      (жеке тұлға үшін)</w:t>
      </w:r>
    </w:p>
    <w:p>
      <w:pPr>
        <w:spacing w:after="0"/>
        <w:ind w:left="0"/>
        <w:jc w:val="both"/>
      </w:pPr>
      <w:r>
        <w:rPr>
          <w:rFonts w:ascii="Times New Roman"/>
          <w:b w:val="false"/>
          <w:i w:val="false"/>
          <w:color w:val="000000"/>
          <w:sz w:val="28"/>
        </w:rPr>
        <w:t>
      Кімге _______________________________________________________</w:t>
      </w:r>
    </w:p>
    <w:p>
      <w:pPr>
        <w:spacing w:after="0"/>
        <w:ind w:left="0"/>
        <w:jc w:val="both"/>
      </w:pPr>
      <w:r>
        <w:rPr>
          <w:rFonts w:ascii="Times New Roman"/>
          <w:b w:val="false"/>
          <w:i w:val="false"/>
          <w:color w:val="000000"/>
          <w:sz w:val="28"/>
        </w:rPr>
        <w:t>
      (мемлекеттік сатып алуды ұйымдастырушының атауы көрсетіледі)</w:t>
      </w:r>
    </w:p>
    <w:p>
      <w:pPr>
        <w:spacing w:after="0"/>
        <w:ind w:left="0"/>
        <w:jc w:val="both"/>
      </w:pPr>
      <w:r>
        <w:rPr>
          <w:rFonts w:ascii="Times New Roman"/>
          <w:b w:val="false"/>
          <w:i w:val="false"/>
          <w:color w:val="000000"/>
          <w:sz w:val="28"/>
        </w:rPr>
        <w:t xml:space="preserve">
      Кімнен ______________________________________________________ </w:t>
      </w:r>
    </w:p>
    <w:p>
      <w:pPr>
        <w:spacing w:after="0"/>
        <w:ind w:left="0"/>
        <w:jc w:val="both"/>
      </w:pPr>
      <w:r>
        <w:rPr>
          <w:rFonts w:ascii="Times New Roman"/>
          <w:b w:val="false"/>
          <w:i w:val="false"/>
          <w:color w:val="000000"/>
          <w:sz w:val="28"/>
        </w:rPr>
        <w:t>
                      (әлеуетті өнім берушінің атауы толық көрсетіледі)</w:t>
      </w:r>
    </w:p>
    <w:p>
      <w:pPr>
        <w:spacing w:after="0"/>
        <w:ind w:left="0"/>
        <w:jc w:val="both"/>
      </w:pPr>
      <w:r>
        <w:rPr>
          <w:rFonts w:ascii="Times New Roman"/>
          <w:b w:val="false"/>
          <w:i w:val="false"/>
          <w:color w:val="000000"/>
          <w:sz w:val="28"/>
        </w:rPr>
        <w:t>
      1. Конкурсқа қатысуға үміткер жеке тұлға (әлеуетті өнім беруші)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 жеке тұлғаның жеке басын куәландыратын құжатқа сәйкес Т.А.Ә. (бар болса)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Әлеуетті өнім беруші жеке тұлғаның жеке басын куәландыратын құжат деректері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Әлеуетті өнім беруші жеке тұлғаның тіркелген мекенжайы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Әлеуетті өнім беруші жеке тұлғаның іс жүзіндегі тұрғылықты мекенжайы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 туралы куәліктің, патенттің не Қазақстан Республикасының заңнамасына сәйкес конкурс нысанасына сәйкес келетін кәсіпкерлік қызметпен айналысуға құқық беретін өзге де құжаттың нөмірі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 жеке тұлғаның банктік деректемелері (ЖСН, БСН, ЖСК), сондай-ақ жеке тұлғаға қызмет көрсететін банктің немесе оның филиалының толық атауы мен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Әлеуетті өнім беруші жеке тұлғаның байланыс телефондары, пошталық мекенжайы мен электрондық поштасының мекенжайы (бар болса)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___________ (жеке тұлғаның Т.А.Ә. (бар болса) көрсетіледі) осы өтініммен конкурс тәсілімен өткізілетін (конкурстың толық атауы көрсетілсін) мемлекеттік сатып алуға әлеуетті өнім беруші ретінде қатысуға ниет білдіреді және конкурстық құжаттамада көзделген талаптар мен шарттарға сәйкес (тауарды (тауарларды) жеткізуді, жұмыстарды орындауды, қызметтер көрсетуді – қажеттісін көрсету керек) жүзеге асыруға келісім білдіреді.</w:t>
      </w:r>
    </w:p>
    <w:p>
      <w:pPr>
        <w:spacing w:after="0"/>
        <w:ind w:left="0"/>
        <w:jc w:val="both"/>
      </w:pPr>
      <w:r>
        <w:rPr>
          <w:rFonts w:ascii="Times New Roman"/>
          <w:b w:val="false"/>
          <w:i w:val="false"/>
          <w:color w:val="000000"/>
          <w:sz w:val="28"/>
        </w:rPr>
        <w:t xml:space="preserve">
      3. Әлеуетті өнім беруші осы өтініммен "Мемлекеттік сатып алу туралы" Қазақстан Республикасы Заңының (бұдан әрі – Заң) </w:t>
      </w:r>
      <w:r>
        <w:rPr>
          <w:rFonts w:ascii="Times New Roman"/>
          <w:b w:val="false"/>
          <w:i w:val="false"/>
          <w:color w:val="000000"/>
          <w:sz w:val="28"/>
        </w:rPr>
        <w:t>6-бабында</w:t>
      </w:r>
      <w:r>
        <w:rPr>
          <w:rFonts w:ascii="Times New Roman"/>
          <w:b w:val="false"/>
          <w:i w:val="false"/>
          <w:color w:val="000000"/>
          <w:sz w:val="28"/>
        </w:rPr>
        <w:t xml:space="preserve"> көзделген шектеулерді бұзу жоқ екенін растайды.</w:t>
      </w:r>
    </w:p>
    <w:p>
      <w:pPr>
        <w:spacing w:after="0"/>
        <w:ind w:left="0"/>
        <w:jc w:val="both"/>
      </w:pPr>
      <w:r>
        <w:rPr>
          <w:rFonts w:ascii="Times New Roman"/>
          <w:b w:val="false"/>
          <w:i w:val="false"/>
          <w:color w:val="000000"/>
          <w:sz w:val="28"/>
        </w:rPr>
        <w:t xml:space="preserve">
      Сондай-ақ, осы арқылы әлеуетті өнім берушінің Заңның 43-бабы  </w:t>
      </w:r>
      <w:r>
        <w:rPr>
          <w:rFonts w:ascii="Times New Roman"/>
          <w:b w:val="false"/>
          <w:i w:val="false"/>
          <w:color w:val="000000"/>
          <w:sz w:val="28"/>
        </w:rPr>
        <w:t>19-тармағында</w:t>
      </w:r>
      <w:r>
        <w:rPr>
          <w:rFonts w:ascii="Times New Roman"/>
          <w:b w:val="false"/>
          <w:i w:val="false"/>
          <w:color w:val="000000"/>
          <w:sz w:val="28"/>
        </w:rPr>
        <w:t xml:space="preserve"> көзделген мемлекеттік сатып алу (тауарды (тауарларды), жұмыстарды, көрсетілетін қызметтерді – қажеттісін көрсету керек) туралы шартты бұзуға келісімін де білдіріледі.</w:t>
      </w:r>
    </w:p>
    <w:p>
      <w:pPr>
        <w:spacing w:after="0"/>
        <w:ind w:left="0"/>
        <w:jc w:val="both"/>
      </w:pPr>
      <w:r>
        <w:rPr>
          <w:rFonts w:ascii="Times New Roman"/>
          <w:b w:val="false"/>
          <w:i w:val="false"/>
          <w:color w:val="000000"/>
          <w:sz w:val="28"/>
        </w:rPr>
        <w:t xml:space="preserve">
      4. Әлеуетті өнім беруші конкурстық құжаттамамен танысқандығын және мемлекеттік сатып алуды ұйымдастырушы мен конкурстық комиссияға өзінің құқықтық қабілеттілігі, біліктілігі, сапалық және өзге де сипаттамалары туралы (берілетін тауарды (тауарларды), орындалатын жұмыстарды, көрсетілетін қызметтерді – қажеттісін көрсету керек) дұрыс емес ақпарат бергені үшін жауапкершілігі, олардың авторлық және сабақтас құқықтарды сақтауы, сондай-ақ Қазақстан Республикасының қолданыстағы заңнамасында көзделген өзге де шектеулерді сақтауы туралы хабардар екенін растайды. </w:t>
      </w:r>
    </w:p>
    <w:p>
      <w:pPr>
        <w:spacing w:after="0"/>
        <w:ind w:left="0"/>
        <w:jc w:val="both"/>
      </w:pPr>
      <w:r>
        <w:rPr>
          <w:rFonts w:ascii="Times New Roman"/>
          <w:b w:val="false"/>
          <w:i w:val="false"/>
          <w:color w:val="000000"/>
          <w:sz w:val="28"/>
        </w:rPr>
        <w:t xml:space="preserve">
      Әлеуетті өнім беруші осы конкурсқа қатысуға өтінімде және оған қоса берілетін құжаттарда мұндай дұрыс емес мәліметтерді бергені үшін өзіне толық жауапкершілікті қабылдайды. </w:t>
      </w:r>
    </w:p>
    <w:p>
      <w:pPr>
        <w:spacing w:after="0"/>
        <w:ind w:left="0"/>
        <w:jc w:val="both"/>
      </w:pPr>
      <w:r>
        <w:rPr>
          <w:rFonts w:ascii="Times New Roman"/>
          <w:b w:val="false"/>
          <w:i w:val="false"/>
          <w:color w:val="000000"/>
          <w:sz w:val="28"/>
        </w:rPr>
        <w:t xml:space="preserve">
      5. Осы конкурстық өтінім конкурстық өтінімдер ашылған күннен бастап ___күн ішінде қолданылады. </w:t>
      </w:r>
    </w:p>
    <w:p>
      <w:pPr>
        <w:spacing w:after="0"/>
        <w:ind w:left="0"/>
        <w:jc w:val="both"/>
      </w:pPr>
      <w:r>
        <w:rPr>
          <w:rFonts w:ascii="Times New Roman"/>
          <w:b w:val="false"/>
          <w:i w:val="false"/>
          <w:color w:val="000000"/>
          <w:sz w:val="28"/>
        </w:rPr>
        <w:t>
      6. Біздің конкурстық өтінім жеңді деп танылған жағдайда, біз мемлекеттік сатып алу туралы шарттың атқарылуын қамтамасыз етуді шарттың жалпы сомасының үш пайызын құрайтын сомада енгіземіз (егер конкурстық құжаттамада шарттың атқарылуын қамтамасыз етуді енгізу көзделген болса көрсетіледі).</w:t>
      </w:r>
    </w:p>
    <w:p>
      <w:pPr>
        <w:spacing w:after="0"/>
        <w:ind w:left="0"/>
        <w:jc w:val="both"/>
      </w:pPr>
      <w:r>
        <w:rPr>
          <w:rFonts w:ascii="Times New Roman"/>
          <w:b w:val="false"/>
          <w:i w:val="false"/>
          <w:color w:val="000000"/>
          <w:sz w:val="28"/>
        </w:rPr>
        <w:t>
      Біздің конкурстық өтінім жеңді деп танылған жағдайда біз мемлекеттік сатып алу туралы шарттың орындалуын қамтамасыз етуді авансқа тең мөлшерде енгіземіз (егер конкурстық құжаттамада аванс төлеу көзделген болса).</w:t>
      </w:r>
    </w:p>
    <w:p>
      <w:pPr>
        <w:spacing w:after="0"/>
        <w:ind w:left="0"/>
        <w:jc w:val="both"/>
      </w:pPr>
      <w:r>
        <w:rPr>
          <w:rFonts w:ascii="Times New Roman"/>
          <w:b w:val="false"/>
          <w:i w:val="false"/>
          <w:color w:val="000000"/>
          <w:sz w:val="28"/>
        </w:rPr>
        <w:t>
      7. Мемлекеттік сатып алу туралы шарт жасасу сәтіне дейін конкурсқа қатысуға осы өтінім Сіздің оны жеңді деп тану туралы хабарламаңызбен бірге біздің арамыздағы міндетті шарт рөлін орындайтын болады.</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(Әлеуетті өнім беруші жеке тұлғаның Т.А.Ә. (бар болса) және оның қолы)</w:t>
      </w:r>
    </w:p>
    <w:p>
      <w:pPr>
        <w:spacing w:after="0"/>
        <w:ind w:left="0"/>
        <w:jc w:val="both"/>
      </w:pPr>
      <w:r>
        <w:rPr>
          <w:rFonts w:ascii="Times New Roman"/>
          <w:b w:val="false"/>
          <w:i w:val="false"/>
          <w:color w:val="000000"/>
          <w:sz w:val="28"/>
        </w:rPr>
        <w:t>
      Толтырылған күні ________________</w:t>
      </w:r>
    </w:p>
    <w:p>
      <w:pPr>
        <w:spacing w:after="0"/>
        <w:ind w:left="0"/>
        <w:jc w:val="both"/>
      </w:pPr>
      <w:bookmarkStart w:name="z596" w:id="546"/>
      <w:r>
        <w:rPr>
          <w:rFonts w:ascii="Times New Roman"/>
          <w:b w:val="false"/>
          <w:i w:val="false"/>
          <w:color w:val="000000"/>
          <w:sz w:val="28"/>
        </w:rPr>
        <w:t>
      Үлгілік конкурстық құжаттамаға</w:t>
      </w:r>
    </w:p>
    <w:bookmarkEnd w:id="546"/>
    <w:p>
      <w:pPr>
        <w:spacing w:after="0"/>
        <w:ind w:left="0"/>
        <w:jc w:val="both"/>
      </w:pPr>
      <w:r>
        <w:rPr>
          <w:rFonts w:ascii="Times New Roman"/>
          <w:b w:val="false"/>
          <w:i w:val="false"/>
          <w:color w:val="000000"/>
          <w:sz w:val="28"/>
        </w:rPr>
        <w:t>7-қосымша</w:t>
      </w:r>
    </w:p>
    <w:bookmarkStart w:name="z597" w:id="547"/>
    <w:p>
      <w:pPr>
        <w:spacing w:after="0"/>
        <w:ind w:left="0"/>
        <w:jc w:val="both"/>
      </w:pPr>
      <w:r>
        <w:rPr>
          <w:rFonts w:ascii="Times New Roman"/>
          <w:b w:val="false"/>
          <w:i w:val="false"/>
          <w:color w:val="000000"/>
          <w:sz w:val="28"/>
        </w:rPr>
        <w:t xml:space="preserve">
      </w:t>
      </w:r>
      <w:r>
        <w:rPr>
          <w:rFonts w:ascii="Times New Roman"/>
          <w:b/>
          <w:i w:val="false"/>
          <w:color w:val="000000"/>
          <w:sz w:val="28"/>
        </w:rPr>
        <w:t>Біліктілігі туралы мәліметтер (әлеуетті өнім беруші жұмыстарды сатып алу кезінде толтырады)</w:t>
      </w:r>
    </w:p>
    <w:bookmarkEnd w:id="547"/>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7-қосымша жаңа редакцияда – ҚР Үкіметінің 29.12.2018 </w:t>
      </w:r>
      <w:r>
        <w:rPr>
          <w:rFonts w:ascii="Times New Roman"/>
          <w:b w:val="false"/>
          <w:i w:val="false"/>
          <w:color w:val="000000"/>
          <w:sz w:val="28"/>
        </w:rPr>
        <w:t>№ 910</w:t>
      </w:r>
      <w:r>
        <w:rPr>
          <w:rFonts w:ascii="Times New Roman"/>
          <w:b w:val="false"/>
          <w:i/>
          <w:color w:val="000000"/>
          <w:sz w:val="28"/>
        </w:rPr>
        <w:t xml:space="preserve"> (алғашқы ресми жарияланған күнінен бастап қолданысқа енгізіледі) қаулысымен.</w:t>
      </w:r>
    </w:p>
    <w:p>
      <w:pPr>
        <w:spacing w:after="0"/>
        <w:ind w:left="0"/>
        <w:jc w:val="both"/>
      </w:pPr>
      <w:r>
        <w:rPr>
          <w:rFonts w:ascii="Times New Roman"/>
          <w:b w:val="false"/>
          <w:i w:val="false"/>
          <w:color w:val="000000"/>
          <w:sz w:val="28"/>
        </w:rPr>
        <w:t>
      Конкурстың № ________________________________________________</w:t>
      </w:r>
    </w:p>
    <w:p>
      <w:pPr>
        <w:spacing w:after="0"/>
        <w:ind w:left="0"/>
        <w:jc w:val="both"/>
      </w:pPr>
      <w:r>
        <w:rPr>
          <w:rFonts w:ascii="Times New Roman"/>
          <w:b w:val="false"/>
          <w:i w:val="false"/>
          <w:color w:val="000000"/>
          <w:sz w:val="28"/>
        </w:rPr>
        <w:t>
      Конкурстың атауы _____________________________________________</w:t>
      </w:r>
    </w:p>
    <w:p>
      <w:pPr>
        <w:spacing w:after="0"/>
        <w:ind w:left="0"/>
        <w:jc w:val="both"/>
      </w:pPr>
      <w:r>
        <w:rPr>
          <w:rFonts w:ascii="Times New Roman"/>
          <w:b w:val="false"/>
          <w:i w:val="false"/>
          <w:color w:val="000000"/>
          <w:sz w:val="28"/>
        </w:rPr>
        <w:t>
      Лоттың № ____________________________________________________</w:t>
      </w:r>
    </w:p>
    <w:p>
      <w:pPr>
        <w:spacing w:after="0"/>
        <w:ind w:left="0"/>
        <w:jc w:val="both"/>
      </w:pPr>
      <w:r>
        <w:rPr>
          <w:rFonts w:ascii="Times New Roman"/>
          <w:b w:val="false"/>
          <w:i w:val="false"/>
          <w:color w:val="000000"/>
          <w:sz w:val="28"/>
        </w:rPr>
        <w:t>
      Лоттың атауы _________________________________________________</w:t>
      </w:r>
    </w:p>
    <w:p>
      <w:pPr>
        <w:spacing w:after="0"/>
        <w:ind w:left="0"/>
        <w:jc w:val="both"/>
      </w:pPr>
      <w:r>
        <w:rPr>
          <w:rFonts w:ascii="Times New Roman"/>
          <w:b w:val="false"/>
          <w:i w:val="false"/>
          <w:color w:val="000000"/>
          <w:sz w:val="28"/>
        </w:rPr>
        <w:t>
      1. Әлеуетті өнім беруші туралы жалпы мәліметтер:</w:t>
      </w:r>
    </w:p>
    <w:p>
      <w:pPr>
        <w:spacing w:after="0"/>
        <w:ind w:left="0"/>
        <w:jc w:val="both"/>
      </w:pPr>
      <w:r>
        <w:rPr>
          <w:rFonts w:ascii="Times New Roman"/>
          <w:b w:val="false"/>
          <w:i w:val="false"/>
          <w:color w:val="000000"/>
          <w:sz w:val="28"/>
        </w:rPr>
        <w:t>
      Атауы _____________________________________________________</w:t>
      </w:r>
    </w:p>
    <w:p>
      <w:pPr>
        <w:spacing w:after="0"/>
        <w:ind w:left="0"/>
        <w:jc w:val="both"/>
      </w:pPr>
      <w:r>
        <w:rPr>
          <w:rFonts w:ascii="Times New Roman"/>
          <w:b w:val="false"/>
          <w:i w:val="false"/>
          <w:color w:val="000000"/>
          <w:sz w:val="28"/>
        </w:rPr>
        <w:t>
      БСН/ЖСН/СЖН/ТЕН____________________________________________</w:t>
      </w:r>
    </w:p>
    <w:p>
      <w:pPr>
        <w:spacing w:after="0"/>
        <w:ind w:left="0"/>
        <w:jc w:val="both"/>
      </w:pPr>
      <w:r>
        <w:rPr>
          <w:rFonts w:ascii="Times New Roman"/>
          <w:b w:val="false"/>
          <w:i w:val="false"/>
          <w:color w:val="000000"/>
          <w:sz w:val="28"/>
        </w:rPr>
        <w:t>
      2. Әлеуетті өнім беруші соңғы он бес жыл ішінде орындаған, конкурста сатып алынатындарға ұқсас (осындай) жұмыс көлемі, растаушы құжаттардың* көшірмелері (болған жағдайда толтырылады) қоса беріледі.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орындалатын жер (объектінің орналасқан жері)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аяқталатын жыл,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Растаушы құжаттың атауы, күні және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құны, теңге</w:t>
            </w:r>
          </w:p>
        </w:tc>
      </w:tr>
    </w:tbl>
    <w:p>
      <w:pPr>
        <w:spacing w:after="0"/>
        <w:ind w:left="0"/>
        <w:jc w:val="both"/>
      </w:pPr>
      <w:r>
        <w:rPr>
          <w:rFonts w:ascii="Times New Roman"/>
          <w:b w:val="false"/>
          <w:i w:val="false"/>
          <w:color w:val="000000"/>
          <w:sz w:val="28"/>
        </w:rPr>
        <w:t>
      3. Әлеуетті өнім беруші растаушы құжаттардың көшірмелермен қоса, жұмыстарды орындау үшін қажетті, конкурстық құжаттамада көзделген жабдықтың (механизмдер, машиналар) не ұқсас (қосымша) жабдықтың (механизмдер, машиналар) бар екендігі туралы мәліметтерді көрсетеді**.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(механизмдердің, машиналардың)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бірліктердің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Жай-күйі (жаңа, жақсы, нашар)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(меншік құқығын растаушы құжаттарды қоса беру), жалға алынған (кімнен және жалға берушінің меншік құқығын растаушы құжаттар қоса беріледі)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Растаушы құжаттың атауы, күні мен нөмірі</w:t>
            </w:r>
          </w:p>
        </w:tc>
      </w:tr>
    </w:tbl>
    <w:p>
      <w:pPr>
        <w:spacing w:after="0"/>
        <w:ind w:left="0"/>
        <w:jc w:val="both"/>
      </w:pPr>
      <w:r>
        <w:rPr>
          <w:rFonts w:ascii="Times New Roman"/>
          <w:b w:val="false"/>
          <w:i w:val="false"/>
          <w:color w:val="000000"/>
          <w:sz w:val="28"/>
        </w:rPr>
        <w:t>
      4. Растаушы құжаттардың көшірмелерімен қоса, еңбек ресурстары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тегі, аты, әкесінің аты (бар болса) (жеке куәлігінің көшірмесі қоса беріледі)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туралы құжат бойынша біліктілігі (білімі туралы құжаттың көшірмесі қоса беріледі)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Біліктілік туралы барлық мәліметтердің дұрыстығын растаймын</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*егер конкурстың нысанасы құрылыс болса, орындалған жұмыстар және объектілерді пайдалануға қабылдау актілерінің көшірмесі жұмыс тәжірибесін растау құжаты болып табылады;</w:t>
      </w:r>
    </w:p>
    <w:p>
      <w:pPr>
        <w:spacing w:after="0"/>
        <w:ind w:left="0"/>
        <w:jc w:val="both"/>
      </w:pPr>
      <w:r>
        <w:rPr>
          <w:rFonts w:ascii="Times New Roman"/>
          <w:b w:val="false"/>
          <w:i w:val="false"/>
          <w:color w:val="000000"/>
          <w:sz w:val="28"/>
        </w:rPr>
        <w:t>
      егер конкурстың нысанасы жұмыстың өзге түрі болса, орындалған жұмыстар актілерінің және шот-фактуралардың көшірмесі жұмыс тәжірибесін растау құжаты болып табылады;</w:t>
      </w:r>
    </w:p>
    <w:p>
      <w:pPr>
        <w:spacing w:after="0"/>
        <w:ind w:left="0"/>
        <w:jc w:val="both"/>
      </w:pPr>
      <w:r>
        <w:rPr>
          <w:rFonts w:ascii="Times New Roman"/>
          <w:b w:val="false"/>
          <w:i w:val="false"/>
          <w:color w:val="000000"/>
          <w:sz w:val="28"/>
        </w:rPr>
        <w:t>
      егер конкурстың нысанасы жаңа құрылыс болып табылса, жаңа объектілерді салудағы жұмыс тәжірибесі ғана ескеріледі;</w:t>
      </w:r>
    </w:p>
    <w:p>
      <w:pPr>
        <w:spacing w:after="0"/>
        <w:ind w:left="0"/>
        <w:jc w:val="both"/>
      </w:pPr>
      <w:r>
        <w:rPr>
          <w:rFonts w:ascii="Times New Roman"/>
          <w:b w:val="false"/>
          <w:i w:val="false"/>
          <w:color w:val="000000"/>
          <w:sz w:val="28"/>
        </w:rPr>
        <w:t>
      егер конкурстың нысанасы кеңейту, жаңғырту, техникалық қайта жасақтау және қайта жаңғырту болып табылса, онда күрделі жөндеуді қоспағанда, объектілерді салудағы, бар объектілерді кеңейтудегі, жаңғыртудағы, техникалық қайта жасақтаудағы және қайта жаңғыртудағы жұмыс тәжірибесі ескеріледі;</w:t>
      </w:r>
    </w:p>
    <w:p>
      <w:pPr>
        <w:spacing w:after="0"/>
        <w:ind w:left="0"/>
        <w:jc w:val="both"/>
      </w:pPr>
      <w:r>
        <w:rPr>
          <w:rFonts w:ascii="Times New Roman"/>
          <w:b w:val="false"/>
          <w:i w:val="false"/>
          <w:color w:val="000000"/>
          <w:sz w:val="28"/>
        </w:rPr>
        <w:t>
      егер конкурстың нысанасы күрделі жөндеу болып табылса, онда жаңа объектілерді салудағы, бар объектілерді кеңейтудегі, жаңғыртудағы, техникалық қайта жасақтаудағы және қайта жаңғыртудағы жұмыс тәжірибесі ескеріледі.</w:t>
      </w:r>
    </w:p>
    <w:p>
      <w:pPr>
        <w:spacing w:after="0"/>
        <w:ind w:left="0"/>
        <w:jc w:val="both"/>
      </w:pPr>
      <w:r>
        <w:rPr>
          <w:rFonts w:ascii="Times New Roman"/>
          <w:b w:val="false"/>
          <w:i w:val="false"/>
          <w:color w:val="000000"/>
          <w:sz w:val="28"/>
        </w:rPr>
        <w:t>
      Құрылыс саласындағы жұмыс тәжірибесін есептеу кезінде Қазақстан Республикасының сәулет, қала құрылысы және құрылыс қызметі туралы заңнамасына сәйкес айқындалған құрылыс объектілерінің функционалдық мақсаты және салалық тиесілілігі мен олардың техникалық және (немесе) технологиялық күрделілігі ескеріледі.</w:t>
      </w:r>
    </w:p>
    <w:p>
      <w:pPr>
        <w:spacing w:after="0"/>
        <w:ind w:left="0"/>
        <w:jc w:val="both"/>
      </w:pPr>
      <w:r>
        <w:rPr>
          <w:rFonts w:ascii="Times New Roman"/>
          <w:b w:val="false"/>
          <w:i w:val="false"/>
          <w:color w:val="000000"/>
          <w:sz w:val="28"/>
        </w:rPr>
        <w:t>
      **Растаушы құжаттардың көшірмелерін ұсыну конкурстық құжаттамада көрсету көзделген мәліметтер бойынша ғана міндетті. Егер конкурстық құжаттамада тиісті материалдық және еңбек ресурстарын иелену бөлігінде талаптар көзделмесе, растау құжаттарының көшірмелері ұсынылмайды.</w:t>
      </w:r>
    </w:p>
    <w:p>
      <w:pPr>
        <w:spacing w:after="0"/>
        <w:ind w:left="0"/>
        <w:jc w:val="both"/>
      </w:pPr>
      <w:bookmarkStart w:name="z598" w:id="548"/>
      <w:r>
        <w:rPr>
          <w:rFonts w:ascii="Times New Roman"/>
          <w:b w:val="false"/>
          <w:i w:val="false"/>
          <w:color w:val="000000"/>
          <w:sz w:val="28"/>
        </w:rPr>
        <w:t>
      Үлгілік конкурстық құжаттамаға</w:t>
      </w:r>
    </w:p>
    <w:bookmarkEnd w:id="548"/>
    <w:p>
      <w:pPr>
        <w:spacing w:after="0"/>
        <w:ind w:left="0"/>
        <w:jc w:val="both"/>
      </w:pPr>
      <w:r>
        <w:rPr>
          <w:rFonts w:ascii="Times New Roman"/>
          <w:b w:val="false"/>
          <w:i w:val="false"/>
          <w:color w:val="000000"/>
          <w:sz w:val="28"/>
        </w:rPr>
        <w:t>8-қосымша</w:t>
      </w:r>
    </w:p>
    <w:bookmarkStart w:name="z599" w:id="549"/>
    <w:p>
      <w:pPr>
        <w:spacing w:after="0"/>
        <w:ind w:left="0"/>
        <w:jc w:val="both"/>
      </w:pPr>
      <w:r>
        <w:rPr>
          <w:rFonts w:ascii="Times New Roman"/>
          <w:b w:val="false"/>
          <w:i w:val="false"/>
          <w:color w:val="000000"/>
          <w:sz w:val="28"/>
        </w:rPr>
        <w:t xml:space="preserve">
      </w:t>
      </w:r>
      <w:r>
        <w:rPr>
          <w:rFonts w:ascii="Times New Roman"/>
          <w:b/>
          <w:i w:val="false"/>
          <w:color w:val="000000"/>
          <w:sz w:val="28"/>
        </w:rPr>
        <w:t>Біліктілік туралы мәліметтер (әлеуетті өнім беруші көрсетілетін қызметтерді сатып алу кезінде толтырады)</w:t>
      </w:r>
    </w:p>
    <w:bookmarkEnd w:id="549"/>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8-қосымша жаңа редакцияда – ҚР Үкіметінің 06.05.2019 </w:t>
      </w:r>
      <w:r>
        <w:rPr>
          <w:rFonts w:ascii="Times New Roman"/>
          <w:b w:val="false"/>
          <w:i w:val="false"/>
          <w:color w:val="000000"/>
          <w:sz w:val="28"/>
        </w:rPr>
        <w:t>№ 261</w:t>
      </w:r>
      <w:r>
        <w:rPr>
          <w:rFonts w:ascii="Times New Roman"/>
          <w:b w:val="false"/>
          <w:i/>
          <w:color w:val="000000"/>
          <w:sz w:val="28"/>
        </w:rPr>
        <w:t xml:space="preserve"> (алғашқы ресми жарияланған күнінен бастап қолданысқа енгізіледі) қаулысымен.</w:t>
      </w:r>
    </w:p>
    <w:p>
      <w:pPr>
        <w:spacing w:after="0"/>
        <w:ind w:left="0"/>
        <w:jc w:val="both"/>
      </w:pPr>
      <w:r>
        <w:rPr>
          <w:rFonts w:ascii="Times New Roman"/>
          <w:b w:val="false"/>
          <w:i w:val="false"/>
          <w:color w:val="000000"/>
          <w:sz w:val="28"/>
        </w:rPr>
        <w:t>
      Конкурстың №_______________________</w:t>
      </w:r>
    </w:p>
    <w:p>
      <w:pPr>
        <w:spacing w:after="0"/>
        <w:ind w:left="0"/>
        <w:jc w:val="both"/>
      </w:pPr>
      <w:r>
        <w:rPr>
          <w:rFonts w:ascii="Times New Roman"/>
          <w:b w:val="false"/>
          <w:i w:val="false"/>
          <w:color w:val="000000"/>
          <w:sz w:val="28"/>
        </w:rPr>
        <w:t>
      Конкурстың атауы______________________</w:t>
      </w:r>
    </w:p>
    <w:p>
      <w:pPr>
        <w:spacing w:after="0"/>
        <w:ind w:left="0"/>
        <w:jc w:val="both"/>
      </w:pPr>
      <w:r>
        <w:rPr>
          <w:rFonts w:ascii="Times New Roman"/>
          <w:b w:val="false"/>
          <w:i w:val="false"/>
          <w:color w:val="000000"/>
          <w:sz w:val="28"/>
        </w:rPr>
        <w:t>
      Лоттың № ______________________</w:t>
      </w:r>
    </w:p>
    <w:p>
      <w:pPr>
        <w:spacing w:after="0"/>
        <w:ind w:left="0"/>
        <w:jc w:val="both"/>
      </w:pPr>
      <w:r>
        <w:rPr>
          <w:rFonts w:ascii="Times New Roman"/>
          <w:b w:val="false"/>
          <w:i w:val="false"/>
          <w:color w:val="000000"/>
          <w:sz w:val="28"/>
        </w:rPr>
        <w:t>
      Лоттың атауы ______________________</w:t>
      </w:r>
    </w:p>
    <w:p>
      <w:pPr>
        <w:spacing w:after="0"/>
        <w:ind w:left="0"/>
        <w:jc w:val="both"/>
      </w:pPr>
      <w:r>
        <w:rPr>
          <w:rFonts w:ascii="Times New Roman"/>
          <w:b w:val="false"/>
          <w:i w:val="false"/>
          <w:color w:val="000000"/>
          <w:sz w:val="28"/>
        </w:rPr>
        <w:t>
      1. Әлеуетті өнім беруші туралы жалпы мәліметтер:</w:t>
      </w:r>
    </w:p>
    <w:p>
      <w:pPr>
        <w:spacing w:after="0"/>
        <w:ind w:left="0"/>
        <w:jc w:val="both"/>
      </w:pPr>
      <w:r>
        <w:rPr>
          <w:rFonts w:ascii="Times New Roman"/>
          <w:b w:val="false"/>
          <w:i w:val="false"/>
          <w:color w:val="000000"/>
          <w:sz w:val="28"/>
        </w:rPr>
        <w:t>
      Атауы ________________________________</w:t>
      </w:r>
    </w:p>
    <w:p>
      <w:pPr>
        <w:spacing w:after="0"/>
        <w:ind w:left="0"/>
        <w:jc w:val="both"/>
      </w:pPr>
      <w:r>
        <w:rPr>
          <w:rFonts w:ascii="Times New Roman"/>
          <w:b w:val="false"/>
          <w:i w:val="false"/>
          <w:color w:val="000000"/>
          <w:sz w:val="28"/>
        </w:rPr>
        <w:t>
      БСН/ЖСН/СЖН/СЕН ___________________</w:t>
      </w:r>
    </w:p>
    <w:p>
      <w:pPr>
        <w:spacing w:after="0"/>
        <w:ind w:left="0"/>
        <w:jc w:val="both"/>
      </w:pPr>
      <w:r>
        <w:rPr>
          <w:rFonts w:ascii="Times New Roman"/>
          <w:b w:val="false"/>
          <w:i w:val="false"/>
          <w:color w:val="000000"/>
          <w:sz w:val="28"/>
        </w:rPr>
        <w:t>
      2. Растаушы құжаттардың (бар болған жағдайда толтырылады) көшірмелерін қоса бере отырып, әлеуетті өнім берушінің соңғы он жыл ішінде конкурста сатып алынатындарға ұқсас (сол сияқты) көрсеткен қызметінің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жылы мен айы (__ бастап __дейін)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Растаушы құжаттың атауы, күні және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құны,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Әлеуетті өнім беруші қызметті көрсету үшін қажетті растаушы құжаттардың көшірмелерін қоса бере отырып, конкурстық құжаттамада көзделген материалдық ресурстардың болуы туралы мәліметтерді көрсетеді.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ресурстардың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бірліктердің саны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Жай-күйі (жаңа, жақсы, нашар)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 (меншік құқығын растаушы құжаттар қоса берілсін), жалға алынған (кімнен және жалға берушінің меншік құқығын растаушы құжаттар қоса берілсін)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Растаушы құжаттың атауы, күні және нөмірі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 Әлеуетті өнім беруші растаушы құжаттардың көшірмелерін қоса бере отырып, осы конкурс (лот) бойынша қызметтерді көрсету мақсатында қажетті өздеріне жүктелген міндеттерді орындау үшін білікті қызметкерлер туралы мәліметтерді көрсетеді.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тегі, аты, әкесінің аты (бар болса) (жеке басын куәландыратын құжаттың көшірмесі қоса берілсін)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конкурста сатып алынатын қызметтерді көрсету саласындағы жұмыс өтілі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туралы құжат (білімі туралы дипломның, сертификаттың, аттестаттың нөмірі мен берілген күнін көрсетсін, олардың көшірмелері қоса берілсін)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бойынша санаты, разряды,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егер қызметкерлерге және осындай қызметкерлердің болуы жөнінде қойылатын талаптар осы конкурс (лот) бойынша техникалық ерекшелікте көрсетілген болса толтырылады.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туралы барлық мәліметтердің дұрыстығын растаймын</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Салық кодексінің 397-бабында көзделген көрсетілетін қызметтермен байланысты, сондай-ақ есебі сертификатталған есепке алу жүйелері (аспаптар) арқылы жүргізілетін қызметтерді, оның ішінде коммуналдық қызметтерді (сумен жабдықтау, кәріз, газбен жабдықтау) және байланыс қызметтерін көрсетумен байланысты мемлекеттік сатып алу туралы шарттар бойынша жұмыс тәжірибесін растайтын құжаттар шот-фактуралар көшірмесі болып табылады.</w:t>
      </w:r>
    </w:p>
    <w:p>
      <w:pPr>
        <w:spacing w:after="0"/>
        <w:ind w:left="0"/>
        <w:jc w:val="both"/>
      </w:pPr>
      <w:r>
        <w:rPr>
          <w:rFonts w:ascii="Times New Roman"/>
          <w:b w:val="false"/>
          <w:i w:val="false"/>
          <w:color w:val="000000"/>
          <w:sz w:val="28"/>
        </w:rPr>
        <w:t>
      2. Растаушы құжаттардың көшірмелерін беру конкурстық құжаттамада оларды көрсету көзделген мәліметтер бойынша ғана міндетті. Конкурстық құжаттамада тиісті материалдық және еңбек ресурстарына ие болу бөлігінде талаптар көзделмеген жағдайда растаушы құжаттардың көшірмелерін бермеуге де болады.</w:t>
      </w:r>
    </w:p>
    <w:p>
      <w:pPr>
        <w:spacing w:after="0"/>
        <w:ind w:left="0"/>
        <w:jc w:val="both"/>
      </w:pPr>
      <w:r>
        <w:rPr>
          <w:rFonts w:ascii="Times New Roman"/>
          <w:b w:val="false"/>
          <w:i w:val="false"/>
          <w:color w:val="000000"/>
          <w:sz w:val="28"/>
        </w:rPr>
        <w:t>
      3. Материалдық ресурстардың жалдау құқығын растайтын құжат жалдау шартының көшірмесі не алдын ала жалдау шартының көшірмесі болып табылады. Бұл ретте шарттар бойынша жалдау мерзімі конкурстық құжаттамада белгіленген қызметтерді көрсету мерзімінен кем болмауы тиіс.</w:t>
      </w:r>
    </w:p>
    <w:p>
      <w:pPr>
        <w:spacing w:after="0"/>
        <w:ind w:left="0"/>
        <w:jc w:val="both"/>
      </w:pPr>
      <w:r>
        <w:rPr>
          <w:rFonts w:ascii="Times New Roman"/>
          <w:b w:val="false"/>
          <w:i w:val="false"/>
          <w:color w:val="000000"/>
          <w:sz w:val="28"/>
        </w:rPr>
        <w:t xml:space="preserve">
      4. Өтілі бойынша талап бар болған жағдайда, аударылған міндетті зейнетақы жарналары туралы Бірыңғай жинақтаушы зейнетақы қорынан үзінді көшірмелері немесе жүргізілген әлеуметтік аударымдар туралы Мемлекеттік әлеуметтік сақтандыру қорынан мәліметтер және 2015 жылғы 23 қарашадағы Қазақстан Республикасы Еңбек кодексінің </w:t>
      </w:r>
      <w:r>
        <w:rPr>
          <w:rFonts w:ascii="Times New Roman"/>
          <w:b w:val="false"/>
          <w:i w:val="false"/>
          <w:color w:val="000000"/>
          <w:sz w:val="28"/>
        </w:rPr>
        <w:t>35-бабы</w:t>
      </w:r>
      <w:r>
        <w:rPr>
          <w:rFonts w:ascii="Times New Roman"/>
          <w:b w:val="false"/>
          <w:i w:val="false"/>
          <w:color w:val="000000"/>
          <w:sz w:val="28"/>
        </w:rPr>
        <w:t xml:space="preserve"> 1), 2), 3), 4), 5) және 8) тармақшаларында көзделген құжаттардың бірі қызметкердің өтілін растайтын құжат болып табылады.</w:t>
      </w:r>
    </w:p>
    <w:p>
      <w:pPr>
        <w:spacing w:after="0"/>
        <w:ind w:left="0"/>
        <w:jc w:val="both"/>
      </w:pPr>
      <w:r>
        <w:rPr>
          <w:rFonts w:ascii="Times New Roman"/>
          <w:b w:val="false"/>
          <w:i w:val="false"/>
          <w:color w:val="000000"/>
          <w:sz w:val="28"/>
        </w:rPr>
        <w:t>
      Бұл ретте қызметкердің соңғы он жылдағы өтілі ескеріледі.</w:t>
      </w:r>
    </w:p>
    <w:p>
      <w:pPr>
        <w:spacing w:after="0"/>
        <w:ind w:left="0"/>
        <w:jc w:val="both"/>
      </w:pPr>
      <w:r>
        <w:rPr>
          <w:rFonts w:ascii="Times New Roman"/>
          <w:b w:val="false"/>
          <w:i w:val="false"/>
          <w:color w:val="000000"/>
          <w:sz w:val="28"/>
        </w:rPr>
        <w:t>
      5. Материалдық ресурстардың қосалқы жалдау шарттарының көшірмелерін ұсынуға жол берілмейді.</w:t>
      </w:r>
    </w:p>
    <w:p>
      <w:pPr>
        <w:spacing w:after="0"/>
        <w:ind w:left="0"/>
        <w:jc w:val="both"/>
      </w:pPr>
      <w:r>
        <w:rPr>
          <w:rFonts w:ascii="Times New Roman"/>
          <w:b w:val="false"/>
          <w:i w:val="false"/>
          <w:color w:val="000000"/>
          <w:sz w:val="28"/>
        </w:rPr>
        <w:t>
      6. Мерзімі бір жылдан асатын шарттар бойынша жұмыс тәжірибесін есептеу кезінде қызметтердің аяқталу жылы танылады.</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ССН – салық төлеушінің сәйкестендіру нөмірі;</w:t>
      </w:r>
    </w:p>
    <w:p>
      <w:pPr>
        <w:spacing w:after="0"/>
        <w:ind w:left="0"/>
        <w:jc w:val="both"/>
      </w:pPr>
      <w:r>
        <w:rPr>
          <w:rFonts w:ascii="Times New Roman"/>
          <w:b w:val="false"/>
          <w:i w:val="false"/>
          <w:color w:val="000000"/>
          <w:sz w:val="28"/>
        </w:rPr>
        <w:t>
      ТЕН – төлеушінің есеп нөмірі.</w:t>
      </w:r>
    </w:p>
    <w:p>
      <w:pPr>
        <w:spacing w:after="0"/>
        <w:ind w:left="0"/>
        <w:jc w:val="both"/>
      </w:pPr>
      <w:bookmarkStart w:name="z600" w:id="550"/>
      <w:r>
        <w:rPr>
          <w:rFonts w:ascii="Times New Roman"/>
          <w:b w:val="false"/>
          <w:i w:val="false"/>
          <w:color w:val="000000"/>
          <w:sz w:val="28"/>
        </w:rPr>
        <w:t>
      Үлгілік конкурстық құжаттамаға</w:t>
      </w:r>
    </w:p>
    <w:bookmarkEnd w:id="550"/>
    <w:p>
      <w:pPr>
        <w:spacing w:after="0"/>
        <w:ind w:left="0"/>
        <w:jc w:val="both"/>
      </w:pPr>
      <w:r>
        <w:rPr>
          <w:rFonts w:ascii="Times New Roman"/>
          <w:b w:val="false"/>
          <w:i w:val="false"/>
          <w:color w:val="000000"/>
          <w:sz w:val="28"/>
        </w:rPr>
        <w:t>9-қосымша</w:t>
      </w:r>
    </w:p>
    <w:bookmarkStart w:name="z601" w:id="551"/>
    <w:p>
      <w:pPr>
        <w:spacing w:after="0"/>
        <w:ind w:left="0"/>
        <w:jc w:val="both"/>
      </w:pPr>
      <w:r>
        <w:rPr>
          <w:rFonts w:ascii="Times New Roman"/>
          <w:b w:val="false"/>
          <w:i w:val="false"/>
          <w:color w:val="000000"/>
          <w:sz w:val="28"/>
        </w:rPr>
        <w:t xml:space="preserve">
      </w:t>
      </w:r>
      <w:r>
        <w:rPr>
          <w:rFonts w:ascii="Times New Roman"/>
          <w:b/>
          <w:i w:val="false"/>
          <w:color w:val="000000"/>
          <w:sz w:val="28"/>
        </w:rPr>
        <w:t>Біліктілік туралы мәліметтер (тауарларды сатып алған кезде әлеуетті өнім беруші толтырады)</w:t>
      </w:r>
    </w:p>
    <w:bookmarkEnd w:id="55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9-қосымша жаңа редакцияда – ҚР Үкіметінің 06.05.2019 </w:t>
      </w:r>
      <w:r>
        <w:rPr>
          <w:rFonts w:ascii="Times New Roman"/>
          <w:b w:val="false"/>
          <w:i w:val="false"/>
          <w:color w:val="000000"/>
          <w:sz w:val="28"/>
        </w:rPr>
        <w:t>№ 261</w:t>
      </w:r>
      <w:r>
        <w:rPr>
          <w:rFonts w:ascii="Times New Roman"/>
          <w:b w:val="false"/>
          <w:i/>
          <w:color w:val="000000"/>
          <w:sz w:val="28"/>
        </w:rPr>
        <w:t xml:space="preserve"> (алғашқы ресми жарияланған күнінен бастап қолданысқа енгізіледі) қаулысымен.</w:t>
      </w:r>
    </w:p>
    <w:p>
      <w:pPr>
        <w:spacing w:after="0"/>
        <w:ind w:left="0"/>
        <w:jc w:val="both"/>
      </w:pPr>
      <w:r>
        <w:rPr>
          <w:rFonts w:ascii="Times New Roman"/>
          <w:b w:val="false"/>
          <w:i w:val="false"/>
          <w:color w:val="000000"/>
          <w:sz w:val="28"/>
        </w:rPr>
        <w:t>
      Конкурс № ______________________________</w:t>
      </w:r>
    </w:p>
    <w:p>
      <w:pPr>
        <w:spacing w:after="0"/>
        <w:ind w:left="0"/>
        <w:jc w:val="both"/>
      </w:pPr>
      <w:r>
        <w:rPr>
          <w:rFonts w:ascii="Times New Roman"/>
          <w:b w:val="false"/>
          <w:i w:val="false"/>
          <w:color w:val="000000"/>
          <w:sz w:val="28"/>
        </w:rPr>
        <w:t>
      Конкурстың атауы ______________________</w:t>
      </w:r>
    </w:p>
    <w:p>
      <w:pPr>
        <w:spacing w:after="0"/>
        <w:ind w:left="0"/>
        <w:jc w:val="both"/>
      </w:pPr>
      <w:r>
        <w:rPr>
          <w:rFonts w:ascii="Times New Roman"/>
          <w:b w:val="false"/>
          <w:i w:val="false"/>
          <w:color w:val="000000"/>
          <w:sz w:val="28"/>
        </w:rPr>
        <w:t>
      Лот № __________________________________</w:t>
      </w:r>
    </w:p>
    <w:p>
      <w:pPr>
        <w:spacing w:after="0"/>
        <w:ind w:left="0"/>
        <w:jc w:val="both"/>
      </w:pPr>
      <w:r>
        <w:rPr>
          <w:rFonts w:ascii="Times New Roman"/>
          <w:b w:val="false"/>
          <w:i w:val="false"/>
          <w:color w:val="000000"/>
          <w:sz w:val="28"/>
        </w:rPr>
        <w:t>
      Лоттың атауы ___________________________</w:t>
      </w:r>
    </w:p>
    <w:p>
      <w:pPr>
        <w:spacing w:after="0"/>
        <w:ind w:left="0"/>
        <w:jc w:val="both"/>
      </w:pPr>
      <w:r>
        <w:rPr>
          <w:rFonts w:ascii="Times New Roman"/>
          <w:b w:val="false"/>
          <w:i w:val="false"/>
          <w:color w:val="000000"/>
          <w:sz w:val="28"/>
        </w:rPr>
        <w:t>
      1. Әлеуетті өнім беруші туралы жалпы мәліметтер:</w:t>
      </w:r>
    </w:p>
    <w:p>
      <w:pPr>
        <w:spacing w:after="0"/>
        <w:ind w:left="0"/>
        <w:jc w:val="both"/>
      </w:pPr>
      <w:r>
        <w:rPr>
          <w:rFonts w:ascii="Times New Roman"/>
          <w:b w:val="false"/>
          <w:i w:val="false"/>
          <w:color w:val="000000"/>
          <w:sz w:val="28"/>
        </w:rPr>
        <w:t>
      Атауы _________________________________</w:t>
      </w:r>
    </w:p>
    <w:p>
      <w:pPr>
        <w:spacing w:after="0"/>
        <w:ind w:left="0"/>
        <w:jc w:val="both"/>
      </w:pPr>
      <w:r>
        <w:rPr>
          <w:rFonts w:ascii="Times New Roman"/>
          <w:b w:val="false"/>
          <w:i w:val="false"/>
          <w:color w:val="000000"/>
          <w:sz w:val="28"/>
        </w:rPr>
        <w:t>
      БСН/ЖСН/ССН/СЕН _______________________</w:t>
      </w:r>
    </w:p>
    <w:p>
      <w:pPr>
        <w:spacing w:after="0"/>
        <w:ind w:left="0"/>
        <w:jc w:val="both"/>
      </w:pPr>
      <w:r>
        <w:rPr>
          <w:rFonts w:ascii="Times New Roman"/>
          <w:b w:val="false"/>
          <w:i w:val="false"/>
          <w:color w:val="000000"/>
          <w:sz w:val="28"/>
        </w:rPr>
        <w:t>
      2. Растаушы құжаттардың (бар болған жағдайда толтырылады) электрондық көшірмелерін қоса бере отырып, әлеуетті өнім берушінің соңғы он жыл ішінде жеткізген (шығарған), конкурста сатып алынатындарға ұқсас (сол сияқты) тауарлар көлемі.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жеткізу 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жеткізу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Растаушы құжаттың атауы, күні мен нөмірі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құны,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туралы барлық мәліметтердің дұрыстығын растаймын</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Сатып алынатын тауарлар нарығында тауарлар мен шот-фактураларды қабылдап алу актілерінің көшірмелері жұмыс тәжірибесін растайтын құжаттар болып табылады. 2017 жылғы 1 қаңтарға дейін сатып алынатын тауарлар нарығында жұмыс тәжірибесі бар болса, жүкқұжаттар мен шот-фактуралардың көшірмелері де жұмыс тәжірибесін растайтын құжаттар болып табылуы мүмкін.</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ССН – салық төлеушінің сәйкестендіру нөмірі;</w:t>
      </w:r>
    </w:p>
    <w:p>
      <w:pPr>
        <w:spacing w:after="0"/>
        <w:ind w:left="0"/>
        <w:jc w:val="both"/>
      </w:pPr>
      <w:r>
        <w:rPr>
          <w:rFonts w:ascii="Times New Roman"/>
          <w:b w:val="false"/>
          <w:i w:val="false"/>
          <w:color w:val="000000"/>
          <w:sz w:val="28"/>
        </w:rPr>
        <w:t>
      ТЕН – төлеушінің есеп нөмірі.</w:t>
      </w:r>
    </w:p>
    <w:p>
      <w:pPr>
        <w:spacing w:after="0"/>
        <w:ind w:left="0"/>
        <w:jc w:val="both"/>
      </w:pPr>
      <w:bookmarkStart w:name="z602" w:id="552"/>
      <w:r>
        <w:rPr>
          <w:rFonts w:ascii="Times New Roman"/>
          <w:b w:val="false"/>
          <w:i w:val="false"/>
          <w:color w:val="000000"/>
          <w:sz w:val="28"/>
        </w:rPr>
        <w:t>
      Үлгілік конкурстық құжаттамаға</w:t>
      </w:r>
    </w:p>
    <w:bookmarkEnd w:id="552"/>
    <w:p>
      <w:pPr>
        <w:spacing w:after="0"/>
        <w:ind w:left="0"/>
        <w:jc w:val="both"/>
      </w:pPr>
      <w:r>
        <w:rPr>
          <w:rFonts w:ascii="Times New Roman"/>
          <w:b w:val="false"/>
          <w:i w:val="false"/>
          <w:color w:val="000000"/>
          <w:sz w:val="28"/>
        </w:rPr>
        <w:t>10-қосымша</w:t>
      </w:r>
    </w:p>
    <w:bookmarkStart w:name="z603" w:id="553"/>
    <w:p>
      <w:pPr>
        <w:spacing w:after="0"/>
        <w:ind w:left="0"/>
        <w:jc w:val="both"/>
      </w:pPr>
      <w:r>
        <w:rPr>
          <w:rFonts w:ascii="Times New Roman"/>
          <w:b w:val="false"/>
          <w:i w:val="false"/>
          <w:color w:val="000000"/>
          <w:sz w:val="28"/>
        </w:rPr>
        <w:t xml:space="preserve">
      </w:t>
      </w:r>
      <w:r>
        <w:rPr>
          <w:rFonts w:ascii="Times New Roman"/>
          <w:b/>
          <w:i w:val="false"/>
          <w:color w:val="000000"/>
          <w:sz w:val="28"/>
        </w:rPr>
        <w:t>Банк кепілдігі</w:t>
      </w:r>
    </w:p>
    <w:bookmarkEnd w:id="553"/>
    <w:p>
      <w:pPr>
        <w:spacing w:after="0"/>
        <w:ind w:left="0"/>
        <w:jc w:val="both"/>
      </w:pPr>
      <w:r>
        <w:rPr>
          <w:rFonts w:ascii="Times New Roman"/>
          <w:b w:val="false"/>
          <w:i w:val="false"/>
          <w:color w:val="000000"/>
          <w:sz w:val="28"/>
        </w:rPr>
        <w:t>
      Банктің атауы:_______________________________________________</w:t>
      </w:r>
    </w:p>
    <w:p>
      <w:pPr>
        <w:spacing w:after="0"/>
        <w:ind w:left="0"/>
        <w:jc w:val="both"/>
      </w:pPr>
      <w:r>
        <w:rPr>
          <w:rFonts w:ascii="Times New Roman"/>
          <w:b w:val="false"/>
          <w:i w:val="false"/>
          <w:color w:val="000000"/>
          <w:sz w:val="28"/>
        </w:rPr>
        <w:t>
      (банктің атауы мен деректемелері)</w:t>
      </w:r>
    </w:p>
    <w:p>
      <w:pPr>
        <w:spacing w:after="0"/>
        <w:ind w:left="0"/>
        <w:jc w:val="both"/>
      </w:pPr>
      <w:r>
        <w:rPr>
          <w:rFonts w:ascii="Times New Roman"/>
          <w:b w:val="false"/>
          <w:i w:val="false"/>
          <w:color w:val="000000"/>
          <w:sz w:val="28"/>
        </w:rPr>
        <w:t>
      Кімге:_______________________________________________________</w:t>
      </w:r>
    </w:p>
    <w:p>
      <w:pPr>
        <w:spacing w:after="0"/>
        <w:ind w:left="0"/>
        <w:jc w:val="both"/>
      </w:pPr>
      <w:r>
        <w:rPr>
          <w:rFonts w:ascii="Times New Roman"/>
          <w:b w:val="false"/>
          <w:i w:val="false"/>
          <w:color w:val="000000"/>
          <w:sz w:val="28"/>
        </w:rPr>
        <w:t>
      (мемлекеттік сатып алуды ұйымдастырушының атауы мен деректемелері)</w:t>
      </w:r>
    </w:p>
    <w:p>
      <w:pPr>
        <w:spacing w:after="0"/>
        <w:ind w:left="0"/>
        <w:jc w:val="both"/>
      </w:pPr>
      <w:r>
        <w:rPr>
          <w:rFonts w:ascii="Times New Roman"/>
          <w:b w:val="false"/>
          <w:i w:val="false"/>
          <w:color w:val="000000"/>
          <w:sz w:val="28"/>
        </w:rPr>
        <w:t>
      № _________кепілдік міндеттеме</w:t>
      </w:r>
    </w:p>
    <w:p>
      <w:pPr>
        <w:spacing w:after="0"/>
        <w:ind w:left="0"/>
        <w:jc w:val="both"/>
      </w:pPr>
      <w:r>
        <w:rPr>
          <w:rFonts w:ascii="Times New Roman"/>
          <w:b w:val="false"/>
          <w:i w:val="false"/>
          <w:color w:val="000000"/>
          <w:sz w:val="28"/>
        </w:rPr>
        <w:t>
      ______________________________ ____ж. "___"______________</w:t>
      </w:r>
    </w:p>
    <w:p>
      <w:pPr>
        <w:spacing w:after="0"/>
        <w:ind w:left="0"/>
        <w:jc w:val="both"/>
      </w:pPr>
      <w:r>
        <w:rPr>
          <w:rFonts w:ascii="Times New Roman"/>
          <w:b w:val="false"/>
          <w:i w:val="false"/>
          <w:color w:val="000000"/>
          <w:sz w:val="28"/>
        </w:rPr>
        <w:t>
      (орналасқан жері)</w:t>
      </w:r>
    </w:p>
    <w:p>
      <w:pPr>
        <w:spacing w:after="0"/>
        <w:ind w:left="0"/>
        <w:jc w:val="both"/>
      </w:pPr>
      <w:r>
        <w:rPr>
          <w:rFonts w:ascii="Times New Roman"/>
          <w:b w:val="false"/>
          <w:i w:val="false"/>
          <w:color w:val="000000"/>
          <w:sz w:val="28"/>
        </w:rPr>
        <w:t>
      Біз, бұдан әрі "Өнім беруші" деп аталатын,_________________,</w:t>
      </w:r>
    </w:p>
    <w:p>
      <w:pPr>
        <w:spacing w:after="0"/>
        <w:ind w:left="0"/>
        <w:jc w:val="both"/>
      </w:pPr>
      <w:r>
        <w:rPr>
          <w:rFonts w:ascii="Times New Roman"/>
          <w:b w:val="false"/>
          <w:i w:val="false"/>
          <w:color w:val="000000"/>
          <w:sz w:val="28"/>
        </w:rPr>
        <w:t xml:space="preserve">
                                        (әлеуетті өнім берушінің атауы) </w:t>
      </w:r>
    </w:p>
    <w:p>
      <w:pPr>
        <w:spacing w:after="0"/>
        <w:ind w:left="0"/>
        <w:jc w:val="both"/>
      </w:pPr>
      <w:r>
        <w:rPr>
          <w:rFonts w:ascii="Times New Roman"/>
          <w:b w:val="false"/>
          <w:i w:val="false"/>
          <w:color w:val="000000"/>
          <w:sz w:val="28"/>
        </w:rPr>
        <w:t>
      _________________________ұйымдастырған______________________</w:t>
      </w:r>
    </w:p>
    <w:p>
      <w:pPr>
        <w:spacing w:after="0"/>
        <w:ind w:left="0"/>
        <w:jc w:val="both"/>
      </w:pPr>
      <w:r>
        <w:rPr>
          <w:rFonts w:ascii="Times New Roman"/>
          <w:b w:val="false"/>
          <w:i w:val="false"/>
          <w:color w:val="000000"/>
          <w:sz w:val="28"/>
        </w:rPr>
        <w:t>
      (мемлекеттік сатып алуды ұйымдастырушының атауы)</w:t>
      </w:r>
    </w:p>
    <w:p>
      <w:pPr>
        <w:spacing w:after="0"/>
        <w:ind w:left="0"/>
        <w:jc w:val="both"/>
      </w:pPr>
      <w:r>
        <w:rPr>
          <w:rFonts w:ascii="Times New Roman"/>
          <w:b w:val="false"/>
          <w:i w:val="false"/>
          <w:color w:val="000000"/>
          <w:sz w:val="28"/>
        </w:rPr>
        <w:t>
      сатып алу жөніндегі конкурсқа қатысатыны және</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конкурс (лот/лоттар) бойынша тауарлардың, жұмыстардың, көрсетілетін қызметтердің атауы жеткізуді (жұмыстарды орындауды, қызметтерді көрсетуді) жүзеге асыруға дайын екені туралы хабардар етілгенбіз.</w:t>
      </w:r>
    </w:p>
    <w:p>
      <w:pPr>
        <w:spacing w:after="0"/>
        <w:ind w:left="0"/>
        <w:jc w:val="both"/>
      </w:pPr>
      <w:r>
        <w:rPr>
          <w:rFonts w:ascii="Times New Roman"/>
          <w:b w:val="false"/>
          <w:i w:val="false"/>
          <w:color w:val="000000"/>
          <w:sz w:val="28"/>
        </w:rPr>
        <w:t>
      Жоғарыда аталған конкурсты өткізу жөніндегі ________ж.</w:t>
      </w:r>
    </w:p>
    <w:p>
      <w:pPr>
        <w:spacing w:after="0"/>
        <w:ind w:left="0"/>
        <w:jc w:val="both"/>
      </w:pPr>
      <w:r>
        <w:rPr>
          <w:rFonts w:ascii="Times New Roman"/>
          <w:b w:val="false"/>
          <w:i w:val="false"/>
          <w:color w:val="000000"/>
          <w:sz w:val="28"/>
        </w:rPr>
        <w:t>
      "___"______________ конкурстық құжаттамада әлеуетті өнім берушілердің конкурстық өтінімді қамтамасыз етуді банк кепілдігі түрінде енгізуі көзделген.</w:t>
      </w:r>
    </w:p>
    <w:p>
      <w:pPr>
        <w:spacing w:after="0"/>
        <w:ind w:left="0"/>
        <w:jc w:val="both"/>
      </w:pPr>
      <w:r>
        <w:rPr>
          <w:rFonts w:ascii="Times New Roman"/>
          <w:b w:val="false"/>
          <w:i w:val="false"/>
          <w:color w:val="000000"/>
          <w:sz w:val="28"/>
        </w:rPr>
        <w:t>
      Осыған байланысты біз____________________осы арқылы Сіздің ақы</w:t>
      </w:r>
    </w:p>
    <w:p>
      <w:pPr>
        <w:spacing w:after="0"/>
        <w:ind w:left="0"/>
        <w:jc w:val="both"/>
      </w:pPr>
      <w:r>
        <w:rPr>
          <w:rFonts w:ascii="Times New Roman"/>
          <w:b w:val="false"/>
          <w:i w:val="false"/>
          <w:color w:val="000000"/>
          <w:sz w:val="28"/>
        </w:rPr>
        <w:t>
      (банктің атауы)</w:t>
      </w:r>
    </w:p>
    <w:p>
      <w:pPr>
        <w:spacing w:after="0"/>
        <w:ind w:left="0"/>
        <w:jc w:val="both"/>
      </w:pPr>
      <w:r>
        <w:rPr>
          <w:rFonts w:ascii="Times New Roman"/>
          <w:b w:val="false"/>
          <w:i w:val="false"/>
          <w:color w:val="000000"/>
          <w:sz w:val="28"/>
        </w:rPr>
        <w:t>
      төлеуге жазбаша талабыңызды, сондай-ақ Өнім берушінің:</w:t>
      </w:r>
    </w:p>
    <w:p>
      <w:pPr>
        <w:spacing w:after="0"/>
        <w:ind w:left="0"/>
        <w:jc w:val="both"/>
      </w:pPr>
      <w:r>
        <w:rPr>
          <w:rFonts w:ascii="Times New Roman"/>
          <w:b w:val="false"/>
          <w:i w:val="false"/>
          <w:color w:val="000000"/>
          <w:sz w:val="28"/>
        </w:rPr>
        <w:t xml:space="preserve">
            конкурсқа қатысуға өтінімді ұсынудың соңғы мерзімі өткеннен кейін конкурсқа қатысуға өтінімді кері қайтарып алғанын не өзгерткенін және (немесе) толықтырғанын; </w:t>
      </w:r>
    </w:p>
    <w:p>
      <w:pPr>
        <w:spacing w:after="0"/>
        <w:ind w:left="0"/>
        <w:jc w:val="both"/>
      </w:pPr>
      <w:r>
        <w:rPr>
          <w:rFonts w:ascii="Times New Roman"/>
          <w:b w:val="false"/>
          <w:i w:val="false"/>
          <w:color w:val="000000"/>
          <w:sz w:val="28"/>
        </w:rPr>
        <w:t xml:space="preserve">
            конкурсқа қатысушы деп танылған тұлға белгіленген мерзімде өзінің конкурстық баға ұсынысын бермегенін не кері қайтарып алғанын; </w:t>
      </w:r>
    </w:p>
    <w:p>
      <w:pPr>
        <w:spacing w:after="0"/>
        <w:ind w:left="0"/>
        <w:jc w:val="both"/>
      </w:pPr>
      <w:r>
        <w:rPr>
          <w:rFonts w:ascii="Times New Roman"/>
          <w:b w:val="false"/>
          <w:i w:val="false"/>
          <w:color w:val="000000"/>
          <w:sz w:val="28"/>
        </w:rPr>
        <w:t xml:space="preserve">
            конкурстың жеңімпазы деп айқындалған тұлға мемлекеттік сатып алу туралы шарт жасасудан жалтарғанын; </w:t>
      </w:r>
    </w:p>
    <w:p>
      <w:pPr>
        <w:spacing w:after="0"/>
        <w:ind w:left="0"/>
        <w:jc w:val="both"/>
      </w:pPr>
      <w:r>
        <w:rPr>
          <w:rFonts w:ascii="Times New Roman"/>
          <w:b w:val="false"/>
          <w:i w:val="false"/>
          <w:color w:val="000000"/>
          <w:sz w:val="28"/>
        </w:rPr>
        <w:t>
            мемлекеттік сатып алу туралы шарт жасасып, мемлекеттік сатып алу туралы шарттың орындалуын қамтамасыз етуді енгізу және (немесе) енгізу мерзімі туралы конкурстық құжаттамада белгіленген талаптарды орындамағанын не тиісінше орындамағанын жазбаша растауыңызды алғаннан соң Сіздің талап етуіңіз бойынша</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(сома цифрмен және жазумен)</w:t>
      </w:r>
    </w:p>
    <w:p>
      <w:pPr>
        <w:spacing w:after="0"/>
        <w:ind w:left="0"/>
        <w:jc w:val="both"/>
      </w:pPr>
      <w:r>
        <w:rPr>
          <w:rFonts w:ascii="Times New Roman"/>
          <w:b w:val="false"/>
          <w:i w:val="false"/>
          <w:color w:val="000000"/>
          <w:sz w:val="28"/>
        </w:rPr>
        <w:t>
      тең соманы төлеуге кері қайтарып алынбайтын міндеттемені өзімізге аламыз.</w:t>
      </w:r>
    </w:p>
    <w:p>
      <w:pPr>
        <w:spacing w:after="0"/>
        <w:ind w:left="0"/>
        <w:jc w:val="both"/>
      </w:pPr>
      <w:r>
        <w:rPr>
          <w:rFonts w:ascii="Times New Roman"/>
          <w:b w:val="false"/>
          <w:i w:val="false"/>
          <w:color w:val="000000"/>
          <w:sz w:val="28"/>
        </w:rPr>
        <w:t>
      Осы кепілдік міндеттеме конкурстық өтінімдер салынған конверттер ашылған күннен бастап күшіне енеді.</w:t>
      </w:r>
    </w:p>
    <w:p>
      <w:pPr>
        <w:spacing w:after="0"/>
        <w:ind w:left="0"/>
        <w:jc w:val="both"/>
      </w:pPr>
      <w:r>
        <w:rPr>
          <w:rFonts w:ascii="Times New Roman"/>
          <w:b w:val="false"/>
          <w:i w:val="false"/>
          <w:color w:val="000000"/>
          <w:sz w:val="28"/>
        </w:rPr>
        <w:t>
      Осы кепілдік міндеттеме Өнім берушінің конкурсқа қатысуға өтінімінің қолданылуының соңғы мерзіміне дейін қолданылады және егер Сіздің жазбаша талабыңызды біз ________ аяғына дейін алмасақ, осы құжаттың бізге қайтарылуына немесе қайтарылмауына қарамастан, толық және автоматты түрде күшін жояды. Егер конкурсқа қатысуға өтінімнің қолданылу мерзімі ұзартылса, онда осы кепілдік міндеттеме сондай мерзімге ұзартылады.</w:t>
      </w:r>
    </w:p>
    <w:p>
      <w:pPr>
        <w:spacing w:after="0"/>
        <w:ind w:left="0"/>
        <w:jc w:val="both"/>
      </w:pPr>
      <w:r>
        <w:rPr>
          <w:rFonts w:ascii="Times New Roman"/>
          <w:b w:val="false"/>
          <w:i w:val="false"/>
          <w:color w:val="000000"/>
          <w:sz w:val="28"/>
        </w:rPr>
        <w:t>
      Осы кепілдік міндеттемеге байланысты туындайтын барлық құқықтар мен міндеттер Қазақстан Республикасының заңнамасымен реттеледі.</w:t>
      </w:r>
    </w:p>
    <w:p>
      <w:pPr>
        <w:spacing w:after="0"/>
        <w:ind w:left="0"/>
        <w:jc w:val="both"/>
      </w:pPr>
      <w:r>
        <w:rPr>
          <w:rFonts w:ascii="Times New Roman"/>
          <w:b w:val="false"/>
          <w:i w:val="false"/>
          <w:color w:val="000000"/>
          <w:sz w:val="28"/>
        </w:rPr>
        <w:t>
      Кепілгердің қолы мен мөрі                  Күні мен мекенжайы</w:t>
      </w:r>
    </w:p>
    <w:p>
      <w:pPr>
        <w:spacing w:after="0"/>
        <w:ind w:left="0"/>
        <w:jc w:val="both"/>
      </w:pPr>
      <w:bookmarkStart w:name="z604" w:id="554"/>
      <w:r>
        <w:rPr>
          <w:rFonts w:ascii="Times New Roman"/>
          <w:b w:val="false"/>
          <w:i w:val="false"/>
          <w:color w:val="000000"/>
          <w:sz w:val="28"/>
        </w:rPr>
        <w:t>
      Үлгілік конкурстық құжаттамаға</w:t>
      </w:r>
    </w:p>
    <w:bookmarkEnd w:id="554"/>
    <w:p>
      <w:pPr>
        <w:spacing w:after="0"/>
        <w:ind w:left="0"/>
        <w:jc w:val="both"/>
      </w:pPr>
      <w:r>
        <w:rPr>
          <w:rFonts w:ascii="Times New Roman"/>
          <w:b w:val="false"/>
          <w:i w:val="false"/>
          <w:color w:val="000000"/>
          <w:sz w:val="28"/>
        </w:rPr>
        <w:t>11-қосымша</w:t>
      </w:r>
    </w:p>
    <w:bookmarkStart w:name="z605" w:id="555"/>
    <w:p>
      <w:pPr>
        <w:spacing w:after="0"/>
        <w:ind w:left="0"/>
        <w:jc w:val="both"/>
      </w:pPr>
      <w:r>
        <w:rPr>
          <w:rFonts w:ascii="Times New Roman"/>
          <w:b w:val="false"/>
          <w:i w:val="false"/>
          <w:color w:val="000000"/>
          <w:sz w:val="28"/>
        </w:rPr>
        <w:t xml:space="preserve">
      </w:t>
      </w:r>
      <w:r>
        <w:rPr>
          <w:rFonts w:ascii="Times New Roman"/>
          <w:b/>
          <w:i w:val="false"/>
          <w:color w:val="000000"/>
          <w:sz w:val="28"/>
        </w:rPr>
        <w:t>Берешектің жоқ екені туралы анықтама</w:t>
      </w:r>
    </w:p>
    <w:bookmarkEnd w:id="555"/>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11-қосымша алып тасталды – ҚР Үкіметінің 29.12.2018 </w:t>
      </w:r>
      <w:r>
        <w:rPr>
          <w:rFonts w:ascii="Times New Roman"/>
          <w:b w:val="false"/>
          <w:i w:val="false"/>
          <w:color w:val="000000"/>
          <w:sz w:val="28"/>
        </w:rPr>
        <w:t>№ 910</w:t>
      </w:r>
      <w:r>
        <w:rPr>
          <w:rFonts w:ascii="Times New Roman"/>
          <w:b w:val="false"/>
          <w:i/>
          <w:color w:val="000000"/>
          <w:sz w:val="28"/>
        </w:rPr>
        <w:t xml:space="preserve"> (алғашқы ресми жарияланған күнінен бастап қолданысқа енгізіледі) қаулысымен.</w:t>
      </w:r>
    </w:p>
    <w:p>
      <w:pPr>
        <w:spacing w:after="0"/>
        <w:ind w:left="0"/>
        <w:jc w:val="both"/>
      </w:pPr>
      <w:bookmarkStart w:name="z606" w:id="556"/>
      <w:r>
        <w:rPr>
          <w:rFonts w:ascii="Times New Roman"/>
          <w:b w:val="false"/>
          <w:i w:val="false"/>
          <w:color w:val="000000"/>
          <w:sz w:val="28"/>
        </w:rPr>
        <w:t>
      Үлгілік конкурстық құжаттамаға</w:t>
      </w:r>
    </w:p>
    <w:bookmarkEnd w:id="556"/>
    <w:p>
      <w:pPr>
        <w:spacing w:after="0"/>
        <w:ind w:left="0"/>
        <w:jc w:val="both"/>
      </w:pPr>
      <w:r>
        <w:rPr>
          <w:rFonts w:ascii="Times New Roman"/>
          <w:b w:val="false"/>
          <w:i w:val="false"/>
          <w:color w:val="000000"/>
          <w:sz w:val="28"/>
        </w:rPr>
        <w:t>12-қосымша</w:t>
      </w:r>
    </w:p>
    <w:bookmarkStart w:name="z607" w:id="557"/>
    <w:p>
      <w:pPr>
        <w:spacing w:after="0"/>
        <w:ind w:left="0"/>
        <w:jc w:val="both"/>
      </w:pPr>
      <w:r>
        <w:rPr>
          <w:rFonts w:ascii="Times New Roman"/>
          <w:b w:val="false"/>
          <w:i w:val="false"/>
          <w:color w:val="000000"/>
          <w:sz w:val="28"/>
        </w:rPr>
        <w:t xml:space="preserve">
      </w:t>
      </w:r>
      <w:r>
        <w:rPr>
          <w:rFonts w:ascii="Times New Roman"/>
          <w:b/>
          <w:i w:val="false"/>
          <w:color w:val="000000"/>
          <w:sz w:val="28"/>
        </w:rPr>
        <w:t>Конкурста сатып алу нысанасы болып табылатын жұмыстарды орындау жөніндегі қосалқы мердігерлер (қызметтер көрсету кезінде бірлесіп орындаушылар) туралы мәліметтер, сондай-ақ әлеуетті өнім беруші қосалқы мердігерлерге (бірлесіп орындаушыларға) беретін жұмыстар мен көрсетілетін қызметтердің түрлері (конкурстың толық атауын көрсету керек)</w:t>
      </w:r>
    </w:p>
    <w:bookmarkEnd w:id="557"/>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12-қосымша жаңа редакцияда – ҚР Үкіметінің 06.05.2019 </w:t>
      </w:r>
      <w:r>
        <w:rPr>
          <w:rFonts w:ascii="Times New Roman"/>
          <w:b w:val="false"/>
          <w:i w:val="false"/>
          <w:color w:val="000000"/>
          <w:sz w:val="28"/>
        </w:rPr>
        <w:t>№ 261</w:t>
      </w:r>
      <w:r>
        <w:rPr>
          <w:rFonts w:ascii="Times New Roman"/>
          <w:b w:val="false"/>
          <w:i/>
          <w:color w:val="000000"/>
          <w:sz w:val="28"/>
        </w:rPr>
        <w:t xml:space="preserve"> (алғашқы ресми жарияланған күнінен бастап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мердігер (бірлесіп орындаушы) – заңды тұлғаның атауы не жеке тұлға болып табылатын қосалқы мердігердің (бірлесіп орындаушының) тегі, аты, әкесінің аты (бар болса)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мердігердің (бірлесіп орындаушы) бизнес-сәйкестендіру нөмірі, оның толық заңды және пошта мекенжайы, байланыс телефоны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ерекшелікке сәйкес орындалатын жұмыстардың (көрсетілетін қызметтердің)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ерекшелікке сәйкес орындалатын жұмыстардың (көрсетілетін қызметтердің) ақшалай мәндегі көлемі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ерекшелікке сәйкес орындалатын жұмыстардың (көрсетілетін қызметтердің) пайыздық мәндегі көлемі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қосалқы мердігер (бірлесіп орындаушы) бойынша 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көлемінің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қосалқы мердігер (бірлесіп орындаушы) бойынша 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 %-ы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қосалқы мердігерлер (бірлесіп орындаушылар) бойынша жиыны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 %-ы</w:t>
            </w:r>
          </w:p>
        </w:tc>
      </w:tr>
    </w:tbl>
    <w:p>
      <w:pPr>
        <w:spacing w:after="0"/>
        <w:ind w:left="0"/>
        <w:jc w:val="both"/>
      </w:pPr>
      <w:r>
        <w:rPr>
          <w:rFonts w:ascii="Times New Roman"/>
          <w:b w:val="false"/>
          <w:i w:val="false"/>
          <w:color w:val="000000"/>
          <w:sz w:val="28"/>
        </w:rPr>
        <w:t>
      Осы арқылы конкурсқа (конкурстың толық атауын көрсету) қатысуға өтінім беретін әлеуетті өнім берушінің қосалқы мердігер(лер)і (бірлесіп орындаушы(лар)ы) конкурс (конкурстың толық атауын көрсету керек) тәсілімен өткізілетін мемлекеттік сатып алуға қатысу шарттары туралы өзінің хабардар екенін білдіреді және өзіне әлеуетті өнім берушінің қосалқы мердігерлеріне (бірлесіп орындаушыларына) қатысты бөлігінде конкурстық құжаттамада көзделген талаптарды бұзғаны үшін жауапкершілікті қабылдайды.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мердігер (бірлесіп орындаушы) – заңды тұлғаның атауы не жеке тұлға болып табылатын қосалқы мердігердің (бірлесіп орындаушының) тегі, аты, әкесінің аты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мердігердің (бірлесіп орындаушының) уәкілетті өкілінің тегі, аты, әкесінің аты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Әлеуетті өнім беруші қосалқы мердігерлерге (бірлесіп орындаушыларға) беретін жұмыстар мен көрсетілетін қызметтердің шекті көлемі жиынтығында орындалатын жұмыстар немесе көрсетілетін қызметтер көлемінің екіден бірінен аспауға тиіс.</w:t>
      </w:r>
    </w:p>
    <w:p>
      <w:pPr>
        <w:spacing w:after="0"/>
        <w:ind w:left="0"/>
        <w:jc w:val="both"/>
      </w:pPr>
      <w:r>
        <w:rPr>
          <w:rFonts w:ascii="Times New Roman"/>
          <w:b w:val="false"/>
          <w:i w:val="false"/>
          <w:color w:val="000000"/>
          <w:sz w:val="28"/>
        </w:rPr>
        <w:t>
      Осы талап Қазақстан Республикасының заңдарына сәйкес операторлар болып айқындалған заңды тұлғалармен Заңның 39-бабы 3-тармағының 36) тармақшасында көзделген мемлекеттік сатып алу туралы шарттар жасасу жағдайларына қолданылмайды.</w:t>
      </w:r>
    </w:p>
    <w:p>
      <w:pPr>
        <w:spacing w:after="0"/>
        <w:ind w:left="0"/>
        <w:jc w:val="both"/>
      </w:pPr>
      <w:r>
        <w:rPr>
          <w:rFonts w:ascii="Times New Roman"/>
          <w:b w:val="false"/>
          <w:i w:val="false"/>
          <w:color w:val="000000"/>
          <w:sz w:val="28"/>
        </w:rPr>
        <w:t>
      Бұл ретте қосалқы мердігерлердің (бірлесіп орындаушылардың) өткізілетін мемлекеттік сатып алудың мәні болып табылатын жұмыстарды орындау не қызметтерді көрсету көлемдерін өзге қосалқы мердігерлерге (бірлесіп орындаушыларға) беруіне тыйым салынады.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bookmarkStart w:name="z608" w:id="558"/>
      <w:r>
        <w:rPr>
          <w:rFonts w:ascii="Times New Roman"/>
          <w:b w:val="false"/>
          <w:i w:val="false"/>
          <w:color w:val="000000"/>
          <w:sz w:val="28"/>
        </w:rPr>
        <w:t>
      Үлгілік конкурстық құжаттамаға</w:t>
      </w:r>
    </w:p>
    <w:bookmarkEnd w:id="558"/>
    <w:p>
      <w:pPr>
        <w:spacing w:after="0"/>
        <w:ind w:left="0"/>
        <w:jc w:val="both"/>
      </w:pPr>
      <w:r>
        <w:rPr>
          <w:rFonts w:ascii="Times New Roman"/>
          <w:b w:val="false"/>
          <w:i w:val="false"/>
          <w:color w:val="000000"/>
          <w:sz w:val="28"/>
        </w:rPr>
        <w:t>13-қосымша</w:t>
      </w:r>
    </w:p>
    <w:bookmarkStart w:name="z609" w:id="559"/>
    <w:p>
      <w:pPr>
        <w:spacing w:after="0"/>
        <w:ind w:left="0"/>
        <w:jc w:val="both"/>
      </w:pPr>
      <w:r>
        <w:rPr>
          <w:rFonts w:ascii="Times New Roman"/>
          <w:b w:val="false"/>
          <w:i w:val="false"/>
          <w:color w:val="000000"/>
          <w:sz w:val="28"/>
        </w:rPr>
        <w:t xml:space="preserve">
      </w:t>
      </w:r>
      <w:r>
        <w:rPr>
          <w:rFonts w:ascii="Times New Roman"/>
          <w:b/>
          <w:i w:val="false"/>
          <w:color w:val="000000"/>
          <w:sz w:val="28"/>
        </w:rPr>
        <w:t>Әлеуеттi өнiм берушi бағаларының кестесi</w:t>
      </w:r>
    </w:p>
    <w:bookmarkEnd w:id="559"/>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13-қосымшаға өзгеріс енгізілді – ҚР Үкіметінің 29.12.2018 </w:t>
      </w:r>
      <w:r>
        <w:rPr>
          <w:rFonts w:ascii="Times New Roman"/>
          <w:b w:val="false"/>
          <w:i w:val="false"/>
          <w:color w:val="000000"/>
          <w:sz w:val="28"/>
        </w:rPr>
        <w:t>№ 910</w:t>
      </w:r>
      <w:r>
        <w:rPr>
          <w:rFonts w:ascii="Times New Roman"/>
          <w:b w:val="false"/>
          <w:i/>
          <w:color w:val="000000"/>
          <w:sz w:val="28"/>
        </w:rPr>
        <w:t xml:space="preserve"> (алғашқы ресми жарияланған күнінен бастап қолданысқа енгізіледі) қаулысымен.</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(әлеуеттi өнiм берушiнiң атауы)</w:t>
      </w:r>
    </w:p>
    <w:p>
      <w:pPr>
        <w:spacing w:after="0"/>
        <w:ind w:left="0"/>
        <w:jc w:val="both"/>
      </w:pPr>
      <w:r>
        <w:rPr>
          <w:rFonts w:ascii="Times New Roman"/>
          <w:b w:val="false"/>
          <w:i w:val="false"/>
          <w:color w:val="000000"/>
          <w:sz w:val="28"/>
        </w:rPr>
        <w:t>
      (лоттың нөмірін көрсете отырып, әрбір лотқа жеке толтырылады)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Тауардың, жұмыстың, көрсетілетін қызметтердің атауы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елi (жұмыстар мен көрсетілетін қызметтер сатып алынатын кезде алып тасталады)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 зауыт (жұмыстар мен көрсетілетін қызметтер сатып алынатын кезде алып тасталады)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бiрлiгi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_______бiрлiктің бағасы ___________</w:t>
            </w:r>
          </w:p>
          <w:p>
            <w:pPr>
              <w:spacing w:after="20"/>
              <w:ind w:left="20"/>
              <w:jc w:val="both"/>
            </w:pPr>
            <w:r>
              <w:rPr>
                <w:rFonts w:ascii="Times New Roman"/>
                <w:b w:val="false"/>
                <w:i w:val="false"/>
                <w:color w:val="000000"/>
                <w:sz w:val="20"/>
              </w:rPr>
              <w:t>
ИНКОТЕРМС 2000 ___________</w:t>
            </w:r>
          </w:p>
          <w:p>
            <w:pPr>
              <w:spacing w:after="20"/>
              <w:ind w:left="20"/>
              <w:jc w:val="both"/>
            </w:pPr>
            <w:r>
              <w:rPr>
                <w:rFonts w:ascii="Times New Roman"/>
                <w:b w:val="false"/>
                <w:i w:val="false"/>
                <w:color w:val="000000"/>
                <w:sz w:val="20"/>
              </w:rPr>
              <w:t>
шарттарында (межелі пункті)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(көлемi)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 барлығы =__________5-жол х 6-жол, әлеуетті өнім берушінің тасымалдауға, сақтандыруға, кедендік баждарды төлеуге, салықтарды (ҚҚС-сыз), төлемдер мен алымдарды төлеуге жұмсаған барлық шығыстарын, жиынтықтаушы бөлшектер мен міндетті қосалқы бөлшектердің, пайдаланудың бастапқы мерзімінде өлшем бірлігіне қызмет көрсету құнын, басқа шығыстарды қосқанда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Алып тасталды - </w:t>
            </w:r>
            <w:r>
              <w:rPr>
                <w:rFonts w:ascii="Times New Roman"/>
                <w:b w:val="false"/>
                <w:i w:val="false"/>
                <w:color w:val="000000"/>
                <w:sz w:val="20"/>
              </w:rPr>
              <w:t xml:space="preserve">ҚР Үкіметінің 29.12.2018 </w:t>
            </w:r>
            <w:r>
              <w:rPr>
                <w:rFonts w:ascii="Times New Roman"/>
                <w:b w:val="false"/>
                <w:i w:val="false"/>
                <w:color w:val="000000"/>
                <w:sz w:val="20"/>
              </w:rPr>
              <w:t>№ 910</w:t>
            </w:r>
            <w:r>
              <w:rPr>
                <w:rFonts w:ascii="Times New Roman"/>
                <w:b w:val="false"/>
                <w:i w:val="false"/>
                <w:color w:val="000000"/>
                <w:sz w:val="20"/>
              </w:rPr>
              <w:t xml:space="preserve"> (</w:t>
            </w:r>
            <w:r>
              <w:rPr>
                <w:rFonts w:ascii="Times New Roman"/>
                <w:b w:val="false"/>
                <w:i w:val="false"/>
                <w:color w:val="000000"/>
                <w:sz w:val="20"/>
              </w:rPr>
              <w:t>алғашқы ресми жарияланған күнінен бастап қолданысқа енгізіледі</w:t>
            </w:r>
            <w:r>
              <w:rPr>
                <w:rFonts w:ascii="Times New Roman"/>
                <w:b w:val="false"/>
                <w:i w:val="false"/>
                <w:color w:val="000000"/>
                <w:sz w:val="20"/>
              </w:rPr>
              <w:t>) қаулысымен.</w:t>
            </w:r>
            <w:r>
              <w:rPr>
                <w:rFonts w:ascii="Times New Roman"/>
                <w:b w:val="false"/>
                <w:i w:val="false"/>
                <w:color w:val="000000"/>
                <w:sz w:val="2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Бiз сiздердiң конкурстық құжаттамада айтылған төлем шарттарыңызбен келiсемiз.</w:t>
      </w:r>
    </w:p>
    <w:p>
      <w:pPr>
        <w:spacing w:after="0"/>
        <w:ind w:left="0"/>
        <w:jc w:val="both"/>
      </w:pPr>
      <w:r>
        <w:rPr>
          <w:rFonts w:ascii="Times New Roman"/>
          <w:b w:val="false"/>
          <w:i w:val="false"/>
          <w:color w:val="000000"/>
          <w:sz w:val="28"/>
        </w:rPr>
        <w:t>
      ________________        _____________________________</w:t>
      </w:r>
    </w:p>
    <w:p>
      <w:pPr>
        <w:spacing w:after="0"/>
        <w:ind w:left="0"/>
        <w:jc w:val="both"/>
      </w:pPr>
      <w:r>
        <w:rPr>
          <w:rFonts w:ascii="Times New Roman"/>
          <w:b w:val="false"/>
          <w:i w:val="false"/>
          <w:color w:val="000000"/>
          <w:sz w:val="28"/>
        </w:rPr>
        <w:t>
            (Қолы)                  (лауазымы, Т.А.Ә. (бар болса)</w:t>
      </w:r>
    </w:p>
    <w:p>
      <w:pPr>
        <w:spacing w:after="0"/>
        <w:ind w:left="0"/>
        <w:jc w:val="both"/>
      </w:pPr>
      <w:r>
        <w:rPr>
          <w:rFonts w:ascii="Times New Roman"/>
          <w:b w:val="false"/>
          <w:i w:val="false"/>
          <w:color w:val="000000"/>
          <w:sz w:val="28"/>
        </w:rPr>
        <w:t>
            М.О.</w:t>
      </w:r>
    </w:p>
    <w:bookmarkStart w:name="z610" w:id="560"/>
    <w:p>
      <w:pPr>
        <w:spacing w:after="0"/>
        <w:ind w:left="0"/>
        <w:jc w:val="both"/>
      </w:pPr>
      <w:r>
        <w:rPr>
          <w:rFonts w:ascii="Times New Roman"/>
          <w:b w:val="false"/>
          <w:i w:val="false"/>
          <w:color w:val="000000"/>
          <w:sz w:val="28"/>
        </w:rPr>
        <w:t>
      Ескертпе: "бағасы, барлығы" деген жолды конкурстық комиссия әлеуеттi өнiм берушiнiң барлық шығындарын ескере отырып айқындалған және қайта қарауға жатпайды деп қарайды.</w:t>
      </w:r>
    </w:p>
    <w:bookmarkEnd w:id="560"/>
    <w:p>
      <w:pPr>
        <w:spacing w:after="0"/>
        <w:ind w:left="0"/>
        <w:jc w:val="both"/>
      </w:pPr>
      <w:bookmarkStart w:name="z611" w:id="561"/>
      <w:r>
        <w:rPr>
          <w:rFonts w:ascii="Times New Roman"/>
          <w:b w:val="false"/>
          <w:i w:val="false"/>
          <w:color w:val="000000"/>
          <w:sz w:val="28"/>
        </w:rPr>
        <w:t>
      Үлгілік конкурстық құжаттамаға</w:t>
      </w:r>
    </w:p>
    <w:bookmarkEnd w:id="561"/>
    <w:p>
      <w:pPr>
        <w:spacing w:after="0"/>
        <w:ind w:left="0"/>
        <w:jc w:val="both"/>
      </w:pPr>
      <w:r>
        <w:rPr>
          <w:rFonts w:ascii="Times New Roman"/>
          <w:b w:val="false"/>
          <w:i w:val="false"/>
          <w:color w:val="000000"/>
          <w:sz w:val="28"/>
        </w:rPr>
        <w:t>14-қосымша</w:t>
      </w:r>
    </w:p>
    <w:bookmarkStart w:name="z612" w:id="562"/>
    <w:p>
      <w:pPr>
        <w:spacing w:after="0"/>
        <w:ind w:left="0"/>
        <w:jc w:val="both"/>
      </w:pPr>
      <w:r>
        <w:rPr>
          <w:rFonts w:ascii="Times New Roman"/>
          <w:b w:val="false"/>
          <w:i w:val="false"/>
          <w:color w:val="000000"/>
          <w:sz w:val="28"/>
        </w:rPr>
        <w:t xml:space="preserve">
      </w:t>
      </w:r>
      <w:r>
        <w:rPr>
          <w:rFonts w:ascii="Times New Roman"/>
          <w:b/>
          <w:i w:val="false"/>
          <w:color w:val="000000"/>
          <w:sz w:val="28"/>
        </w:rPr>
        <w:t>Әлеуеттi өнiм берушi бағаларының кестесi</w:t>
      </w:r>
    </w:p>
    <w:bookmarkEnd w:id="562"/>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(әлеуетті өнім берушінің атауы)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14-қосымша жаңа редакцияда – ҚР Үкіметінің 29.12.2018 </w:t>
      </w:r>
      <w:r>
        <w:rPr>
          <w:rFonts w:ascii="Times New Roman"/>
          <w:b w:val="false"/>
          <w:i w:val="false"/>
          <w:color w:val="000000"/>
          <w:sz w:val="28"/>
        </w:rPr>
        <w:t>№ 910</w:t>
      </w:r>
      <w:r>
        <w:rPr>
          <w:rFonts w:ascii="Times New Roman"/>
          <w:b w:val="false"/>
          <w:i/>
          <w:color w:val="000000"/>
          <w:sz w:val="28"/>
        </w:rPr>
        <w:t xml:space="preserve"> (алғашқы ресми жарияланған күнінен бастап қолданысқа енгізіледі) қаулысымен.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жұмыстың, көрсетілетін қызметтің атауы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елі (жұмыстар мен көрсетілетін қызметтерді сатып алатын кезде алып тастау керек)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 зауыт (жұмыстар мен көрсетілетін қызметтердi сатып алатын кезде алып тасталады)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 ИНКОТЕРМС 2000</w:t>
            </w:r>
          </w:p>
          <w:p>
            <w:pPr>
              <w:spacing w:after="20"/>
              <w:ind w:left="20"/>
              <w:jc w:val="both"/>
            </w:pPr>
            <w:r>
              <w:rPr>
                <w:rFonts w:ascii="Times New Roman"/>
                <w:b w:val="false"/>
                <w:i w:val="false"/>
                <w:color w:val="000000"/>
                <w:sz w:val="20"/>
              </w:rPr>
              <w:t>
___________ шарттарында бiрлiктің бағасы</w:t>
            </w:r>
          </w:p>
          <w:p>
            <w:pPr>
              <w:spacing w:after="20"/>
              <w:ind w:left="20"/>
              <w:jc w:val="both"/>
            </w:pPr>
            <w:r>
              <w:rPr>
                <w:rFonts w:ascii="Times New Roman"/>
                <w:b w:val="false"/>
                <w:i w:val="false"/>
                <w:color w:val="000000"/>
                <w:sz w:val="20"/>
              </w:rPr>
              <w:t>
(межелі пункті)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(көлемі)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 барлығы =__________7-жол х 8-жол, әлеуетті өнім берушінің тасымалдауға, сақтандыруға, кедендік баждарды төлеуге, салықтарды (ҚҚС-сыз), төлемдер мен алымдарды төлеуге жұмсаған барлық шығыстарын, жиынтықтаушы бөлшектер мен міндетті қосалқы бөлшектердің, пайдаланудың бастапқы мерзімінде өлшем бірлігіне қызмет көрсету құнын, басқа шығыстарды қосқанда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Бiз сiздердiң конкурстық құжаттамада айтылған төлем шарттарыңызбен келiсемiз.</w:t>
      </w:r>
    </w:p>
    <w:p>
      <w:pPr>
        <w:spacing w:after="0"/>
        <w:ind w:left="0"/>
        <w:jc w:val="both"/>
      </w:pPr>
      <w:r>
        <w:rPr>
          <w:rFonts w:ascii="Times New Roman"/>
          <w:b w:val="false"/>
          <w:i w:val="false"/>
          <w:color w:val="000000"/>
          <w:sz w:val="28"/>
        </w:rPr>
        <w:t>
      ________________ ______________________________________</w:t>
      </w:r>
    </w:p>
    <w:p>
      <w:pPr>
        <w:spacing w:after="0"/>
        <w:ind w:left="0"/>
        <w:jc w:val="both"/>
      </w:pPr>
      <w:r>
        <w:rPr>
          <w:rFonts w:ascii="Times New Roman"/>
          <w:b w:val="false"/>
          <w:i w:val="false"/>
          <w:color w:val="000000"/>
          <w:sz w:val="28"/>
        </w:rPr>
        <w:t>
      (Қолы) (лауазымы, тегі, аты, әкесінің аты (бар болса)</w:t>
      </w:r>
    </w:p>
    <w:p>
      <w:pPr>
        <w:spacing w:after="0"/>
        <w:ind w:left="0"/>
        <w:jc w:val="both"/>
      </w:pPr>
      <w:r>
        <w:rPr>
          <w:rFonts w:ascii="Times New Roman"/>
          <w:b w:val="false"/>
          <w:i w:val="false"/>
          <w:color w:val="000000"/>
          <w:sz w:val="28"/>
        </w:rPr>
        <w:t>
      Мөр орны (бар болса)</w:t>
      </w:r>
    </w:p>
    <w:p>
      <w:pPr>
        <w:spacing w:after="0"/>
        <w:ind w:left="0"/>
        <w:jc w:val="both"/>
      </w:pPr>
      <w:r>
        <w:rPr>
          <w:rFonts w:ascii="Times New Roman"/>
          <w:b w:val="false"/>
          <w:i w:val="false"/>
          <w:color w:val="000000"/>
          <w:sz w:val="28"/>
        </w:rPr>
        <w:t>
      Ескертпе: "бағасы, барлық" деген жолды конкурстық комиссия әлеуеттi өнiм берушiнiң барлық шығындарын есепке ала отырып айқындалған және қайта қарауға жатпайды деп қарайды.</w:t>
      </w:r>
    </w:p>
    <w:p>
      <w:pPr>
        <w:spacing w:after="0"/>
        <w:ind w:left="0"/>
        <w:jc w:val="both"/>
      </w:pPr>
      <w:bookmarkStart w:name="z989" w:id="563"/>
      <w:r>
        <w:rPr>
          <w:rFonts w:ascii="Times New Roman"/>
          <w:b w:val="false"/>
          <w:i w:val="false"/>
          <w:color w:val="000000"/>
          <w:sz w:val="28"/>
        </w:rPr>
        <w:t>
      Ерекше тәртіпті қолдана</w:t>
      </w:r>
    </w:p>
    <w:bookmarkEnd w:id="563"/>
    <w:p>
      <w:pPr>
        <w:spacing w:after="0"/>
        <w:ind w:left="0"/>
        <w:jc w:val="both"/>
      </w:pPr>
      <w:r>
        <w:rPr>
          <w:rFonts w:ascii="Times New Roman"/>
          <w:b w:val="false"/>
          <w:i w:val="false"/>
          <w:color w:val="000000"/>
          <w:sz w:val="28"/>
        </w:rPr>
        <w:t>отырып, мемлекеттік сатып</w:t>
      </w:r>
    </w:p>
    <w:p>
      <w:pPr>
        <w:spacing w:after="0"/>
        <w:ind w:left="0"/>
        <w:jc w:val="both"/>
      </w:pPr>
      <w:r>
        <w:rPr>
          <w:rFonts w:ascii="Times New Roman"/>
          <w:b w:val="false"/>
          <w:i w:val="false"/>
          <w:color w:val="000000"/>
          <w:sz w:val="28"/>
        </w:rPr>
        <w:t>алуды жүзеге асыру</w:t>
      </w:r>
    </w:p>
    <w:p>
      <w:pPr>
        <w:spacing w:after="0"/>
        <w:ind w:left="0"/>
        <w:jc w:val="both"/>
      </w:pPr>
      <w:r>
        <w:rPr>
          <w:rFonts w:ascii="Times New Roman"/>
          <w:b w:val="false"/>
          <w:i w:val="false"/>
          <w:color w:val="000000"/>
          <w:sz w:val="28"/>
        </w:rPr>
        <w:t>қағидаларына</w:t>
      </w:r>
    </w:p>
    <w:p>
      <w:pPr>
        <w:spacing w:after="0"/>
        <w:ind w:left="0"/>
        <w:jc w:val="both"/>
      </w:pPr>
      <w:r>
        <w:rPr>
          <w:rFonts w:ascii="Times New Roman"/>
          <w:b w:val="false"/>
          <w:i w:val="false"/>
          <w:color w:val="000000"/>
          <w:sz w:val="28"/>
        </w:rPr>
        <w:t>2-1-қосымша</w:t>
      </w:r>
    </w:p>
    <w:p>
      <w:pPr>
        <w:spacing w:after="0"/>
        <w:ind w:left="0"/>
        <w:jc w:val="both"/>
      </w:pPr>
      <w:r>
        <w:rPr>
          <w:rFonts w:ascii="Times New Roman"/>
          <w:b w:val="false"/>
          <w:i w:val="false"/>
          <w:color w:val="000000"/>
          <w:sz w:val="28"/>
        </w:rPr>
        <w:t>
      Бекітемін</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(Тапсырыс берушінің толық атауын және оның осы конкурстық құжаттаманы бекіткен лауазымды</w:t>
      </w:r>
    </w:p>
    <w:p>
      <w:pPr>
        <w:spacing w:after="0"/>
        <w:ind w:left="0"/>
        <w:jc w:val="both"/>
      </w:pPr>
      <w:r>
        <w:rPr>
          <w:rFonts w:ascii="Times New Roman"/>
          <w:b w:val="false"/>
          <w:i w:val="false"/>
          <w:color w:val="000000"/>
          <w:sz w:val="28"/>
        </w:rPr>
        <w:t>
      адамының тегі, аты, әкесінің аты</w:t>
      </w:r>
    </w:p>
    <w:p>
      <w:pPr>
        <w:spacing w:after="0"/>
        <w:ind w:left="0"/>
        <w:jc w:val="both"/>
      </w:pPr>
      <w:r>
        <w:rPr>
          <w:rFonts w:ascii="Times New Roman"/>
          <w:b w:val="false"/>
          <w:i w:val="false"/>
          <w:color w:val="000000"/>
          <w:sz w:val="28"/>
        </w:rPr>
        <w:t>
      (бар болса) көрсетіледі)</w:t>
      </w:r>
    </w:p>
    <w:bookmarkStart w:name="z990" w:id="564"/>
    <w:p>
      <w:pPr>
        <w:spacing w:after="0"/>
        <w:ind w:left="0"/>
        <w:jc w:val="both"/>
      </w:pPr>
      <w:r>
        <w:rPr>
          <w:rFonts w:ascii="Times New Roman"/>
          <w:b w:val="false"/>
          <w:i w:val="false"/>
          <w:color w:val="000000"/>
          <w:sz w:val="28"/>
        </w:rPr>
        <w:t xml:space="preserve">
      </w:t>
      </w:r>
      <w:r>
        <w:rPr>
          <w:rFonts w:ascii="Times New Roman"/>
          <w:b/>
          <w:i w:val="false"/>
          <w:color w:val="000000"/>
          <w:sz w:val="28"/>
        </w:rPr>
        <w:t>20 ___ жылғы " " ___ № шешім</w:t>
      </w:r>
    </w:p>
    <w:bookmarkEnd w:id="564"/>
    <w:p>
      <w:pPr>
        <w:spacing w:after="0"/>
        <w:ind w:left="0"/>
        <w:jc w:val="both"/>
      </w:pPr>
      <w:r>
        <w:rPr>
          <w:rFonts w:ascii="Times New Roman"/>
          <w:b w:val="false"/>
          <w:i w:val="false"/>
          <w:color w:val="000000"/>
          <w:sz w:val="28"/>
        </w:rPr>
        <w:t xml:space="preserve">
      </w:t>
      </w:r>
      <w:r>
        <w:rPr>
          <w:rFonts w:ascii="Times New Roman"/>
          <w:b/>
          <w:i w:val="false"/>
          <w:color w:val="000000"/>
          <w:sz w:val="28"/>
        </w:rPr>
        <w:t>Қарулы Күштердің жеке құрамын тамақтандыруды ұйымдастыру жөніндегі көрсетілетін қызметтерді мемлекеттік сатып алу бойынша үлгі конкурстық құжаттама</w:t>
      </w:r>
    </w:p>
    <w:p>
      <w:pPr>
        <w:spacing w:after="0"/>
        <w:ind w:left="0"/>
        <w:jc w:val="both"/>
      </w:pPr>
      <w:r>
        <w:rPr>
          <w:rFonts w:ascii="Times New Roman"/>
          <w:b w:val="false"/>
          <w:i w:val="false"/>
          <w:color w:val="ff0000"/>
          <w:sz w:val="28"/>
        </w:rPr>
        <w:t xml:space="preserve">
      Ескерту. Қағида 2-1-қосымшамен толықтырылды – ҚР Үкіметінің 29.12.2018 </w:t>
      </w:r>
      <w:r>
        <w:rPr>
          <w:rFonts w:ascii="Times New Roman"/>
          <w:b w:val="false"/>
          <w:i w:val="false"/>
          <w:color w:val="ff0000"/>
          <w:sz w:val="28"/>
        </w:rPr>
        <w:t>№ 910</w:t>
      </w:r>
      <w:r>
        <w:rPr>
          <w:rFonts w:ascii="Times New Roman"/>
          <w:b w:val="false"/>
          <w:i w:val="false"/>
          <w:color w:val="ff0000"/>
          <w:sz w:val="28"/>
        </w:rPr>
        <w:t xml:space="preserve"> (алғашқы ресми жарияланған күнінен бастап қолданысқа енгізіледі) қаулысымен; өзгеріс енгізілді - ҚР Үкіметінің 29.12.2021 </w:t>
      </w:r>
      <w:r>
        <w:rPr>
          <w:rFonts w:ascii="Times New Roman"/>
          <w:b w:val="false"/>
          <w:i w:val="false"/>
          <w:color w:val="ff0000"/>
          <w:sz w:val="28"/>
        </w:rPr>
        <w:t>№ 953</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(конкурс тәсілімен мемлекеттік сатып алудың атауы)</w:t>
      </w:r>
    </w:p>
    <w:p>
      <w:pPr>
        <w:spacing w:after="0"/>
        <w:ind w:left="0"/>
        <w:jc w:val="both"/>
      </w:pPr>
      <w:r>
        <w:rPr>
          <w:rFonts w:ascii="Times New Roman"/>
          <w:b w:val="false"/>
          <w:i w:val="false"/>
          <w:color w:val="000000"/>
          <w:sz w:val="28"/>
        </w:rPr>
        <w:t>
      Тапсырыс беруші _______________________________________________________</w:t>
      </w:r>
    </w:p>
    <w:p>
      <w:pPr>
        <w:spacing w:after="0"/>
        <w:ind w:left="0"/>
        <w:jc w:val="both"/>
      </w:pPr>
      <w:r>
        <w:rPr>
          <w:rFonts w:ascii="Times New Roman"/>
          <w:b w:val="false"/>
          <w:i w:val="false"/>
          <w:color w:val="000000"/>
          <w:sz w:val="28"/>
        </w:rPr>
        <w:t>
      (тапсырыс берушінің толық атауы, орналасқан жері, БСК, банктік деректемелері)</w:t>
      </w:r>
    </w:p>
    <w:p>
      <w:pPr>
        <w:spacing w:after="0"/>
        <w:ind w:left="0"/>
        <w:jc w:val="both"/>
      </w:pPr>
      <w:r>
        <w:rPr>
          <w:rFonts w:ascii="Times New Roman"/>
          <w:b w:val="false"/>
          <w:i w:val="false"/>
          <w:color w:val="000000"/>
          <w:sz w:val="28"/>
        </w:rPr>
        <w:t>
      Тапсырыс берушінің өкілі ________________________________________________</w:t>
      </w:r>
    </w:p>
    <w:p>
      <w:pPr>
        <w:spacing w:after="0"/>
        <w:ind w:left="0"/>
        <w:jc w:val="both"/>
      </w:pPr>
      <w:r>
        <w:rPr>
          <w:rFonts w:ascii="Times New Roman"/>
          <w:b w:val="false"/>
          <w:i w:val="false"/>
          <w:color w:val="000000"/>
          <w:sz w:val="28"/>
        </w:rPr>
        <w:t>
      (Тапсырыс берушінің өкілі – лауазымды адамының тегі, аты, әкесінің аты (бар болса), байланыс телефондарын және бар болса, электрондық поштасының мекенжайы)</w:t>
      </w:r>
    </w:p>
    <w:p>
      <w:pPr>
        <w:spacing w:after="0"/>
        <w:ind w:left="0"/>
        <w:jc w:val="both"/>
      </w:pPr>
      <w:r>
        <w:rPr>
          <w:rFonts w:ascii="Times New Roman"/>
          <w:b w:val="false"/>
          <w:i w:val="false"/>
          <w:color w:val="000000"/>
          <w:sz w:val="28"/>
        </w:rPr>
        <w:t xml:space="preserve">
      Мемлекеттік сатып алуды ұйымдастырушы___________________________________ </w:t>
      </w:r>
    </w:p>
    <w:p>
      <w:pPr>
        <w:spacing w:after="0"/>
        <w:ind w:left="0"/>
        <w:jc w:val="both"/>
      </w:pPr>
      <w:r>
        <w:rPr>
          <w:rFonts w:ascii="Times New Roman"/>
          <w:b w:val="false"/>
          <w:i w:val="false"/>
          <w:color w:val="000000"/>
          <w:sz w:val="28"/>
        </w:rPr>
        <w:t>
      (толық атауы, орналасқан жері, БСК, банктік деректемелері)</w:t>
      </w:r>
    </w:p>
    <w:p>
      <w:pPr>
        <w:spacing w:after="0"/>
        <w:ind w:left="0"/>
        <w:jc w:val="both"/>
      </w:pPr>
      <w:r>
        <w:rPr>
          <w:rFonts w:ascii="Times New Roman"/>
          <w:b w:val="false"/>
          <w:i w:val="false"/>
          <w:color w:val="000000"/>
          <w:sz w:val="28"/>
        </w:rPr>
        <w:t>
      Мемлекеттік сатып алуды ұйымдастырушының өкілі___________________________</w:t>
      </w:r>
    </w:p>
    <w:p>
      <w:pPr>
        <w:spacing w:after="0"/>
        <w:ind w:left="0"/>
        <w:jc w:val="both"/>
      </w:pPr>
      <w:r>
        <w:rPr>
          <w:rFonts w:ascii="Times New Roman"/>
          <w:b w:val="false"/>
          <w:i w:val="false"/>
          <w:color w:val="000000"/>
          <w:sz w:val="28"/>
        </w:rPr>
        <w:t>
      (Лауазымды адамның тегі, аты, әкесінің аты (бар болса) – мемлекеттік сатып алуды ұйымдастырушының өкілі, лауазымы, байланыс телефондары және бар болса, электрондық поштаның мекенжайы)</w:t>
      </w:r>
    </w:p>
    <w:p>
      <w:pPr>
        <w:spacing w:after="0"/>
        <w:ind w:left="0"/>
        <w:jc w:val="both"/>
      </w:pPr>
      <w:r>
        <w:rPr>
          <w:rFonts w:ascii="Times New Roman"/>
          <w:b w:val="false"/>
          <w:i w:val="false"/>
          <w:color w:val="000000"/>
          <w:sz w:val="28"/>
        </w:rPr>
        <w:t>
      Конкурстық құжаттаманың құны ____________________________________________</w:t>
      </w:r>
    </w:p>
    <w:p>
      <w:pPr>
        <w:spacing w:after="0"/>
        <w:ind w:left="0"/>
        <w:jc w:val="both"/>
      </w:pPr>
      <w:r>
        <w:rPr>
          <w:rFonts w:ascii="Times New Roman"/>
          <w:b w:val="false"/>
          <w:i w:val="false"/>
          <w:color w:val="000000"/>
          <w:sz w:val="28"/>
        </w:rPr>
        <w:t>
      (конкурстық құжаттаманың құны теңгемен көрсетіледі, егер конкурстық құжаттаманы бергені үшін ақы алу көзделмеген болса, онда бұл тармақты мынадай редакцияда жазу қажет: "Конкурстық құжаттама тегін ұсынылады").</w:t>
      </w:r>
    </w:p>
    <w:bookmarkStart w:name="z991" w:id="565"/>
    <w:p>
      <w:pPr>
        <w:spacing w:after="0"/>
        <w:ind w:left="0"/>
        <w:jc w:val="both"/>
      </w:pPr>
      <w:r>
        <w:rPr>
          <w:rFonts w:ascii="Times New Roman"/>
          <w:b w:val="false"/>
          <w:i w:val="false"/>
          <w:color w:val="000000"/>
          <w:sz w:val="28"/>
        </w:rPr>
        <w:t xml:space="preserve">
      </w:t>
      </w:r>
      <w:r>
        <w:rPr>
          <w:rFonts w:ascii="Times New Roman"/>
          <w:b/>
          <w:i w:val="false"/>
          <w:color w:val="000000"/>
          <w:sz w:val="28"/>
        </w:rPr>
        <w:t>1. Жалпы ережелер</w:t>
      </w:r>
    </w:p>
    <w:bookmarkEnd w:id="565"/>
    <w:p>
      <w:pPr>
        <w:spacing w:after="0"/>
        <w:ind w:left="0"/>
        <w:jc w:val="both"/>
      </w:pPr>
      <w:r>
        <w:rPr>
          <w:rFonts w:ascii="Times New Roman"/>
          <w:b w:val="false"/>
          <w:i w:val="false"/>
          <w:color w:val="000000"/>
          <w:sz w:val="28"/>
        </w:rPr>
        <w:t xml:space="preserve">
      1. Конкурс өнім берушіні (лерді) таңдау мақсатында өткізіледі (көрсетілетін қызметтердің атауы көрсетіледі). </w:t>
      </w:r>
    </w:p>
    <w:p>
      <w:pPr>
        <w:spacing w:after="0"/>
        <w:ind w:left="0"/>
        <w:jc w:val="both"/>
      </w:pPr>
      <w:r>
        <w:rPr>
          <w:rFonts w:ascii="Times New Roman"/>
          <w:b w:val="false"/>
          <w:i w:val="false"/>
          <w:color w:val="000000"/>
          <w:sz w:val="28"/>
        </w:rPr>
        <w:t xml:space="preserve">
      2. Көрсетілетін қызметтерді мемлекеттік сатып алу бойынша осы конкурс (лот) үшін бөлінген сома___________ теңгені құрайды (көрсетілетін қызметтерді лоттарға бөлген жағдайда сома әрбір лот үшін бөлек көрсетіледі). </w:t>
      </w:r>
    </w:p>
    <w:p>
      <w:pPr>
        <w:spacing w:after="0"/>
        <w:ind w:left="0"/>
        <w:jc w:val="both"/>
      </w:pPr>
      <w:r>
        <w:rPr>
          <w:rFonts w:ascii="Times New Roman"/>
          <w:b w:val="false"/>
          <w:i w:val="false"/>
          <w:color w:val="000000"/>
          <w:sz w:val="28"/>
        </w:rPr>
        <w:t>
      3. Осы конкурстық құжаттамада қамтылады:</w:t>
      </w:r>
    </w:p>
    <w:p>
      <w:pPr>
        <w:spacing w:after="0"/>
        <w:ind w:left="0"/>
        <w:jc w:val="both"/>
      </w:pPr>
      <w:r>
        <w:rPr>
          <w:rFonts w:ascii="Times New Roman"/>
          <w:b w:val="false"/>
          <w:i w:val="false"/>
          <w:color w:val="000000"/>
          <w:sz w:val="28"/>
        </w:rPr>
        <w:t xml:space="preserve">
      1) лот нөмірін, өлшем бірлігін, санын, қызмет көрсету шарттарын, көрсету мерзімі мен орнын, төлем шарттарын және сатып алу үшін бөлінген соманы көрсете отырып, үлгілік конкурстық құжаттамаға 1-қосымшаға сәйкес сатып алынатын қызметтердің тізбесі; </w:t>
      </w:r>
    </w:p>
    <w:p>
      <w:pPr>
        <w:spacing w:after="0"/>
        <w:ind w:left="0"/>
        <w:jc w:val="both"/>
      </w:pPr>
      <w:r>
        <w:rPr>
          <w:rFonts w:ascii="Times New Roman"/>
          <w:b w:val="false"/>
          <w:i w:val="false"/>
          <w:color w:val="000000"/>
          <w:sz w:val="28"/>
        </w:rPr>
        <w:t>
      2) бар болса, ұлттық стандартты немесе Қазақстан Республикасы өндірушілерінің коммерциялық емес ұйымдары бекіткен үкіметтік емес стандартты көрсете отырып, ал қажет болған кезде үлгілік конкурстық құжаттамаға 2-қосымшаға сәйкес нормативтік-техникалық құжаттаманы көрсете отырып, сатып алынатын қызметтердің сипаттамасы және талап етілетін техникалық, сапалық және функционалдық сипаттамалары, техникалық ерекшеліктері;</w:t>
      </w:r>
    </w:p>
    <w:p>
      <w:pPr>
        <w:spacing w:after="0"/>
        <w:ind w:left="0"/>
        <w:jc w:val="both"/>
      </w:pPr>
      <w:r>
        <w:rPr>
          <w:rFonts w:ascii="Times New Roman"/>
          <w:b w:val="false"/>
          <w:i w:val="false"/>
          <w:color w:val="000000"/>
          <w:sz w:val="28"/>
        </w:rPr>
        <w:t xml:space="preserve">
      3) үлгілік конкурстық құжаттамаға 5 және 6-қосымшаларға сәйкес заңды және жеке тұлғалар үшін конкурсқа қатысуға өтінімдер; </w:t>
      </w:r>
    </w:p>
    <w:p>
      <w:pPr>
        <w:spacing w:after="0"/>
        <w:ind w:left="0"/>
        <w:jc w:val="both"/>
      </w:pPr>
      <w:r>
        <w:rPr>
          <w:rFonts w:ascii="Times New Roman"/>
          <w:b w:val="false"/>
          <w:i w:val="false"/>
          <w:color w:val="000000"/>
          <w:sz w:val="28"/>
        </w:rPr>
        <w:t>
      4) үлгілік конкурстық құжаттамаға 8-қосымшаға сәйкес қызметтер көрсету үшін әлеуетті өнім берушінің біліктілігі туралы мәліметтер қамтылады.</w:t>
      </w:r>
    </w:p>
    <w:p>
      <w:pPr>
        <w:spacing w:after="0"/>
        <w:ind w:left="0"/>
        <w:jc w:val="both"/>
      </w:pPr>
      <w:r>
        <w:rPr>
          <w:rFonts w:ascii="Times New Roman"/>
          <w:b w:val="false"/>
          <w:i w:val="false"/>
          <w:color w:val="000000"/>
          <w:sz w:val="28"/>
        </w:rPr>
        <w:t>
      4. Конкурсқа қатысуға ниет білдірген әлеуетті өнім беруші конкурсқа қатысуға өтініммен қоса төменде көрсетілген нысандардың бірінде қызметтерді сатып алу үшін бөлінген соманың бір пайызы мөлшерінде конкурсқа қатысуға өтінімді қамтамасыз етуді енгізеді:</w:t>
      </w:r>
    </w:p>
    <w:p>
      <w:pPr>
        <w:spacing w:after="0"/>
        <w:ind w:left="0"/>
        <w:jc w:val="both"/>
      </w:pPr>
      <w:r>
        <w:rPr>
          <w:rFonts w:ascii="Times New Roman"/>
          <w:b w:val="false"/>
          <w:i w:val="false"/>
          <w:color w:val="000000"/>
          <w:sz w:val="28"/>
        </w:rPr>
        <w:t xml:space="preserve">
      1) мынадай банк шотында __________________ (тапсырыс берушінің не мемлекеттік сатып алуды ұйымдастырушының банктік шотының толық деректемелері көрсетіледі) орналастырылатын ақшаның кепілдік берілген ақшалай жарнасы; </w:t>
      </w:r>
    </w:p>
    <w:p>
      <w:pPr>
        <w:spacing w:after="0"/>
        <w:ind w:left="0"/>
        <w:jc w:val="both"/>
      </w:pPr>
      <w:r>
        <w:rPr>
          <w:rFonts w:ascii="Times New Roman"/>
          <w:b w:val="false"/>
          <w:i w:val="false"/>
          <w:color w:val="000000"/>
          <w:sz w:val="28"/>
        </w:rPr>
        <w:t xml:space="preserve">
      2) үлгілік конкурстық құжаттамаға 10-қосымшаға сәйкес банк кепілдігі. </w:t>
      </w:r>
    </w:p>
    <w:p>
      <w:pPr>
        <w:spacing w:after="0"/>
        <w:ind w:left="0"/>
        <w:jc w:val="both"/>
      </w:pPr>
      <w:r>
        <w:rPr>
          <w:rFonts w:ascii="Times New Roman"/>
          <w:b w:val="false"/>
          <w:i w:val="false"/>
          <w:color w:val="000000"/>
          <w:sz w:val="28"/>
        </w:rPr>
        <w:t>
      5. Конкурсқа қатысуға өтінімді қамтамасыз етудің қолданылу мерзімі конкурсқа қатысуға өтінімнің өзінің қолданылу мерзімінен кем болмайды.</w:t>
      </w:r>
    </w:p>
    <w:bookmarkStart w:name="z992" w:id="566"/>
    <w:p>
      <w:pPr>
        <w:spacing w:after="0"/>
        <w:ind w:left="0"/>
        <w:jc w:val="both"/>
      </w:pPr>
      <w:r>
        <w:rPr>
          <w:rFonts w:ascii="Times New Roman"/>
          <w:b w:val="false"/>
          <w:i w:val="false"/>
          <w:color w:val="000000"/>
          <w:sz w:val="28"/>
        </w:rPr>
        <w:t xml:space="preserve">
      </w:t>
      </w:r>
      <w:r>
        <w:rPr>
          <w:rFonts w:ascii="Times New Roman"/>
          <w:b/>
          <w:i w:val="false"/>
          <w:color w:val="000000"/>
          <w:sz w:val="28"/>
        </w:rPr>
        <w:t>2. Конкурстық құжаттаманың көшірмесін алған  әлеуетті өнім берушілерге оның ережелерін  мемлекеттік сатып алуды ұйымдастырушының түсіндіруі</w:t>
      </w:r>
    </w:p>
    <w:bookmarkEnd w:id="566"/>
    <w:bookmarkStart w:name="z993" w:id="567"/>
    <w:p>
      <w:pPr>
        <w:spacing w:after="0"/>
        <w:ind w:left="0"/>
        <w:jc w:val="both"/>
      </w:pPr>
      <w:r>
        <w:rPr>
          <w:rFonts w:ascii="Times New Roman"/>
          <w:b w:val="false"/>
          <w:i w:val="false"/>
          <w:color w:val="000000"/>
          <w:sz w:val="28"/>
        </w:rPr>
        <w:t>
      6. Конкурсқа қатысуға үміткер әлеуетті өнім беруші қажет болған жағдайда конкурстық құжаттаманың ережелерін түсіндіру туралы 20__ жылғы "__" __________, _____ сағат ___ минуттан кешіктірмей жазбаша сұрау салумен жүгінеді. Әлеуетті өнім берушілердің сұрау салулары мемлекеттік сатып алуды ұйымдастырушының мынадай деректемелері бойынша жіберіледі: (мемлекеттік сатып алуды ұйымдастырушының пошталық мекенжайы, сұрау салуларды қабылдау жүргізілетін бөлімше мен бөлменің нөмірі көрсетіледі).</w:t>
      </w:r>
    </w:p>
    <w:bookmarkEnd w:id="567"/>
    <w:bookmarkStart w:name="z994" w:id="568"/>
    <w:p>
      <w:pPr>
        <w:spacing w:after="0"/>
        <w:ind w:left="0"/>
        <w:jc w:val="both"/>
      </w:pPr>
      <w:r>
        <w:rPr>
          <w:rFonts w:ascii="Times New Roman"/>
          <w:b w:val="false"/>
          <w:i w:val="false"/>
          <w:color w:val="000000"/>
          <w:sz w:val="28"/>
        </w:rPr>
        <w:t>
      7. Мемлекеттік сатып алуды ұйымдастырушы сұрау салуды алған күннен бастап үш жұмыс күні ішінде оған жауап береді және сұрау салудың кімнен келіп түскенін көрсетпестен, олар туралы мәліметтер конкурстық құжаттаманы алған тұлғаларды тіркеу журналына енгізілген тұлғаларға конкурстық құжаттама ережелерін түсіндіруді жібереді.</w:t>
      </w:r>
    </w:p>
    <w:bookmarkEnd w:id="568"/>
    <w:bookmarkStart w:name="z995" w:id="569"/>
    <w:p>
      <w:pPr>
        <w:spacing w:after="0"/>
        <w:ind w:left="0"/>
        <w:jc w:val="both"/>
      </w:pPr>
      <w:r>
        <w:rPr>
          <w:rFonts w:ascii="Times New Roman"/>
          <w:b w:val="false"/>
          <w:i w:val="false"/>
          <w:color w:val="000000"/>
          <w:sz w:val="28"/>
        </w:rPr>
        <w:t>
      8. Мемлекеттік сатып алуды ұйымдастырушы 20__ "__" __________, _____ сағат ___ минуттан кешіктірілмейтін мерзімде өз бастамасымен немесе мемлекеттік сатып алуды ұйымдастырушы конкурстық құжаттаманың көшірмесін берген әлеуетті өнім берушінің сұрау салуына жауап ретінде конкурстық құжаттамаға өзгерістер және (немесе) толықтырулар енгізеді. Конкурстық құжаттамаға өзгерістер енгізу конкурстық құжаттаманы бекіту сияқты тәртіппен ресімделеді.</w:t>
      </w:r>
    </w:p>
    <w:bookmarkEnd w:id="569"/>
    <w:p>
      <w:pPr>
        <w:spacing w:after="0"/>
        <w:ind w:left="0"/>
        <w:jc w:val="both"/>
      </w:pPr>
      <w:r>
        <w:rPr>
          <w:rFonts w:ascii="Times New Roman"/>
          <w:b w:val="false"/>
          <w:i w:val="false"/>
          <w:color w:val="000000"/>
          <w:sz w:val="28"/>
        </w:rPr>
        <w:t>
      Енгізілген өзгерістердің міндетті күші болады және конкурстық құжаттамаға өзгерістер бекітілген күннен бастап бір жұмыс күнінен аспайтын мерзімде мемлекеттік сатып алуды ұйымдастырушы конкурстық құжаттаманың көшірмесі ұсынылған барлық әлеуетті өнім берушілерге өтеусіз негізде жібереді. Бұл ретте, әлеуетті өнім берушілердің конкурсқа қатысуға өтінімдерде осы өзгерістерді есепке алуы үшін мемлекеттік сатып алуды ұйымдастырушы конкурсқа қатысуға өтінімдерді табыс етудің соңғы мерзімін кемінде күнтізбелік он күн мерзімге ұзартады.</w:t>
      </w:r>
    </w:p>
    <w:bookmarkStart w:name="z996" w:id="570"/>
    <w:p>
      <w:pPr>
        <w:spacing w:after="0"/>
        <w:ind w:left="0"/>
        <w:jc w:val="both"/>
      </w:pPr>
      <w:r>
        <w:rPr>
          <w:rFonts w:ascii="Times New Roman"/>
          <w:b w:val="false"/>
          <w:i w:val="false"/>
          <w:color w:val="000000"/>
          <w:sz w:val="28"/>
        </w:rPr>
        <w:t>
      9. Мемлекеттік сатып алуды ұйымдастырушы конкурстық құжаттаманың көшірмесі берілген әлеуетті өнім берушілермен не олардың уәкілетті өкілдерімен конкурстық құжаттаманың ережелерін түсіндіру үшін ___________ (кездесуді өткізу орны, күні мен уақыты көрсетіледі) кездесу өткізеді.</w:t>
      </w:r>
    </w:p>
    <w:bookmarkEnd w:id="570"/>
    <w:bookmarkStart w:name="z997" w:id="571"/>
    <w:p>
      <w:pPr>
        <w:spacing w:after="0"/>
        <w:ind w:left="0"/>
        <w:jc w:val="both"/>
      </w:pPr>
      <w:r>
        <w:rPr>
          <w:rFonts w:ascii="Times New Roman"/>
          <w:b w:val="false"/>
          <w:i w:val="false"/>
          <w:color w:val="000000"/>
          <w:sz w:val="28"/>
        </w:rPr>
        <w:t>
      10. Мемлекеттік сатып алуды ұйымдастырушы әлеуетті өнім берушілермен кездесу хаттамасын жасайды, онда көздерін көрсетпей, әлеуетті өнім берушілердің конкурстық құжаттаманы түсіндіру туралы ұсынылған сұрау салулары, сондай-ақ осы сұрау салуларға жауаптар көрсетіледі. Хаттама әлеуетті өнім берушілермен кездесу өткізілген күннен бастап екі жұмыс күнінен кешіктірілмей конкурстық комиссияға және мемлекеттік сатып алуды ұйымдастырушы конкурстық құжаттаманы алған әлеуетті өнім берушілерді тіркеу журналында көрсетілген пошта деректемелері бойынша конкурстық құжаттаманың көшірмесін берген барлық әлеуетті өнім берушілерге жіберіледі.</w:t>
      </w:r>
    </w:p>
    <w:bookmarkEnd w:id="571"/>
    <w:bookmarkStart w:name="z998" w:id="572"/>
    <w:p>
      <w:pPr>
        <w:spacing w:after="0"/>
        <w:ind w:left="0"/>
        <w:jc w:val="both"/>
      </w:pPr>
      <w:r>
        <w:rPr>
          <w:rFonts w:ascii="Times New Roman"/>
          <w:b w:val="false"/>
          <w:i w:val="false"/>
          <w:color w:val="000000"/>
          <w:sz w:val="28"/>
        </w:rPr>
        <w:t xml:space="preserve">
      </w:t>
      </w:r>
      <w:r>
        <w:rPr>
          <w:rFonts w:ascii="Times New Roman"/>
          <w:b/>
          <w:i w:val="false"/>
          <w:color w:val="000000"/>
          <w:sz w:val="28"/>
        </w:rPr>
        <w:t>3. Қарулы Күштердің жеке құрамы үшін тамақтандыруды ұйымдастыру бойынша қызметтерді мемлекеттік сатып алу жөніндегі конкурс тәсілімен мемлекеттік сатып алуға қатысуға өтінімді ресімдеуге қойылатын талаптар және әлеуетті өнім берушілердің мемлекеттік сатып алуға қатысуға өтінімдері бар конверттерді беруі</w:t>
      </w:r>
    </w:p>
    <w:bookmarkEnd w:id="572"/>
    <w:p>
      <w:pPr>
        <w:spacing w:after="0"/>
        <w:ind w:left="0"/>
        <w:jc w:val="both"/>
      </w:pPr>
      <w:r>
        <w:rPr>
          <w:rFonts w:ascii="Times New Roman"/>
          <w:b w:val="false"/>
          <w:i w:val="false"/>
          <w:color w:val="000000"/>
          <w:sz w:val="28"/>
        </w:rPr>
        <w:t xml:space="preserve">
      </w:t>
      </w:r>
      <w:r>
        <w:rPr>
          <w:rFonts w:ascii="Times New Roman"/>
          <w:b/>
          <w:i w:val="false"/>
          <w:color w:val="000000"/>
          <w:sz w:val="28"/>
        </w:rPr>
        <w:t>1. Конкурсқа қатысуға өтінім</w:t>
      </w:r>
    </w:p>
    <w:bookmarkStart w:name="z999" w:id="573"/>
    <w:p>
      <w:pPr>
        <w:spacing w:after="0"/>
        <w:ind w:left="0"/>
        <w:jc w:val="both"/>
      </w:pPr>
      <w:r>
        <w:rPr>
          <w:rFonts w:ascii="Times New Roman"/>
          <w:b w:val="false"/>
          <w:i w:val="false"/>
          <w:color w:val="000000"/>
          <w:sz w:val="28"/>
        </w:rPr>
        <w:t>
      11. Конкурсқа қатысуға өтінім конкурсқа қатысуға үміткер әлеуетті өнім берушінің конкурстық құжаттамада көзделген талаптар мен шарттарға сәйкес қызметтер көрсетуге келісім білдіру нысаны болып табылады.</w:t>
      </w:r>
    </w:p>
    <w:bookmarkEnd w:id="573"/>
    <w:bookmarkStart w:name="z1000" w:id="574"/>
    <w:p>
      <w:pPr>
        <w:spacing w:after="0"/>
        <w:ind w:left="0"/>
        <w:jc w:val="both"/>
      </w:pPr>
      <w:r>
        <w:rPr>
          <w:rFonts w:ascii="Times New Roman"/>
          <w:b w:val="false"/>
          <w:i w:val="false"/>
          <w:color w:val="000000"/>
          <w:sz w:val="28"/>
        </w:rPr>
        <w:t>
      12. Үлгілік конкурстық құжаттамаға 5 және 6-қосымшаларға сәйкес әлеуетті өнім беруші толтырған және қол қойған конкурсқа қатысуға өтінімде мыналар қамтылуы тиіс:</w:t>
      </w:r>
    </w:p>
    <w:bookmarkEnd w:id="574"/>
    <w:bookmarkStart w:name="z1001" w:id="575"/>
    <w:p>
      <w:pPr>
        <w:spacing w:after="0"/>
        <w:ind w:left="0"/>
        <w:jc w:val="both"/>
      </w:pPr>
      <w:r>
        <w:rPr>
          <w:rFonts w:ascii="Times New Roman"/>
          <w:b w:val="false"/>
          <w:i w:val="false"/>
          <w:color w:val="000000"/>
          <w:sz w:val="28"/>
        </w:rPr>
        <w:t>
      1) әлеуетті өнім беруші өзінің біліктілік талаптарына сәйкестігін растау үшін ұсынатын құжаттардың тізбесі:</w:t>
      </w:r>
    </w:p>
    <w:bookmarkEnd w:id="575"/>
    <w:p>
      <w:pPr>
        <w:spacing w:after="0"/>
        <w:ind w:left="0"/>
        <w:jc w:val="both"/>
      </w:pPr>
      <w:r>
        <w:rPr>
          <w:rFonts w:ascii="Times New Roman"/>
          <w:b w:val="false"/>
          <w:i w:val="false"/>
          <w:color w:val="000000"/>
          <w:sz w:val="28"/>
        </w:rPr>
        <w:t>
      құқық қабілеттілігін растайтын нотариат куәландырған құжаттар (заңды тұлғалар үшін), жеке куәліктің көшірмесі (жеке тұлға үшін) (бұл ретте дара кәсіпкер ретінде тіркеудің бар екені туралы ақпаратты тапсырыс беруші қажет болған кезде www.kgd.gov.kz сайтындағы "Электрондық сервистер/салық төлеушілерді іздеу" бөлімінен алады);</w:t>
      </w:r>
    </w:p>
    <w:p>
      <w:pPr>
        <w:spacing w:after="0"/>
        <w:ind w:left="0"/>
        <w:jc w:val="both"/>
      </w:pPr>
      <w:r>
        <w:rPr>
          <w:rFonts w:ascii="Times New Roman"/>
          <w:b w:val="false"/>
          <w:i w:val="false"/>
          <w:color w:val="000000"/>
          <w:sz w:val="28"/>
        </w:rPr>
        <w:t>
      Қазақстан Республикасының рұқсаттар және хабарламалар туралы заңнамасына сәйкес алынған (жіберілген), олар туралы мәліметтер мемлекеттік органдардың ақпараттық жүйелерінде расталатын электрондық құжаттың қағаз көшірмесі түріндегі рұқсаттар (хабарламалар) (мәліметтер мемлекеттік органдардың ақпараттық жүйесінде болмағанда, әлеуетті өнім беруші Қазақстан Республикасының рұқсаттар және хабарламалар туралы заңнамасына сәйкес алынған (жіберілген) тиісті рұқсаттың (хабарламаның) нотариат куәландырған көшiрмелерiн ұсынады);</w:t>
      </w:r>
    </w:p>
    <w:p>
      <w:pPr>
        <w:spacing w:after="0"/>
        <w:ind w:left="0"/>
        <w:jc w:val="both"/>
      </w:pPr>
      <w:r>
        <w:rPr>
          <w:rFonts w:ascii="Times New Roman"/>
          <w:b w:val="false"/>
          <w:i w:val="false"/>
          <w:color w:val="000000"/>
          <w:sz w:val="28"/>
        </w:rPr>
        <w:t>
      Қазақстан Республикасының рұқсаттар және хабарламалар туралы заңнамасына сәйкес алынған (жіберілген) тиісті рұқсаттың (хабарламаның) нотариат куәландырған көшірмесі;</w:t>
      </w:r>
    </w:p>
    <w:p>
      <w:pPr>
        <w:spacing w:after="0"/>
        <w:ind w:left="0"/>
        <w:jc w:val="both"/>
      </w:pPr>
      <w:r>
        <w:rPr>
          <w:rFonts w:ascii="Times New Roman"/>
          <w:b w:val="false"/>
          <w:i w:val="false"/>
          <w:color w:val="000000"/>
          <w:sz w:val="28"/>
        </w:rPr>
        <w:t>
      сатып алынатын тауарларды өндіру, өңдеу, жеткізу және өткізу, жұмыстарды орындау, қызметтерді көрсету құқығын растайтын патенттерінің, куәліктерінің, сертификаттарының, басқа құжаттарының нотариат куәландырған көшірмелері;</w:t>
      </w:r>
    </w:p>
    <w:p>
      <w:pPr>
        <w:spacing w:after="0"/>
        <w:ind w:left="0"/>
        <w:jc w:val="both"/>
      </w:pPr>
      <w:r>
        <w:rPr>
          <w:rFonts w:ascii="Times New Roman"/>
          <w:b w:val="false"/>
          <w:i w:val="false"/>
          <w:color w:val="000000"/>
          <w:sz w:val="28"/>
        </w:rPr>
        <w:t>
      www.egov.kz. "электрондық үкімет" веб-порталынан алынған заңды тұлғаларды тіркеу (қайта тіркеу), олардың филиалдары мен өкілдіктерін есептік тіркеу (қайта тіркеу) туралы анықтама;</w:t>
      </w:r>
    </w:p>
    <w:p>
      <w:pPr>
        <w:spacing w:after="0"/>
        <w:ind w:left="0"/>
        <w:jc w:val="both"/>
      </w:pPr>
      <w:r>
        <w:rPr>
          <w:rFonts w:ascii="Times New Roman"/>
          <w:b w:val="false"/>
          <w:i w:val="false"/>
          <w:color w:val="000000"/>
          <w:sz w:val="28"/>
        </w:rPr>
        <w:t>
      әлеуетті өнім беруші конкурсқа қатысуға өтініммен бірге өткізілетін мемлекеттік сатып алу сомасының жүз пайызына тең мөлшерде Қазақстан Республикасының бір немесе бірнеше резидент банктерінің банк кепілдіктері түрінде шартты орындауды қамтамасыз етуді беру арқылы төлем қабілеттілігі туралы жалпы біліктілік талабына сәйкестігін растайды;</w:t>
      </w:r>
    </w:p>
    <w:p>
      <w:pPr>
        <w:spacing w:after="0"/>
        <w:ind w:left="0"/>
        <w:jc w:val="both"/>
      </w:pPr>
      <w:r>
        <w:rPr>
          <w:rFonts w:ascii="Times New Roman"/>
          <w:b w:val="false"/>
          <w:i w:val="false"/>
          <w:color w:val="000000"/>
          <w:sz w:val="28"/>
        </w:rPr>
        <w:t>
      мемлекеттік сатып алу туралы шартты орындауды қамтамасыз етуді әлеуетті өнім беруші мемлекеттік сатып алу туралы шарт бойынша міндеттемелерді толық орындау үшін конкурстық құжаттамада белгіленген мерзімге береді;</w:t>
      </w:r>
    </w:p>
    <w:p>
      <w:pPr>
        <w:spacing w:after="0"/>
        <w:ind w:left="0"/>
        <w:jc w:val="both"/>
      </w:pPr>
      <w:r>
        <w:rPr>
          <w:rFonts w:ascii="Times New Roman"/>
          <w:b w:val="false"/>
          <w:i w:val="false"/>
          <w:color w:val="000000"/>
          <w:sz w:val="28"/>
        </w:rPr>
        <w:t>
      үлгілік конкурстық құжаттамаға 8-қосымшаға сәйкес бiлiктiлiгi туралы мәлiметтер;</w:t>
      </w:r>
    </w:p>
    <w:bookmarkStart w:name="z1003" w:id="576"/>
    <w:p>
      <w:pPr>
        <w:spacing w:after="0"/>
        <w:ind w:left="0"/>
        <w:jc w:val="both"/>
      </w:pPr>
      <w:r>
        <w:rPr>
          <w:rFonts w:ascii="Times New Roman"/>
          <w:b w:val="false"/>
          <w:i w:val="false"/>
          <w:color w:val="000000"/>
          <w:sz w:val="28"/>
        </w:rPr>
        <w:t xml:space="preserve">
      2) үлгілік конкурстық құжаттамаға 2-қосымшаға сәйкес техникалық ерекшелік; </w:t>
      </w:r>
    </w:p>
    <w:bookmarkEnd w:id="576"/>
    <w:bookmarkStart w:name="z1004" w:id="577"/>
    <w:p>
      <w:pPr>
        <w:spacing w:after="0"/>
        <w:ind w:left="0"/>
        <w:jc w:val="both"/>
      </w:pPr>
      <w:r>
        <w:rPr>
          <w:rFonts w:ascii="Times New Roman"/>
          <w:b w:val="false"/>
          <w:i w:val="false"/>
          <w:color w:val="000000"/>
          <w:sz w:val="28"/>
        </w:rPr>
        <w:t>
      3) конкурсқа қатысуға өтінімді банк кепілдігі не мемлекеттік сатып алуды ұйымдастырушының банк шотына орналастырылатын кепілдік берілген ақшалай жарнаны растайтын төлем құжаты түрінде "Мемлекеттік сатып алу туралы" Заңда белгіленген мөлшерде қамтамасыз ету;</w:t>
      </w:r>
    </w:p>
    <w:bookmarkEnd w:id="577"/>
    <w:bookmarkStart w:name="z1005" w:id="578"/>
    <w:p>
      <w:pPr>
        <w:spacing w:after="0"/>
        <w:ind w:left="0"/>
        <w:jc w:val="both"/>
      </w:pPr>
      <w:r>
        <w:rPr>
          <w:rFonts w:ascii="Times New Roman"/>
          <w:b w:val="false"/>
          <w:i w:val="false"/>
          <w:color w:val="000000"/>
          <w:sz w:val="28"/>
        </w:rPr>
        <w:t>
      4) Ерекше тәртіпті қолдана отырып, мемлекеттік сатып алуды жүзеге асыру қағидаларына 14-қосымшаға сәйкес қызмет көрсетушілерді таңдау өлшемшарттарын растайтын құжаттар;</w:t>
      </w:r>
    </w:p>
    <w:bookmarkEnd w:id="578"/>
    <w:bookmarkStart w:name="z1006" w:id="579"/>
    <w:p>
      <w:pPr>
        <w:spacing w:after="0"/>
        <w:ind w:left="0"/>
        <w:jc w:val="both"/>
      </w:pPr>
      <w:r>
        <w:rPr>
          <w:rFonts w:ascii="Times New Roman"/>
          <w:b w:val="false"/>
          <w:i w:val="false"/>
          <w:color w:val="000000"/>
          <w:sz w:val="28"/>
        </w:rPr>
        <w:t>
      5) әлеуетті өнім берушінің жарғысына сәйкес сенімхатсыз қол қою құқығы бар әлеуетті өнім берушінің бірінші басшысын қоспағанда, әлеуетті өнім берушінің мүдделерін білдіретін тұлғаға (тұлғаларға) конкурсқа қатысуға өтінімге қол қою және конкурстық комиссияның отырыстарына қатысу құқығына берілетін сенімхат.</w:t>
      </w:r>
    </w:p>
    <w:bookmarkEnd w:id="5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Үкіметінің 29.12.2021 </w:t>
      </w:r>
      <w:r>
        <w:rPr>
          <w:rFonts w:ascii="Times New Roman"/>
          <w:b w:val="false"/>
          <w:i w:val="false"/>
          <w:color w:val="000000"/>
          <w:sz w:val="28"/>
        </w:rPr>
        <w:t>№ 953</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1007" w:id="580"/>
    <w:p>
      <w:pPr>
        <w:spacing w:after="0"/>
        <w:ind w:left="0"/>
        <w:jc w:val="both"/>
      </w:pPr>
      <w:r>
        <w:rPr>
          <w:rFonts w:ascii="Times New Roman"/>
          <w:b w:val="false"/>
          <w:i w:val="false"/>
          <w:color w:val="000000"/>
          <w:sz w:val="28"/>
        </w:rPr>
        <w:t>
      13. Қызметтерді бірлесіп орындаушыларды тартуға жол берілмейді.</w:t>
      </w:r>
    </w:p>
    <w:bookmarkEnd w:id="580"/>
    <w:bookmarkStart w:name="z1008" w:id="581"/>
    <w:p>
      <w:pPr>
        <w:spacing w:after="0"/>
        <w:ind w:left="0"/>
        <w:jc w:val="both"/>
      </w:pPr>
      <w:r>
        <w:rPr>
          <w:rFonts w:ascii="Times New Roman"/>
          <w:b w:val="false"/>
          <w:i w:val="false"/>
          <w:color w:val="000000"/>
          <w:sz w:val="28"/>
        </w:rPr>
        <w:t xml:space="preserve">
      </w:t>
      </w:r>
      <w:r>
        <w:rPr>
          <w:rFonts w:ascii="Times New Roman"/>
          <w:b/>
          <w:i w:val="false"/>
          <w:color w:val="000000"/>
          <w:sz w:val="28"/>
        </w:rPr>
        <w:t>2. Конкурсқа қатысуға өтінімді ресімдеуге қойылатын талаптар</w:t>
      </w:r>
    </w:p>
    <w:bookmarkEnd w:id="581"/>
    <w:bookmarkStart w:name="z1009" w:id="582"/>
    <w:p>
      <w:pPr>
        <w:spacing w:after="0"/>
        <w:ind w:left="0"/>
        <w:jc w:val="both"/>
      </w:pPr>
      <w:r>
        <w:rPr>
          <w:rFonts w:ascii="Times New Roman"/>
          <w:b w:val="false"/>
          <w:i w:val="false"/>
          <w:color w:val="000000"/>
          <w:sz w:val="28"/>
        </w:rPr>
        <w:t>
      14. Конкурсқа қатысуға өтінімді әлеуетті өнім беруші мемлекеттік сатып алуды ұйымдастырушыға тігілген түрде, беттерін нөмірлеп береді және соңғы бетін өзінің қолын қойып, мөрмен (егер бар болса) куәландырады.</w:t>
      </w:r>
    </w:p>
    <w:bookmarkEnd w:id="582"/>
    <w:p>
      <w:pPr>
        <w:spacing w:after="0"/>
        <w:ind w:left="0"/>
        <w:jc w:val="both"/>
      </w:pPr>
      <w:r>
        <w:rPr>
          <w:rFonts w:ascii="Times New Roman"/>
          <w:b w:val="false"/>
          <w:i w:val="false"/>
          <w:color w:val="000000"/>
          <w:sz w:val="28"/>
        </w:rPr>
        <w:t>
      Конкурсқа қатысуға өтінімнің техникалық бөлігі (тігілген түрде, беттері нөмірленіп, соңғы беті әлеуетті өнім берушінің қолымен және мөрімен (егер бар болса) куәландырылған түрде) және конкурсқа қатысуға өтінімді қамтамасыз етуді растайтын құжаттың түпнұсқасы жеке беріледі.</w:t>
      </w:r>
    </w:p>
    <w:bookmarkStart w:name="z1010" w:id="583"/>
    <w:p>
      <w:pPr>
        <w:spacing w:after="0"/>
        <w:ind w:left="0"/>
        <w:jc w:val="both"/>
      </w:pPr>
      <w:r>
        <w:rPr>
          <w:rFonts w:ascii="Times New Roman"/>
          <w:b w:val="false"/>
          <w:i w:val="false"/>
          <w:color w:val="000000"/>
          <w:sz w:val="28"/>
        </w:rPr>
        <w:t>
      15. Конкурсқа қатысуға өтінім басып шығарылуға немесе өшірілмейтін сиямен жазылуға және оған әлеуетті өнім беруші қол қоюға және мөрімен бекітуге (егер бар болса) тиіс.</w:t>
      </w:r>
    </w:p>
    <w:bookmarkEnd w:id="583"/>
    <w:bookmarkStart w:name="z1011" w:id="584"/>
    <w:p>
      <w:pPr>
        <w:spacing w:after="0"/>
        <w:ind w:left="0"/>
        <w:jc w:val="both"/>
      </w:pPr>
      <w:r>
        <w:rPr>
          <w:rFonts w:ascii="Times New Roman"/>
          <w:b w:val="false"/>
          <w:i w:val="false"/>
          <w:color w:val="000000"/>
          <w:sz w:val="28"/>
        </w:rPr>
        <w:t>
      16. Әлеуетті өнім берушінің грамматикалық немесе арифметикалық қателерді түзетуі қажет болған жағдайларды қоспағанда, конкурстық өтінімде жолдар арасында ешқандай қыстырмалар, өшірулер немесе қосымша жазулар болмауға тиіс.</w:t>
      </w:r>
    </w:p>
    <w:bookmarkEnd w:id="584"/>
    <w:bookmarkStart w:name="z1012" w:id="585"/>
    <w:p>
      <w:pPr>
        <w:spacing w:after="0"/>
        <w:ind w:left="0"/>
        <w:jc w:val="both"/>
      </w:pPr>
      <w:r>
        <w:rPr>
          <w:rFonts w:ascii="Times New Roman"/>
          <w:b w:val="false"/>
          <w:i w:val="false"/>
          <w:color w:val="000000"/>
          <w:sz w:val="28"/>
        </w:rPr>
        <w:t>
      17. Әлеуетті өнім беруші конкурсқа қатысуға өтінімді конвертке салып желімдейді, оның беткі жағында әлеуетті өнім берушінің толық атауы мен пошталық мекенжайы (егер ол "кешіккен" болып жарияланатын болса, конкурсқа қатысуға өтінімді ашпай қайтару мақсатында), мемлекеттік сатып алуды ұйымдастырушының толық атауы мен пошталық мекенжайы, конкурс тәсілімен өткізілетін мемлекеттік сатып алудың атауы, сондай-ақ мынадай мазмұндағы мәтін көрсетілуге тиіс: "(конкурстың атауы көрсетіледі) сатып алу жөніндегі конкурс" және "(конкурсқа қатысуға өтінім ашылатын күн мен уақыты көрсетіледі) дейін ашпаңыз".</w:t>
      </w:r>
    </w:p>
    <w:bookmarkEnd w:id="585"/>
    <w:bookmarkStart w:name="z1013" w:id="586"/>
    <w:p>
      <w:pPr>
        <w:spacing w:after="0"/>
        <w:ind w:left="0"/>
        <w:jc w:val="both"/>
      </w:pPr>
      <w:r>
        <w:rPr>
          <w:rFonts w:ascii="Times New Roman"/>
          <w:b w:val="false"/>
          <w:i w:val="false"/>
          <w:color w:val="000000"/>
          <w:sz w:val="28"/>
        </w:rPr>
        <w:t xml:space="preserve">
      </w:t>
      </w:r>
      <w:r>
        <w:rPr>
          <w:rFonts w:ascii="Times New Roman"/>
          <w:b/>
          <w:i w:val="false"/>
          <w:color w:val="000000"/>
          <w:sz w:val="28"/>
        </w:rPr>
        <w:t>3. Конкурсқа қатысуға өтінімді беру тәртібі</w:t>
      </w:r>
    </w:p>
    <w:bookmarkEnd w:id="586"/>
    <w:bookmarkStart w:name="z1014" w:id="587"/>
    <w:p>
      <w:pPr>
        <w:spacing w:after="0"/>
        <w:ind w:left="0"/>
        <w:jc w:val="both"/>
      </w:pPr>
      <w:r>
        <w:rPr>
          <w:rFonts w:ascii="Times New Roman"/>
          <w:b w:val="false"/>
          <w:i w:val="false"/>
          <w:color w:val="000000"/>
          <w:sz w:val="28"/>
        </w:rPr>
        <w:t>
      18. Конкурсқа қатысуға өтінімдерді әлеуетті өнім берушілер не олардың уәкілетті өкілдері мемлекеттік сатып алуды ұйымдастырушыға қолма-қол немесе (мемлекеттік сатып алуды ұйымдастырушының толық пошталық мекенжайы, бөлме нөмірі, конкурсқа қатысуға өтінімді қабылдау мен тіркеуге жауапты адамның (адамдардың) тегі, аты, әкесінің аты (бар болса) көрсету керек) мекенжайы бойынша тапсырысты пошта байланысын пайдалана отырып, (конкурстық өтінімдерді қабылдау аяқталатын күні мен уақыты көрсетіледі) қоса алғандағы мерзімге дейін береді.</w:t>
      </w:r>
    </w:p>
    <w:bookmarkEnd w:id="587"/>
    <w:bookmarkStart w:name="z1015" w:id="588"/>
    <w:p>
      <w:pPr>
        <w:spacing w:after="0"/>
        <w:ind w:left="0"/>
        <w:jc w:val="both"/>
      </w:pPr>
      <w:r>
        <w:rPr>
          <w:rFonts w:ascii="Times New Roman"/>
          <w:b w:val="false"/>
          <w:i w:val="false"/>
          <w:color w:val="000000"/>
          <w:sz w:val="28"/>
        </w:rPr>
        <w:t>
      19. Мемлекеттік сатып алуды ұйымдастырушы конкурсқа қатысуға өтінім берудің соңғы мерзімі өткеннен кейін алған конкурсқа қатысуға өтінімдердің барлығы ашылмайды және конкурсқа қатысуға өтінімдер салынған конверттерде көрсетілген деректемелер бойынша оларды ұсынған әлеуетті өнім берушіге не алғаны туралы қолхатпен әлеуетті өнім берушілердің тиісті уәкілетті өкілдерінің жеке өздеріне қайтарылады.</w:t>
      </w:r>
    </w:p>
    <w:bookmarkEnd w:id="588"/>
    <w:bookmarkStart w:name="z1016" w:id="589"/>
    <w:p>
      <w:pPr>
        <w:spacing w:after="0"/>
        <w:ind w:left="0"/>
        <w:jc w:val="both"/>
      </w:pPr>
      <w:r>
        <w:rPr>
          <w:rFonts w:ascii="Times New Roman"/>
          <w:b w:val="false"/>
          <w:i w:val="false"/>
          <w:color w:val="000000"/>
          <w:sz w:val="28"/>
        </w:rPr>
        <w:t>
      20. Әлеуетті өнім берушілер немесе олардың уәкілетті өкілдері ұсынған конкурсқа қатысуға өтінімдерді мемлекеттік сатып алуды ұйымдастырушының жауапты адамы, ал тапсырыс беруші және мемлекеттік сатып алуды ұйымдастырушы бір тараптан әрекет еткен жағдайларда – конкурстық комиссияның хатшысы конкурсқа қатысуға өтінімдерді қабылдау күні мен уақытын көрсете отырып, тиісті журналға тіркейді.</w:t>
      </w:r>
    </w:p>
    <w:bookmarkEnd w:id="589"/>
    <w:bookmarkStart w:name="z1017" w:id="590"/>
    <w:p>
      <w:pPr>
        <w:spacing w:after="0"/>
        <w:ind w:left="0"/>
        <w:jc w:val="both"/>
      </w:pPr>
      <w:r>
        <w:rPr>
          <w:rFonts w:ascii="Times New Roman"/>
          <w:b w:val="false"/>
          <w:i w:val="false"/>
          <w:color w:val="000000"/>
          <w:sz w:val="28"/>
        </w:rPr>
        <w:t>
      21. Осы конкурстық құжаттамада көзделген конкурсқа қатысуға өтінімдерді ресімдеуге қойылатын талаптар бұзылған конкурсқа қатысуға өтінімдер салынған конверттер қабылдауға және тіркелуге жатпайды.</w:t>
      </w:r>
    </w:p>
    <w:bookmarkEnd w:id="590"/>
    <w:bookmarkStart w:name="z1018" w:id="591"/>
    <w:p>
      <w:pPr>
        <w:spacing w:after="0"/>
        <w:ind w:left="0"/>
        <w:jc w:val="both"/>
      </w:pPr>
      <w:r>
        <w:rPr>
          <w:rFonts w:ascii="Times New Roman"/>
          <w:b w:val="false"/>
          <w:i w:val="false"/>
          <w:color w:val="000000"/>
          <w:sz w:val="28"/>
        </w:rPr>
        <w:t xml:space="preserve">
      </w:t>
      </w:r>
      <w:r>
        <w:rPr>
          <w:rFonts w:ascii="Times New Roman"/>
          <w:b/>
          <w:i w:val="false"/>
          <w:color w:val="000000"/>
          <w:sz w:val="28"/>
        </w:rPr>
        <w:t>4. Конкурстық өтінімдерді өзгерту және оларды қайтарып алу</w:t>
      </w:r>
    </w:p>
    <w:bookmarkEnd w:id="591"/>
    <w:bookmarkStart w:name="z1019" w:id="592"/>
    <w:p>
      <w:pPr>
        <w:spacing w:after="0"/>
        <w:ind w:left="0"/>
        <w:jc w:val="both"/>
      </w:pPr>
      <w:r>
        <w:rPr>
          <w:rFonts w:ascii="Times New Roman"/>
          <w:b w:val="false"/>
          <w:i w:val="false"/>
          <w:color w:val="000000"/>
          <w:sz w:val="28"/>
        </w:rPr>
        <w:t>
      22. Әлеуетті өнім берушінің өзі енгізген конкурсқа қатысуға өтінімді қамтамасыз етуді қайтаруға құқықтарын жоғалтпай, конкурстық өтінімдер берудің соңғы мерзімі өткенге дейін өзінің конкурсқа қатысуға өтінімін өзгертуіне немесе қайтарып алуына болады. Өзгерістер енгізу конкурсқа қатысуға өтінімнің өзі сияқты дайындалуға, желімделуге және ұсынылуға тиіс.</w:t>
      </w:r>
    </w:p>
    <w:bookmarkEnd w:id="592"/>
    <w:p>
      <w:pPr>
        <w:spacing w:after="0"/>
        <w:ind w:left="0"/>
        <w:jc w:val="both"/>
      </w:pPr>
      <w:r>
        <w:rPr>
          <w:rFonts w:ascii="Times New Roman"/>
          <w:b w:val="false"/>
          <w:i w:val="false"/>
          <w:color w:val="000000"/>
          <w:sz w:val="28"/>
        </w:rPr>
        <w:t>
      Конкурсқа қатысуға өтінімді қайтарып алу туралы хабарлама мемлекеттік сатып алуды ұйымдастырушының атына еркін нысандағы өтініш түрінде ресімделеді, оған әлеуетті өнім берушінің қолы қойылады және мөрмен (егер бар болса) бекітіледі.</w:t>
      </w:r>
    </w:p>
    <w:p>
      <w:pPr>
        <w:spacing w:after="0"/>
        <w:ind w:left="0"/>
        <w:jc w:val="both"/>
      </w:pPr>
      <w:r>
        <w:rPr>
          <w:rFonts w:ascii="Times New Roman"/>
          <w:b w:val="false"/>
          <w:i w:val="false"/>
          <w:color w:val="000000"/>
          <w:sz w:val="28"/>
        </w:rPr>
        <w:t>
      Конкурсқа қатысуға өтінімге өзгеріс енгізу не конкурсқа қатысуға өтінімді қайтарып алу, егер оларды мемлекеттік сатып алуды ұйымдастырушы конкурсқа қатысуға өтінімдерді берудің соңғы мерзімі өткенге дейін алса, жарамды болып табылады.</w:t>
      </w:r>
    </w:p>
    <w:bookmarkStart w:name="z1020" w:id="593"/>
    <w:p>
      <w:pPr>
        <w:spacing w:after="0"/>
        <w:ind w:left="0"/>
        <w:jc w:val="both"/>
      </w:pPr>
      <w:r>
        <w:rPr>
          <w:rFonts w:ascii="Times New Roman"/>
          <w:b w:val="false"/>
          <w:i w:val="false"/>
          <w:color w:val="000000"/>
          <w:sz w:val="28"/>
        </w:rPr>
        <w:t>
      23. Конкурсқа қатысуға өтінім салынған конвертті берудің соңғы мерзімі өткеннен кейін өзгерістер және (немесе) толықтырулар енгізуге, сол сияқты оларды қайтарып алуға жол берілмейді.</w:t>
      </w:r>
    </w:p>
    <w:bookmarkEnd w:id="593"/>
    <w:bookmarkStart w:name="z1021" w:id="594"/>
    <w:p>
      <w:pPr>
        <w:spacing w:after="0"/>
        <w:ind w:left="0"/>
        <w:jc w:val="both"/>
      </w:pPr>
      <w:r>
        <w:rPr>
          <w:rFonts w:ascii="Times New Roman"/>
          <w:b w:val="false"/>
          <w:i w:val="false"/>
          <w:color w:val="000000"/>
          <w:sz w:val="28"/>
        </w:rPr>
        <w:t>
      24. Мемлекеттік сатып алуды ұйымдастырушы конкурстық құжаттамада белгіленген конкурсқа қатысуға өтінімдердің қолданылу мерзімі өткенге дейін күнтізбелік он күннен кешіктірмей, қажет болған жағдайда, нақты уақыт кезеңіне өтінімнің қолданылу мерзімін ұзарту туралы әлеуетті өнім берушілерге сұрау салу жібереді. Әлеуетті өнім беруші мыналарға:</w:t>
      </w:r>
    </w:p>
    <w:bookmarkEnd w:id="594"/>
    <w:bookmarkStart w:name="z1022" w:id="595"/>
    <w:p>
      <w:pPr>
        <w:spacing w:after="0"/>
        <w:ind w:left="0"/>
        <w:jc w:val="both"/>
      </w:pPr>
      <w:r>
        <w:rPr>
          <w:rFonts w:ascii="Times New Roman"/>
          <w:b w:val="false"/>
          <w:i w:val="false"/>
          <w:color w:val="000000"/>
          <w:sz w:val="28"/>
        </w:rPr>
        <w:t>
      1) өзінің конкурсқа қатысуға өтінімінің мерзімі ішінде конкурс тәсілімен өткізілетін мемлекеттік сатып алуға қатысуға;</w:t>
      </w:r>
    </w:p>
    <w:bookmarkEnd w:id="595"/>
    <w:bookmarkStart w:name="z1023" w:id="596"/>
    <w:p>
      <w:pPr>
        <w:spacing w:after="0"/>
        <w:ind w:left="0"/>
        <w:jc w:val="both"/>
      </w:pPr>
      <w:r>
        <w:rPr>
          <w:rFonts w:ascii="Times New Roman"/>
          <w:b w:val="false"/>
          <w:i w:val="false"/>
          <w:color w:val="000000"/>
          <w:sz w:val="28"/>
        </w:rPr>
        <w:t>
      2) осындай өтінімнің қолданылу мерзімі өткеннен кейін өзі енгізген конкурсқа қатысуға өтінімді қамтамасыз етуді қайтарып алуға құқығын жоғалтпай, осындай сұрау салуды қабылдамауға құқылы.</w:t>
      </w:r>
    </w:p>
    <w:bookmarkEnd w:id="596"/>
    <w:bookmarkStart w:name="z1024" w:id="597"/>
    <w:p>
      <w:pPr>
        <w:spacing w:after="0"/>
        <w:ind w:left="0"/>
        <w:jc w:val="both"/>
      </w:pPr>
      <w:r>
        <w:rPr>
          <w:rFonts w:ascii="Times New Roman"/>
          <w:b w:val="false"/>
          <w:i w:val="false"/>
          <w:color w:val="000000"/>
          <w:sz w:val="28"/>
        </w:rPr>
        <w:t>
      25. Әлеуетті өнім беруші өзінің конкурс тәсілімен өткізілетін мемлекеттік сатып алуға қатысуымен байланысты барлық шығыстарды көтереді. Тапсырыс беруші, мемлекеттік сатып алуды ұйымдастырушы, конкурстық комиссия, сараптау комиссиясы, сарапшы конкурс тәсілімен өткізілетін мемлекеттік сатып алу қорытындыларына қарамастан, осы шығыстарды өтеу бойынша міндеттемелерді көтермейді.</w:t>
      </w:r>
    </w:p>
    <w:bookmarkEnd w:id="597"/>
    <w:bookmarkStart w:name="z1025" w:id="598"/>
    <w:p>
      <w:pPr>
        <w:spacing w:after="0"/>
        <w:ind w:left="0"/>
        <w:jc w:val="both"/>
      </w:pPr>
      <w:r>
        <w:rPr>
          <w:rFonts w:ascii="Times New Roman"/>
          <w:b w:val="false"/>
          <w:i w:val="false"/>
          <w:color w:val="000000"/>
          <w:sz w:val="28"/>
        </w:rPr>
        <w:t xml:space="preserve">
      </w:t>
      </w:r>
      <w:r>
        <w:rPr>
          <w:rFonts w:ascii="Times New Roman"/>
          <w:b/>
          <w:i w:val="false"/>
          <w:color w:val="000000"/>
          <w:sz w:val="28"/>
        </w:rPr>
        <w:t>5. Конкурс тәсілмен өткізілетін мемлекеттік сатып алуға қатысуға өтінімдер салынған конверттерді конкурстық комиссияның ашуы</w:t>
      </w:r>
    </w:p>
    <w:bookmarkEnd w:id="598"/>
    <w:bookmarkStart w:name="z1026" w:id="599"/>
    <w:p>
      <w:pPr>
        <w:spacing w:after="0"/>
        <w:ind w:left="0"/>
        <w:jc w:val="both"/>
      </w:pPr>
      <w:r>
        <w:rPr>
          <w:rFonts w:ascii="Times New Roman"/>
          <w:b w:val="false"/>
          <w:i w:val="false"/>
          <w:color w:val="000000"/>
          <w:sz w:val="28"/>
        </w:rPr>
        <w:t>
      26. Конкурсқа қатысуға өтінімдер салынған конверттерді ашуды конкурстық комиссия келген барлық әлеуетті өнім берушілердің немесе олардың уәкілетті өкілдерінің қатысуымен жүргізеді (конкурс өткізілетіні туралы хабарландыруда (хабарламада) көрсетілген конкурстық өтінімдер салынған конверттерді ашу және конкурстық комиссияның отырысы өткізілетін күні, уақыты және орны көрсетіледі). Конкурстық өтінімдер салынған конверттерді берудің соңғы мерзімі мен конкурсқа қатысуға өтінімдер салынған конверттерді ашу арасындағы кезең екі сағаттан аспайды.</w:t>
      </w:r>
    </w:p>
    <w:bookmarkEnd w:id="599"/>
    <w:p>
      <w:pPr>
        <w:spacing w:after="0"/>
        <w:ind w:left="0"/>
        <w:jc w:val="both"/>
      </w:pPr>
      <w:r>
        <w:rPr>
          <w:rFonts w:ascii="Times New Roman"/>
          <w:b w:val="false"/>
          <w:i w:val="false"/>
          <w:color w:val="000000"/>
          <w:sz w:val="28"/>
        </w:rPr>
        <w:t>
      Мемлекеттік сатып алуды ұйымдастырушының хабарландыруында (хабарламасында) және осы конкурстық құжаттамада белгіленген мерзімде және тәртіппен ұсынылған әлеуетті өнім берушілердің өтінімдері салынған конверттер ашылуға жатады.</w:t>
      </w:r>
    </w:p>
    <w:p>
      <w:pPr>
        <w:spacing w:after="0"/>
        <w:ind w:left="0"/>
        <w:jc w:val="both"/>
      </w:pPr>
      <w:r>
        <w:rPr>
          <w:rFonts w:ascii="Times New Roman"/>
          <w:b w:val="false"/>
          <w:i w:val="false"/>
          <w:color w:val="000000"/>
          <w:sz w:val="28"/>
        </w:rPr>
        <w:t>
      Егер конкурсқа (лотқа) конкурсқа қатысуға бiр ғана өтiнiм берілсе, осы конкурсқа қатысуға өтiнiм де ашылады және қаралады.</w:t>
      </w:r>
    </w:p>
    <w:bookmarkStart w:name="z1027" w:id="600"/>
    <w:p>
      <w:pPr>
        <w:spacing w:after="0"/>
        <w:ind w:left="0"/>
        <w:jc w:val="both"/>
      </w:pPr>
      <w:r>
        <w:rPr>
          <w:rFonts w:ascii="Times New Roman"/>
          <w:b w:val="false"/>
          <w:i w:val="false"/>
          <w:color w:val="000000"/>
          <w:sz w:val="28"/>
        </w:rPr>
        <w:t>
      27. Конкурсқа қатысуға өтінімдер салынған конверттерді ашу рәсіміне қатысып отырған әлеуетті өнім берушілердің уәкілетті өкілдері өздерінің қатысуын растай отырып, олардың өкілеттіктерін растайтын құжаттарды көрсетуге және әлеуетті өнім берушілерді тіркеу журналына тіркелуге тиіс (тіркелетін орны, күні және уақыты көрсетіледі, бұл уақыт конкурсқа қатысуға өтінімдер салынған конверттерді ашатын уақыттан бұрын болуға тиіс, ал тіркеу орны конкурсқа қатысуға өтінімдер салынған конверттерді ашу рәсімі өткізілетін орынмен бірдей болуға тиіс).</w:t>
      </w:r>
    </w:p>
    <w:bookmarkEnd w:id="600"/>
    <w:p>
      <w:pPr>
        <w:spacing w:after="0"/>
        <w:ind w:left="0"/>
        <w:jc w:val="both"/>
      </w:pPr>
      <w:r>
        <w:rPr>
          <w:rFonts w:ascii="Times New Roman"/>
          <w:b w:val="false"/>
          <w:i w:val="false"/>
          <w:color w:val="000000"/>
          <w:sz w:val="28"/>
        </w:rPr>
        <w:t>
      Әлеуетті өнім берушілер мен олардың уәкілетті өкілдерінің конкурсқа қатысуға өтінімдер салынған конверттерді ашу рәсімінің аудиожазбасы мен бейнетүсірілімін пайдалануына жол берілмейді.</w:t>
      </w:r>
    </w:p>
    <w:bookmarkStart w:name="z1028" w:id="601"/>
    <w:p>
      <w:pPr>
        <w:spacing w:after="0"/>
        <w:ind w:left="0"/>
        <w:jc w:val="both"/>
      </w:pPr>
      <w:r>
        <w:rPr>
          <w:rFonts w:ascii="Times New Roman"/>
          <w:b w:val="false"/>
          <w:i w:val="false"/>
          <w:color w:val="000000"/>
          <w:sz w:val="28"/>
        </w:rPr>
        <w:t>
      28. Конкурстық комиссияның конкурсқа қатысуға өтінімдер салынған конверттерді ашу жөніндегі отырысына қатысып отырған әлеуетті өнім берушілердің және оның уәкілетті өкілдерінің мемлекеттік сатып алуды ұйымдастырушының уәкілетті өкілінің, конкурстық комиссияның, конкурстық комиссия хатшысының қызметіне араласуына жол берілмейді.</w:t>
      </w:r>
    </w:p>
    <w:bookmarkEnd w:id="601"/>
    <w:bookmarkStart w:name="z1029" w:id="602"/>
    <w:p>
      <w:pPr>
        <w:spacing w:after="0"/>
        <w:ind w:left="0"/>
        <w:jc w:val="both"/>
      </w:pPr>
      <w:r>
        <w:rPr>
          <w:rFonts w:ascii="Times New Roman"/>
          <w:b w:val="false"/>
          <w:i w:val="false"/>
          <w:color w:val="000000"/>
          <w:sz w:val="28"/>
        </w:rPr>
        <w:t>
      29. Конкурстық комиссияның көрсетілген отырысында:</w:t>
      </w:r>
    </w:p>
    <w:bookmarkEnd w:id="602"/>
    <w:bookmarkStart w:name="z1030" w:id="603"/>
    <w:p>
      <w:pPr>
        <w:spacing w:after="0"/>
        <w:ind w:left="0"/>
        <w:jc w:val="both"/>
      </w:pPr>
      <w:r>
        <w:rPr>
          <w:rFonts w:ascii="Times New Roman"/>
          <w:b w:val="false"/>
          <w:i w:val="false"/>
          <w:color w:val="000000"/>
          <w:sz w:val="28"/>
        </w:rPr>
        <w:t>
      1) мемлекеттік сатып алуды ұйымдастырушының уәкілетті өкілі, ал тапсырыс беруші мен мемлекеттік сатып алуды ұйымдастырушы ретінде бір тұлға әрекет еткен жағдайларда ол туралы мәліметтер осы конкурстық құжаттамада көрсетілген конкурстық комиссияның хатшысы қатысушыларды:</w:t>
      </w:r>
    </w:p>
    <w:bookmarkEnd w:id="603"/>
    <w:p>
      <w:pPr>
        <w:spacing w:after="0"/>
        <w:ind w:left="0"/>
        <w:jc w:val="both"/>
      </w:pPr>
      <w:r>
        <w:rPr>
          <w:rFonts w:ascii="Times New Roman"/>
          <w:b w:val="false"/>
          <w:i w:val="false"/>
          <w:color w:val="000000"/>
          <w:sz w:val="28"/>
        </w:rPr>
        <w:t>
      конкурстық комиссияның құрамы, конкурстық комиссияның хатшысы;</w:t>
      </w:r>
    </w:p>
    <w:p>
      <w:pPr>
        <w:spacing w:after="0"/>
        <w:ind w:left="0"/>
        <w:jc w:val="both"/>
      </w:pPr>
      <w:r>
        <w:rPr>
          <w:rFonts w:ascii="Times New Roman"/>
          <w:b w:val="false"/>
          <w:i w:val="false"/>
          <w:color w:val="000000"/>
          <w:sz w:val="28"/>
        </w:rPr>
        <w:t>
      конкурстық құжаттама көшірмесін алған әлеуетті өнім берушілер саны;</w:t>
      </w:r>
    </w:p>
    <w:p>
      <w:pPr>
        <w:spacing w:after="0"/>
        <w:ind w:left="0"/>
        <w:jc w:val="both"/>
      </w:pPr>
      <w:r>
        <w:rPr>
          <w:rFonts w:ascii="Times New Roman"/>
          <w:b w:val="false"/>
          <w:i w:val="false"/>
          <w:color w:val="000000"/>
          <w:sz w:val="28"/>
        </w:rPr>
        <w:t xml:space="preserve">
      әлеуетті өнім берушілердің сұрау салуларының бар не жоқ екені, сондай-ақ мемлекеттік сатып алуды ұйымдастырушының конкурстық құжаттама ережелерін түсіндіру бойынша әлеуетті өнім берушілермен кездесу өткізуі; </w:t>
      </w:r>
    </w:p>
    <w:p>
      <w:pPr>
        <w:spacing w:after="0"/>
        <w:ind w:left="0"/>
        <w:jc w:val="both"/>
      </w:pPr>
      <w:r>
        <w:rPr>
          <w:rFonts w:ascii="Times New Roman"/>
          <w:b w:val="false"/>
          <w:i w:val="false"/>
          <w:color w:val="000000"/>
          <w:sz w:val="28"/>
        </w:rPr>
        <w:t>
      конкурстық құжаттамаға өзгерістер мен толықтырулар енгізу фактісінің бар не жоқ екені, сондай-ақ себептері;</w:t>
      </w:r>
    </w:p>
    <w:p>
      <w:pPr>
        <w:spacing w:after="0"/>
        <w:ind w:left="0"/>
        <w:jc w:val="both"/>
      </w:pPr>
      <w:r>
        <w:rPr>
          <w:rFonts w:ascii="Times New Roman"/>
          <w:b w:val="false"/>
          <w:i w:val="false"/>
          <w:color w:val="000000"/>
          <w:sz w:val="28"/>
        </w:rPr>
        <w:t xml:space="preserve">
      белгіленген мерзімде конкурсқа қатысуға өтінім берген, тиісті тіркеу журналында тіркелген әлеуетті өнім берушілер туралы хабардар етеді; </w:t>
      </w:r>
    </w:p>
    <w:bookmarkStart w:name="z1031" w:id="604"/>
    <w:p>
      <w:pPr>
        <w:spacing w:after="0"/>
        <w:ind w:left="0"/>
        <w:jc w:val="both"/>
      </w:pPr>
      <w:r>
        <w:rPr>
          <w:rFonts w:ascii="Times New Roman"/>
          <w:b w:val="false"/>
          <w:i w:val="false"/>
          <w:color w:val="000000"/>
          <w:sz w:val="28"/>
        </w:rPr>
        <w:t xml:space="preserve">
      2) конкурстық комиссия төрағасы не конкурстық комиссия мүшелерінің арасынан төраға анықтаған тұлға: </w:t>
      </w:r>
    </w:p>
    <w:bookmarkEnd w:id="604"/>
    <w:p>
      <w:pPr>
        <w:spacing w:after="0"/>
        <w:ind w:left="0"/>
        <w:jc w:val="both"/>
      </w:pPr>
      <w:r>
        <w:rPr>
          <w:rFonts w:ascii="Times New Roman"/>
          <w:b w:val="false"/>
          <w:i w:val="false"/>
          <w:color w:val="000000"/>
          <w:sz w:val="28"/>
        </w:rPr>
        <w:t xml:space="preserve">
      конкурсқа қатысуға өтінімдері бар конверттерді ашады және өтінімде қамтылған құжаттардың тізбесін және олардың қысқаша мазмұнын жария етеді; </w:t>
      </w:r>
    </w:p>
    <w:bookmarkStart w:name="z1032" w:id="605"/>
    <w:p>
      <w:pPr>
        <w:spacing w:after="0"/>
        <w:ind w:left="0"/>
        <w:jc w:val="both"/>
      </w:pPr>
      <w:r>
        <w:rPr>
          <w:rFonts w:ascii="Times New Roman"/>
          <w:b w:val="false"/>
          <w:i w:val="false"/>
          <w:color w:val="000000"/>
          <w:sz w:val="28"/>
        </w:rPr>
        <w:t>
      3) конкурстық комиссияның хатшысы:</w:t>
      </w:r>
    </w:p>
    <w:bookmarkEnd w:id="605"/>
    <w:p>
      <w:pPr>
        <w:spacing w:after="0"/>
        <w:ind w:left="0"/>
        <w:jc w:val="both"/>
      </w:pPr>
      <w:r>
        <w:rPr>
          <w:rFonts w:ascii="Times New Roman"/>
          <w:b w:val="false"/>
          <w:i w:val="false"/>
          <w:color w:val="000000"/>
          <w:sz w:val="28"/>
        </w:rPr>
        <w:t>
      тиісті конверттерді ашу хаттамасын ресімдейді;</w:t>
      </w:r>
    </w:p>
    <w:p>
      <w:pPr>
        <w:spacing w:after="0"/>
        <w:ind w:left="0"/>
        <w:jc w:val="both"/>
      </w:pPr>
      <w:r>
        <w:rPr>
          <w:rFonts w:ascii="Times New Roman"/>
          <w:b w:val="false"/>
          <w:i w:val="false"/>
          <w:color w:val="000000"/>
          <w:sz w:val="28"/>
        </w:rPr>
        <w:t>
      әлеуетті өнім берушінің уәкілетті өкілдерін конкурстық комиссия отырысының көрсетілген хаттамасының көшірмесін алуға болатын мерзім туралы хабардар етеді.</w:t>
      </w:r>
    </w:p>
    <w:p>
      <w:pPr>
        <w:spacing w:after="0"/>
        <w:ind w:left="0"/>
        <w:jc w:val="both"/>
      </w:pPr>
      <w:r>
        <w:rPr>
          <w:rFonts w:ascii="Times New Roman"/>
          <w:b w:val="false"/>
          <w:i w:val="false"/>
          <w:color w:val="000000"/>
          <w:sz w:val="28"/>
        </w:rPr>
        <w:t>
      Конкурстық комиссияның конкурсқа қатысуға өтiнiмдер салынған конверттердi ашу бойынша отырысының хаттамасына отырысқа қатысып отырған конкурстық комиссия мүшелерiнің бәрі, сондай-ақ конкурстық комиссияның хатшысы қол қояды және әр парағын дәйектейді.</w:t>
      </w:r>
    </w:p>
    <w:p>
      <w:pPr>
        <w:spacing w:after="0"/>
        <w:ind w:left="0"/>
        <w:jc w:val="both"/>
      </w:pPr>
      <w:r>
        <w:rPr>
          <w:rFonts w:ascii="Times New Roman"/>
          <w:b w:val="false"/>
          <w:i w:val="false"/>
          <w:color w:val="000000"/>
          <w:sz w:val="28"/>
        </w:rPr>
        <w:t>
      Көрсетілген конкурстық комиссия отырысы хаттамасының көшірмесі конкурстық комиссияның көрсетілген отырысы өткізілген күннен кейінгі екі жұмыс күнінен кешіктірмей конкурстық комиссияның конкурсқа қатысуға өтінімдер салынған конверттерді ашу жөніндегі отырысына қатысқан әлеуетті өнім берушілерге немесе олардың уәкілетті өкілдеріне, ал болмағандарға – олардың жазбаша сұрау салуы бойынша сұрау салу алынған күннен бастап екі жұмыс күнінен кешіктірілмейтін мерзімде беріледі.</w:t>
      </w:r>
    </w:p>
    <w:bookmarkStart w:name="z1033" w:id="606"/>
    <w:p>
      <w:pPr>
        <w:spacing w:after="0"/>
        <w:ind w:left="0"/>
        <w:jc w:val="both"/>
      </w:pPr>
      <w:r>
        <w:rPr>
          <w:rFonts w:ascii="Times New Roman"/>
          <w:b w:val="false"/>
          <w:i w:val="false"/>
          <w:color w:val="000000"/>
          <w:sz w:val="28"/>
        </w:rPr>
        <w:t xml:space="preserve">
      </w:t>
      </w:r>
      <w:r>
        <w:rPr>
          <w:rFonts w:ascii="Times New Roman"/>
          <w:b/>
          <w:i w:val="false"/>
          <w:color w:val="000000"/>
          <w:sz w:val="28"/>
        </w:rPr>
        <w:t>6. Конкурс тәсілмен өткізілетін мемлекеттік сатып алуға қатысуға өтінімдерді олардың конкурстық құжаттама талаптарына сәйкестігі тұрғысынан конкурстық комиссияның қарауы және әлеуетті өнім берушілерді конкурсқа қатысуға жіберу. Өлшемшарттар бойынша есептеу нәтижелерінде конкурсқа қатысушылар жинаған балдар санын, конкурсқа қатысушыларды конкурстық комиссияның бағалауы мен салыстыруы және конкурс жеңімпазын анықтау</w:t>
      </w:r>
    </w:p>
    <w:bookmarkEnd w:id="606"/>
    <w:bookmarkStart w:name="z1034" w:id="607"/>
    <w:p>
      <w:pPr>
        <w:spacing w:after="0"/>
        <w:ind w:left="0"/>
        <w:jc w:val="both"/>
      </w:pPr>
      <w:r>
        <w:rPr>
          <w:rFonts w:ascii="Times New Roman"/>
          <w:b w:val="false"/>
          <w:i w:val="false"/>
          <w:color w:val="000000"/>
          <w:sz w:val="28"/>
        </w:rPr>
        <w:t>
      30. Конкурсқа қатысуға өтінімдерді қарауды конкурсқа қатысуға үміткер әлеуетті өнім берушілердің арасынан біліктілік талаптарына және конкурстық құжаттама талаптарына сәйкес келетін әлеуетті өнім берушілерді анықтау және оларды конкурсқа қатысушы деп тану мақсатында конкурстық комиссия жүзеге асырады.</w:t>
      </w:r>
    </w:p>
    <w:bookmarkEnd w:id="607"/>
    <w:bookmarkStart w:name="z1035" w:id="608"/>
    <w:p>
      <w:pPr>
        <w:spacing w:after="0"/>
        <w:ind w:left="0"/>
        <w:jc w:val="both"/>
      </w:pPr>
      <w:r>
        <w:rPr>
          <w:rFonts w:ascii="Times New Roman"/>
          <w:b w:val="false"/>
          <w:i w:val="false"/>
          <w:color w:val="000000"/>
          <w:sz w:val="28"/>
        </w:rPr>
        <w:t>
      31. Конкурсқа қатысуға өтінімдерді қарау кезінде конкурстық комиссия:</w:t>
      </w:r>
    </w:p>
    <w:bookmarkEnd w:id="608"/>
    <w:bookmarkStart w:name="z1036" w:id="609"/>
    <w:p>
      <w:pPr>
        <w:spacing w:after="0"/>
        <w:ind w:left="0"/>
        <w:jc w:val="both"/>
      </w:pPr>
      <w:r>
        <w:rPr>
          <w:rFonts w:ascii="Times New Roman"/>
          <w:b w:val="false"/>
          <w:i w:val="false"/>
          <w:color w:val="000000"/>
          <w:sz w:val="28"/>
        </w:rPr>
        <w:t>
      1) конкурсқа қатысуға өтінімдерді қарауды, бағалауды және салыстыруды жеңілдету үшін конкурсқа қатысуға үміткер әлеуетті өнім берушілерден олардың өтінімдеріне байланысты материалдар мен түсіндірулерді жазбаша нысанда сұратуға;</w:t>
      </w:r>
    </w:p>
    <w:bookmarkEnd w:id="609"/>
    <w:bookmarkStart w:name="z1037" w:id="610"/>
    <w:p>
      <w:pPr>
        <w:spacing w:after="0"/>
        <w:ind w:left="0"/>
        <w:jc w:val="both"/>
      </w:pPr>
      <w:r>
        <w:rPr>
          <w:rFonts w:ascii="Times New Roman"/>
          <w:b w:val="false"/>
          <w:i w:val="false"/>
          <w:color w:val="000000"/>
          <w:sz w:val="28"/>
        </w:rPr>
        <w:t>
      2) конкурсқа қатысуға өтінімдерде қамтылған мәліметтерді нақтылау мақсатында тиісті мемлекеттік органдардан, жеке және заңды тұлғалардан қажетті ақпаратты жазбаша нысанда сұратуға құқылы.</w:t>
      </w:r>
    </w:p>
    <w:bookmarkEnd w:id="610"/>
    <w:p>
      <w:pPr>
        <w:spacing w:after="0"/>
        <w:ind w:left="0"/>
        <w:jc w:val="both"/>
      </w:pPr>
      <w:r>
        <w:rPr>
          <w:rFonts w:ascii="Times New Roman"/>
          <w:b w:val="false"/>
          <w:i w:val="false"/>
          <w:color w:val="000000"/>
          <w:sz w:val="28"/>
        </w:rPr>
        <w:t>
      Конкурстық комиссияның конкурсқа қатысуға өтінімдерді конкурстық құжаттама талаптарына сәйкес келтіруге байланысты сұратулары мен өзге де әрекеттеріне жол берілмейді. Конкурсқа қатысуға өтінімдерді конкурстық құжаттама талаптарына сәйкес келтіру деп конкурстық комиссияның конкурсқа қатысуға өтінімді жеткіліксіз құжаттармен толықтыруға, конкурсқа қатысуға өтінімде ұсынылған құжаттарды ауыстыруға, тиісінше ресімделмеген құжаттарды сәйкес келтіруге бағытталған әрекеттері түсініледі.</w:t>
      </w:r>
    </w:p>
    <w:p>
      <w:pPr>
        <w:spacing w:after="0"/>
        <w:ind w:left="0"/>
        <w:jc w:val="both"/>
      </w:pPr>
      <w:r>
        <w:rPr>
          <w:rFonts w:ascii="Times New Roman"/>
          <w:b w:val="false"/>
          <w:i w:val="false"/>
          <w:color w:val="000000"/>
          <w:sz w:val="28"/>
        </w:rPr>
        <w:t>
      Егер конкурсқа қатысуға өтінімде ұсынылған өтінімнің мәнін қозғамай түзетуге болатын грамматикалық немесе арифметикалық қателер болса, конкурстық комиссия оны конкурстық құжаттаманың талаптарына сай келеді деп қарайды.</w:t>
      </w:r>
    </w:p>
    <w:bookmarkStart w:name="z1038" w:id="611"/>
    <w:p>
      <w:pPr>
        <w:spacing w:after="0"/>
        <w:ind w:left="0"/>
        <w:jc w:val="both"/>
      </w:pPr>
      <w:r>
        <w:rPr>
          <w:rFonts w:ascii="Times New Roman"/>
          <w:b w:val="false"/>
          <w:i w:val="false"/>
          <w:color w:val="000000"/>
          <w:sz w:val="28"/>
        </w:rPr>
        <w:t>
      32. Конкурстық комиссия әлеуетті өнім берушіні мынадай:</w:t>
      </w:r>
    </w:p>
    <w:bookmarkEnd w:id="611"/>
    <w:bookmarkStart w:name="z1039" w:id="612"/>
    <w:p>
      <w:pPr>
        <w:spacing w:after="0"/>
        <w:ind w:left="0"/>
        <w:jc w:val="both"/>
      </w:pPr>
      <w:r>
        <w:rPr>
          <w:rFonts w:ascii="Times New Roman"/>
          <w:b w:val="false"/>
          <w:i w:val="false"/>
          <w:color w:val="000000"/>
          <w:sz w:val="28"/>
        </w:rPr>
        <w:t>
      1) әлеуетті өнім берушінің және ол тартқан көрсетілетін қызметтерді бірлесіп орындаушының біліктілік талаптарына сәйкестігін растауға арналған құжатты (құжаттарды) әлеуетті өнім беруші ұсынбаған;</w:t>
      </w:r>
    </w:p>
    <w:bookmarkEnd w:id="612"/>
    <w:bookmarkStart w:name="z1040" w:id="613"/>
    <w:p>
      <w:pPr>
        <w:spacing w:after="0"/>
        <w:ind w:left="0"/>
        <w:jc w:val="both"/>
      </w:pPr>
      <w:r>
        <w:rPr>
          <w:rFonts w:ascii="Times New Roman"/>
          <w:b w:val="false"/>
          <w:i w:val="false"/>
          <w:color w:val="000000"/>
          <w:sz w:val="28"/>
        </w:rPr>
        <w:t>
      2) әлеуетті өнім беруші өзі тартқан бірлесіп орындаушының біліктілік талаптарына сәйкестігін, сондай-ақ сәйкессіздігін растау үшін ұсынған құжаттарда қамтылған ақпарат негізінде біліктілік талаптарына сәйкессіздік фактісі анықталған;</w:t>
      </w:r>
    </w:p>
    <w:bookmarkEnd w:id="613"/>
    <w:bookmarkStart w:name="z1041" w:id="614"/>
    <w:p>
      <w:pPr>
        <w:spacing w:after="0"/>
        <w:ind w:left="0"/>
        <w:jc w:val="both"/>
      </w:pPr>
      <w:r>
        <w:rPr>
          <w:rFonts w:ascii="Times New Roman"/>
          <w:b w:val="false"/>
          <w:i w:val="false"/>
          <w:color w:val="000000"/>
          <w:sz w:val="28"/>
        </w:rPr>
        <w:t>
      3) біліктілік талаптары жөнінде дұрыс емес ақпаратты ұсыну фактісі анықталған жағдайларда біліктілік талаптарына сәйкес емес деп таниды.</w:t>
      </w:r>
    </w:p>
    <w:bookmarkEnd w:id="614"/>
    <w:p>
      <w:pPr>
        <w:spacing w:after="0"/>
        <w:ind w:left="0"/>
        <w:jc w:val="both"/>
      </w:pPr>
      <w:r>
        <w:rPr>
          <w:rFonts w:ascii="Times New Roman"/>
          <w:b w:val="false"/>
          <w:i w:val="false"/>
          <w:color w:val="000000"/>
          <w:sz w:val="28"/>
        </w:rPr>
        <w:t>
      Әлеуеттi өнiм берушiнi Заңның 10-бабының 1-тармағында көзделмеген негiздер бойынша бiлiктiлiк талаптарына сәйкес емес деп тануға жол берiлмейдi.</w:t>
      </w:r>
    </w:p>
    <w:p>
      <w:pPr>
        <w:spacing w:after="0"/>
        <w:ind w:left="0"/>
        <w:jc w:val="both"/>
      </w:pPr>
      <w:r>
        <w:rPr>
          <w:rFonts w:ascii="Times New Roman"/>
          <w:b w:val="false"/>
          <w:i w:val="false"/>
          <w:color w:val="000000"/>
          <w:sz w:val="28"/>
        </w:rPr>
        <w:t>
      Өтінімді қамтамасыз ету соманың бір пайызынан астам мөлшерде енгізілген жағдайда конкурстық комиссия енгізілген конкурсқа қатысуға өтінімді қамтамасыз етуді осы конкурстық құжаттама талаптарына сәйкес келеді деп таниды.</w:t>
      </w:r>
    </w:p>
    <w:bookmarkStart w:name="z1042" w:id="615"/>
    <w:p>
      <w:pPr>
        <w:spacing w:after="0"/>
        <w:ind w:left="0"/>
        <w:jc w:val="both"/>
      </w:pPr>
      <w:r>
        <w:rPr>
          <w:rFonts w:ascii="Times New Roman"/>
          <w:b w:val="false"/>
          <w:i w:val="false"/>
          <w:color w:val="000000"/>
          <w:sz w:val="28"/>
        </w:rPr>
        <w:t xml:space="preserve">
      33. Конкурстық комиссия мынадай: </w:t>
      </w:r>
    </w:p>
    <w:bookmarkEnd w:id="615"/>
    <w:bookmarkStart w:name="z1043" w:id="616"/>
    <w:p>
      <w:pPr>
        <w:spacing w:after="0"/>
        <w:ind w:left="0"/>
        <w:jc w:val="both"/>
      </w:pPr>
      <w:r>
        <w:rPr>
          <w:rFonts w:ascii="Times New Roman"/>
          <w:b w:val="false"/>
          <w:i w:val="false"/>
          <w:color w:val="000000"/>
          <w:sz w:val="28"/>
        </w:rPr>
        <w:t>
      1) банк кепілдігі түрінде берілген конкурсқа қатысуға өтiнiмдi қамтамасыз етудiң қолданылу мерзiмi жеткiлiксiз болған;</w:t>
      </w:r>
    </w:p>
    <w:bookmarkEnd w:id="616"/>
    <w:bookmarkStart w:name="z1044" w:id="617"/>
    <w:p>
      <w:pPr>
        <w:spacing w:after="0"/>
        <w:ind w:left="0"/>
        <w:jc w:val="both"/>
      </w:pPr>
      <w:r>
        <w:rPr>
          <w:rFonts w:ascii="Times New Roman"/>
          <w:b w:val="false"/>
          <w:i w:val="false"/>
          <w:color w:val="000000"/>
          <w:sz w:val="28"/>
        </w:rPr>
        <w:t>
      2) конкурстық комиссияға:</w:t>
      </w:r>
    </w:p>
    <w:bookmarkEnd w:id="617"/>
    <w:p>
      <w:pPr>
        <w:spacing w:after="0"/>
        <w:ind w:left="0"/>
        <w:jc w:val="both"/>
      </w:pPr>
      <w:r>
        <w:rPr>
          <w:rFonts w:ascii="Times New Roman"/>
          <w:b w:val="false"/>
          <w:i w:val="false"/>
          <w:color w:val="000000"/>
          <w:sz w:val="28"/>
        </w:rPr>
        <w:t>
      конкурсқа қатысуға өтінімді қамтамасыз етуді берген тұлғаны;</w:t>
      </w:r>
    </w:p>
    <w:p>
      <w:pPr>
        <w:spacing w:after="0"/>
        <w:ind w:left="0"/>
        <w:jc w:val="both"/>
      </w:pPr>
      <w:r>
        <w:rPr>
          <w:rFonts w:ascii="Times New Roman"/>
          <w:b w:val="false"/>
          <w:i w:val="false"/>
          <w:color w:val="000000"/>
          <w:sz w:val="28"/>
        </w:rPr>
        <w:t>
      қатысу үшiн банк кепілдігі түрінде берілген өтiнiмдi қамтамасыз ету енгiзiлетiн тауарларды, жұмыстарды, көрсетілетін қызметтердi конкурс тәсiлiмен мемлекеттiк сатып алудың атауын;</w:t>
      </w:r>
    </w:p>
    <w:p>
      <w:pPr>
        <w:spacing w:after="0"/>
        <w:ind w:left="0"/>
        <w:jc w:val="both"/>
      </w:pPr>
      <w:r>
        <w:rPr>
          <w:rFonts w:ascii="Times New Roman"/>
          <w:b w:val="false"/>
          <w:i w:val="false"/>
          <w:color w:val="000000"/>
          <w:sz w:val="28"/>
        </w:rPr>
        <w:t>
      банк кепілдігі түрінде берілген конкурсқа қатысуға өтінімді қамтамасыз етудің қолданылу мерзімін және (немесе) өтiнiмдi қамтамасыз ету сомасын, сондай-ақ оны беру шарттарын;</w:t>
      </w:r>
    </w:p>
    <w:p>
      <w:pPr>
        <w:spacing w:after="0"/>
        <w:ind w:left="0"/>
        <w:jc w:val="both"/>
      </w:pPr>
      <w:r>
        <w:rPr>
          <w:rFonts w:ascii="Times New Roman"/>
          <w:b w:val="false"/>
          <w:i w:val="false"/>
          <w:color w:val="000000"/>
          <w:sz w:val="28"/>
        </w:rPr>
        <w:t>
      конкурсқа қатысуға өтінімді қамтамасыз ету берілген тұлғаны;</w:t>
      </w:r>
    </w:p>
    <w:p>
      <w:pPr>
        <w:spacing w:after="0"/>
        <w:ind w:left="0"/>
        <w:jc w:val="both"/>
      </w:pPr>
      <w:r>
        <w:rPr>
          <w:rFonts w:ascii="Times New Roman"/>
          <w:b w:val="false"/>
          <w:i w:val="false"/>
          <w:color w:val="000000"/>
          <w:sz w:val="28"/>
        </w:rPr>
        <w:t>
      пайдасына конкурсқа қатысуға өтінімді қамтамасыз ету енгізілетін тұлғаны айқындауға мүмкіндік бермейтін мәліметтердің болмауынан көрініс табатын конкурсқа қатысуға өтінімді қамтамасыз ету тиісінше ресімделмеген жағдайларда, енгізілген конкурсқа қатысуға өтінімді қамтамасыз етуді осы конкурстық құжаттама талаптарына сәйкес емес деп таниды.</w:t>
      </w:r>
    </w:p>
    <w:p>
      <w:pPr>
        <w:spacing w:after="0"/>
        <w:ind w:left="0"/>
        <w:jc w:val="both"/>
      </w:pPr>
      <w:r>
        <w:rPr>
          <w:rFonts w:ascii="Times New Roman"/>
          <w:b w:val="false"/>
          <w:i w:val="false"/>
          <w:color w:val="000000"/>
          <w:sz w:val="28"/>
        </w:rPr>
        <w:t>
      Өзге негіздер бойынша конкурсқа қатысуға өтінімге енгізілген қамтамасыз етуді конкурстық құжаттаманың талаптарына сәйкес емес деп тануға жол берілмейді.</w:t>
      </w:r>
    </w:p>
    <w:bookmarkStart w:name="z1045" w:id="618"/>
    <w:p>
      <w:pPr>
        <w:spacing w:after="0"/>
        <w:ind w:left="0"/>
        <w:jc w:val="both"/>
      </w:pPr>
      <w:r>
        <w:rPr>
          <w:rFonts w:ascii="Times New Roman"/>
          <w:b w:val="false"/>
          <w:i w:val="false"/>
          <w:color w:val="000000"/>
          <w:sz w:val="28"/>
        </w:rPr>
        <w:t>
      34. Конкурсқа қатысуға үміткер әлеуетті өнім беруші, егер:</w:t>
      </w:r>
    </w:p>
    <w:bookmarkEnd w:id="618"/>
    <w:bookmarkStart w:name="z1046" w:id="619"/>
    <w:p>
      <w:pPr>
        <w:spacing w:after="0"/>
        <w:ind w:left="0"/>
        <w:jc w:val="both"/>
      </w:pPr>
      <w:r>
        <w:rPr>
          <w:rFonts w:ascii="Times New Roman"/>
          <w:b w:val="false"/>
          <w:i w:val="false"/>
          <w:color w:val="000000"/>
          <w:sz w:val="28"/>
        </w:rPr>
        <w:t>
      1) ол және (немесе) оның қосалқы мердігері не бірлесіп орындаушы біліктілік талаптарына сәйкес емес деп айқындалса;</w:t>
      </w:r>
    </w:p>
    <w:bookmarkEnd w:id="619"/>
    <w:bookmarkStart w:name="z1047" w:id="620"/>
    <w:p>
      <w:pPr>
        <w:spacing w:after="0"/>
        <w:ind w:left="0"/>
        <w:jc w:val="both"/>
      </w:pPr>
      <w:r>
        <w:rPr>
          <w:rFonts w:ascii="Times New Roman"/>
          <w:b w:val="false"/>
          <w:i w:val="false"/>
          <w:color w:val="000000"/>
          <w:sz w:val="28"/>
        </w:rPr>
        <w:t>
      2) Заңның 6-бабының және Заңның 6-бабы 1-тармағының 7), 8), 9) және 10) тармақшаларының талаптарын бұзса;</w:t>
      </w:r>
    </w:p>
    <w:bookmarkEnd w:id="620"/>
    <w:bookmarkStart w:name="z1048" w:id="621"/>
    <w:p>
      <w:pPr>
        <w:spacing w:after="0"/>
        <w:ind w:left="0"/>
        <w:jc w:val="both"/>
      </w:pPr>
      <w:r>
        <w:rPr>
          <w:rFonts w:ascii="Times New Roman"/>
          <w:b w:val="false"/>
          <w:i w:val="false"/>
          <w:color w:val="000000"/>
          <w:sz w:val="28"/>
        </w:rPr>
        <w:t>
      3) оның конкурсқа қатысуға өтінімі конкурстық құжаттаманың талаптарына сәйкес емес деп айқындалса, конкурсқа қатысуға жіберілмейді (конкурсқа қатысушы деп танылмайды).</w:t>
      </w:r>
    </w:p>
    <w:bookmarkEnd w:id="621"/>
    <w:p>
      <w:pPr>
        <w:spacing w:after="0"/>
        <w:ind w:left="0"/>
        <w:jc w:val="both"/>
      </w:pPr>
      <w:r>
        <w:rPr>
          <w:rFonts w:ascii="Times New Roman"/>
          <w:b w:val="false"/>
          <w:i w:val="false"/>
          <w:color w:val="000000"/>
          <w:sz w:val="28"/>
        </w:rPr>
        <w:t>
      Егер әлеуетті өнім беруші осы тармақтың 2) тармақшасында көзделген негіздемелер бойынша конкурсқа қатысуға жіберілмесе, онда:</w:t>
      </w:r>
    </w:p>
    <w:p>
      <w:pPr>
        <w:spacing w:after="0"/>
        <w:ind w:left="0"/>
        <w:jc w:val="both"/>
      </w:pPr>
      <w:r>
        <w:rPr>
          <w:rFonts w:ascii="Times New Roman"/>
          <w:b w:val="false"/>
          <w:i w:val="false"/>
          <w:color w:val="000000"/>
          <w:sz w:val="28"/>
        </w:rPr>
        <w:t xml:space="preserve">
      конкурс қорытындылары туралы хаттамада осындай әлеуетті өнім берушінің конкурсқа қатысуға өтінімін қабылдамау негіздемесі көрсетіледі; </w:t>
      </w:r>
    </w:p>
    <w:p>
      <w:pPr>
        <w:spacing w:after="0"/>
        <w:ind w:left="0"/>
        <w:jc w:val="both"/>
      </w:pPr>
      <w:r>
        <w:rPr>
          <w:rFonts w:ascii="Times New Roman"/>
          <w:b w:val="false"/>
          <w:i w:val="false"/>
          <w:color w:val="000000"/>
          <w:sz w:val="28"/>
        </w:rPr>
        <w:t>
      Заңның 6-бабының талаптарын бұзған әлеуетті өнім беруші туралы мәліметтер белгіленген тәртіппен мемлекеттік сатып алудың жосықсыз қатысушыларының тізіліміне енгізілуге жатады.</w:t>
      </w:r>
    </w:p>
    <w:bookmarkStart w:name="z1049" w:id="622"/>
    <w:p>
      <w:pPr>
        <w:spacing w:after="0"/>
        <w:ind w:left="0"/>
        <w:jc w:val="both"/>
      </w:pPr>
      <w:r>
        <w:rPr>
          <w:rFonts w:ascii="Times New Roman"/>
          <w:b w:val="false"/>
          <w:i w:val="false"/>
          <w:color w:val="000000"/>
          <w:sz w:val="28"/>
        </w:rPr>
        <w:t>
      35. Конкурстық комиссия конкурсқа қатысуға өтінімдерді қарайды және конкурсқа қатысуға өтінімдер салынған конверттерді ашқан күннен бастап он жұмыс күні ішінде әлеуетті өнім берушілерге конкурсқа қатысуға алдын ала рұқсат беру туралы шешім қабылдайды (техникалық сипаттамалары мен ерекшелігі күрделі көрсетілетін қызметтерді күрделі мемлекеттік сатып алуды өткізген жағдайда, мұндай өтінімдер конкурсқа қатысуға өтінімдер салынған конверттер ашылған күннен бастап күнтізбелік жиырма күн ішінде қаралады).</w:t>
      </w:r>
    </w:p>
    <w:bookmarkEnd w:id="622"/>
    <w:p>
      <w:pPr>
        <w:spacing w:after="0"/>
        <w:ind w:left="0"/>
        <w:jc w:val="both"/>
      </w:pPr>
      <w:r>
        <w:rPr>
          <w:rFonts w:ascii="Times New Roman"/>
          <w:b w:val="false"/>
          <w:i w:val="false"/>
          <w:color w:val="000000"/>
          <w:sz w:val="28"/>
        </w:rPr>
        <w:t>
      Конкурсқа қатысуға алдын ала рұқсат беру туралы хаттама Ерекше тәртіпті қолдана отырып, мемлекеттік сатып алуды жүзеге асыру қағидаларына 10-қосымшаға сәйкес ресiмделедi, оған конкурстық комиссияның төрағасы мен отырысқа қатысып отырған барлық мүшелері, сондай-ақ конкурстық комиссияның хатшысы конкурсқа қатысуға алдын ала рұқсат беру туралы шешім қабылданған күні қол қояды. Сараптамалық қорытынды не сарапшының (сараптау комиссиясы мүшесiнiң) ерекше пiкiрi бар болса, конкурсқа қатысуға алдын ала рұқсат беру туралы хаттамаға қоса берілуі мүмкiн.</w:t>
      </w:r>
    </w:p>
    <w:p>
      <w:pPr>
        <w:spacing w:after="0"/>
        <w:ind w:left="0"/>
        <w:jc w:val="both"/>
      </w:pPr>
      <w:r>
        <w:rPr>
          <w:rFonts w:ascii="Times New Roman"/>
          <w:b w:val="false"/>
          <w:i w:val="false"/>
          <w:color w:val="000000"/>
          <w:sz w:val="28"/>
        </w:rPr>
        <w:t>
      Конкурсқа қатысуға алдын ала рұқсат беру хаттамасы әлеуетті өнім берушілер біліктілік талаптары мен конкурстық құжаттаманың талаптарына сәйкес болған жағдайда ресімделмейді.</w:t>
      </w:r>
    </w:p>
    <w:bookmarkStart w:name="z1050" w:id="623"/>
    <w:p>
      <w:pPr>
        <w:spacing w:after="0"/>
        <w:ind w:left="0"/>
        <w:jc w:val="both"/>
      </w:pPr>
      <w:r>
        <w:rPr>
          <w:rFonts w:ascii="Times New Roman"/>
          <w:b w:val="false"/>
          <w:i w:val="false"/>
          <w:color w:val="000000"/>
          <w:sz w:val="28"/>
        </w:rPr>
        <w:t>
      36. Біліктілік талаптары мен конкурстық құжаттаманың талаптарына сәйкес келмейтін әлеуетті өнім берушілер анықталған жағдайда конкурстық комиссия мұндай әлеуетті өнім берушілерге алдын ала рұқсат беру хаттамасында көрсетілген, алдын ала рұқсат беру хаттамасына қол қойылған күннен бастап кемінде жеті жұмыс күні болуға тиіс мерзімде конкурсқа қатысуға өтінімдерін біліктілік талаптары мен конкурстық құжаттаманың талаптарына сәйкес келтіру құқығын береді.</w:t>
      </w:r>
    </w:p>
    <w:bookmarkEnd w:id="623"/>
    <w:p>
      <w:pPr>
        <w:spacing w:after="0"/>
        <w:ind w:left="0"/>
        <w:jc w:val="both"/>
      </w:pPr>
      <w:r>
        <w:rPr>
          <w:rFonts w:ascii="Times New Roman"/>
          <w:b w:val="false"/>
          <w:i w:val="false"/>
          <w:color w:val="000000"/>
          <w:sz w:val="28"/>
        </w:rPr>
        <w:t>
      Конкурсқа қатысуға арналған өтінімдерді біліктілік талаптары мен конкурстық құжаттаманың талаптарына сәйкес келтіру құқығы мынадай:</w:t>
      </w:r>
    </w:p>
    <w:p>
      <w:pPr>
        <w:spacing w:after="0"/>
        <w:ind w:left="0"/>
        <w:jc w:val="both"/>
      </w:pPr>
      <w:r>
        <w:rPr>
          <w:rFonts w:ascii="Times New Roman"/>
          <w:b w:val="false"/>
          <w:i w:val="false"/>
          <w:color w:val="000000"/>
          <w:sz w:val="28"/>
        </w:rPr>
        <w:t>
      1) Заңның 6-бабының талаптарын бұзған;</w:t>
      </w:r>
    </w:p>
    <w:p>
      <w:pPr>
        <w:spacing w:after="0"/>
        <w:ind w:left="0"/>
        <w:jc w:val="both"/>
      </w:pPr>
      <w:r>
        <w:rPr>
          <w:rFonts w:ascii="Times New Roman"/>
          <w:b w:val="false"/>
          <w:i w:val="false"/>
          <w:color w:val="000000"/>
          <w:sz w:val="28"/>
        </w:rPr>
        <w:t>
      2) біліктілік талаптары мен конкурстық құжаттаманың талаптары бойынша дәйексіз ақпарат берген;</w:t>
      </w:r>
    </w:p>
    <w:p>
      <w:pPr>
        <w:spacing w:after="0"/>
        <w:ind w:left="0"/>
        <w:jc w:val="both"/>
      </w:pPr>
      <w:r>
        <w:rPr>
          <w:rFonts w:ascii="Times New Roman"/>
          <w:b w:val="false"/>
          <w:i w:val="false"/>
          <w:color w:val="000000"/>
          <w:sz w:val="28"/>
        </w:rPr>
        <w:t>
      3) конкурсқа қатысуға арналған өтінімді қамтамасыз етуді енгізбеген не оны Қағидаларда белгіленген мөлшерде енгізбеген әлеуетті өнім берушілерге берілмейді.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36-тармаққа өзгеріс енгізілді – ҚР Үкіметінің 06.05.2019 </w:t>
      </w:r>
      <w:r>
        <w:rPr>
          <w:rFonts w:ascii="Times New Roman"/>
          <w:b w:val="false"/>
          <w:i w:val="false"/>
          <w:color w:val="000000"/>
          <w:sz w:val="28"/>
        </w:rPr>
        <w:t>№ 261</w:t>
      </w:r>
      <w:r>
        <w:rPr>
          <w:rFonts w:ascii="Times New Roman"/>
          <w:b w:val="false"/>
          <w:i/>
          <w:color w:val="000000"/>
          <w:sz w:val="28"/>
        </w:rPr>
        <w:t xml:space="preserve"> (алғашқы ресми жарияланған күнінен бастап қолданысқа енгізіледі) қаулысымен.</w:t>
      </w:r>
    </w:p>
    <w:bookmarkStart w:name="z1051" w:id="624"/>
    <w:p>
      <w:pPr>
        <w:spacing w:after="0"/>
        <w:ind w:left="0"/>
        <w:jc w:val="both"/>
      </w:pPr>
      <w:r>
        <w:rPr>
          <w:rFonts w:ascii="Times New Roman"/>
          <w:b w:val="false"/>
          <w:i w:val="false"/>
          <w:color w:val="000000"/>
          <w:sz w:val="28"/>
        </w:rPr>
        <w:t>
      37. Конкурстық комиссия өлшемшарттар бойынша есептеу нәтижелері бойынша, оның ішінде конкурсқа қатысуға бір өтінім берілгенде конкурсқа қатысушылар жинаған балдар санын бағалайды және салыстырады.</w:t>
      </w:r>
    </w:p>
    <w:bookmarkEnd w:id="624"/>
    <w:bookmarkStart w:name="z1052" w:id="625"/>
    <w:p>
      <w:pPr>
        <w:spacing w:after="0"/>
        <w:ind w:left="0"/>
        <w:jc w:val="both"/>
      </w:pPr>
      <w:r>
        <w:rPr>
          <w:rFonts w:ascii="Times New Roman"/>
          <w:b w:val="false"/>
          <w:i w:val="false"/>
          <w:color w:val="000000"/>
          <w:sz w:val="28"/>
        </w:rPr>
        <w:t>
      38. Өнім берушіні таңдау өлшемшарттары бойынша балдарды есептеу Ерекше тәртіпті қолдана отырып, мемлекеттік сатып алуды жүзеге асыру қағидаларына 14-қосымшаға сәйкес есептеледі.</w:t>
      </w:r>
    </w:p>
    <w:bookmarkEnd w:id="625"/>
    <w:bookmarkStart w:name="z1053" w:id="626"/>
    <w:p>
      <w:pPr>
        <w:spacing w:after="0"/>
        <w:ind w:left="0"/>
        <w:jc w:val="both"/>
      </w:pPr>
      <w:r>
        <w:rPr>
          <w:rFonts w:ascii="Times New Roman"/>
          <w:b w:val="false"/>
          <w:i w:val="false"/>
          <w:color w:val="000000"/>
          <w:sz w:val="28"/>
        </w:rPr>
        <w:t>
      39. Әлеуетті өнім беруші өнім берушіні таңдау өлшемшарттарын растайтын құжаттарды ұсынбаған жағдайда конкурстық комиссия оларды бағалау үшін тиісті балдарды есептемейді.</w:t>
      </w:r>
    </w:p>
    <w:bookmarkEnd w:id="626"/>
    <w:bookmarkStart w:name="z1054" w:id="627"/>
    <w:p>
      <w:pPr>
        <w:spacing w:after="0"/>
        <w:ind w:left="0"/>
        <w:jc w:val="both"/>
      </w:pPr>
      <w:r>
        <w:rPr>
          <w:rFonts w:ascii="Times New Roman"/>
          <w:b w:val="false"/>
          <w:i w:val="false"/>
          <w:color w:val="000000"/>
          <w:sz w:val="28"/>
        </w:rPr>
        <w:t>
      40. Балдар саны тең болған кезде өтінімі басқа әлеуетті өнім берушілердің өтінімдерінен бұрын түскен конкурсқа қатысушы жеңімпаз деп танылады.</w:t>
      </w:r>
    </w:p>
    <w:bookmarkEnd w:id="627"/>
    <w:bookmarkStart w:name="z1055" w:id="628"/>
    <w:p>
      <w:pPr>
        <w:spacing w:after="0"/>
        <w:ind w:left="0"/>
        <w:jc w:val="both"/>
      </w:pPr>
      <w:r>
        <w:rPr>
          <w:rFonts w:ascii="Times New Roman"/>
          <w:b w:val="false"/>
          <w:i w:val="false"/>
          <w:color w:val="000000"/>
          <w:sz w:val="28"/>
        </w:rPr>
        <w:t>
      41. Өтінімдерді қарау, конкурсқа қатысуға балдарды бағалау және санын салыстыру нәтижелері бойынша конкурстық комиссия:</w:t>
      </w:r>
    </w:p>
    <w:bookmarkEnd w:id="628"/>
    <w:bookmarkStart w:name="z1056" w:id="629"/>
    <w:p>
      <w:pPr>
        <w:spacing w:after="0"/>
        <w:ind w:left="0"/>
        <w:jc w:val="both"/>
      </w:pPr>
      <w:r>
        <w:rPr>
          <w:rFonts w:ascii="Times New Roman"/>
          <w:b w:val="false"/>
          <w:i w:val="false"/>
          <w:color w:val="000000"/>
          <w:sz w:val="28"/>
        </w:rPr>
        <w:t>
      1) біліктілік талаптары мен конкурстық құжаттама талаптарына сәйкес келетін, конкурсқа қатысуға жіберілетін әлеуетті өнім берушілерді айқындайды және оларды конкурсқа қатысушылар деп таниды;</w:t>
      </w:r>
    </w:p>
    <w:bookmarkEnd w:id="629"/>
    <w:bookmarkStart w:name="z1057" w:id="630"/>
    <w:p>
      <w:pPr>
        <w:spacing w:after="0"/>
        <w:ind w:left="0"/>
        <w:jc w:val="both"/>
      </w:pPr>
      <w:r>
        <w:rPr>
          <w:rFonts w:ascii="Times New Roman"/>
          <w:b w:val="false"/>
          <w:i w:val="false"/>
          <w:color w:val="000000"/>
          <w:sz w:val="28"/>
        </w:rPr>
        <w:t>
      2) конкурсқа қатысуға бір өтінім жіберілген жағдайларды қоспағанда, өлшемшарттар жөнінде есептеу нәтижелері бойынша конкурсқа қатысушылар жинаған балдарды бағалайды және олардың санын салыстырады;</w:t>
      </w:r>
    </w:p>
    <w:bookmarkEnd w:id="630"/>
    <w:bookmarkStart w:name="z1058" w:id="631"/>
    <w:p>
      <w:pPr>
        <w:spacing w:after="0"/>
        <w:ind w:left="0"/>
        <w:jc w:val="both"/>
      </w:pPr>
      <w:r>
        <w:rPr>
          <w:rFonts w:ascii="Times New Roman"/>
          <w:b w:val="false"/>
          <w:i w:val="false"/>
          <w:color w:val="000000"/>
          <w:sz w:val="28"/>
        </w:rPr>
        <w:t xml:space="preserve">
      3) конкурстық комиссияның төрағасы, ол болмаған жағдайда конкурстық комиссия төрағасының орынбасары конкурстық комиссия отырысына қатысып отырған тұлғаларға конкурс тәсілімен өткізілген қызметтерді мемлекеттік сатып алу нәтижелерін жариялайды және қатысушыларға конкурс жеңімпазын жариялайды. </w:t>
      </w:r>
    </w:p>
    <w:bookmarkEnd w:id="631"/>
    <w:bookmarkStart w:name="z1059" w:id="632"/>
    <w:p>
      <w:pPr>
        <w:spacing w:after="0"/>
        <w:ind w:left="0"/>
        <w:jc w:val="both"/>
      </w:pPr>
      <w:r>
        <w:rPr>
          <w:rFonts w:ascii="Times New Roman"/>
          <w:b w:val="false"/>
          <w:i w:val="false"/>
          <w:color w:val="000000"/>
          <w:sz w:val="28"/>
        </w:rPr>
        <w:t>
      42. Конкурстық комиссияның хатшысы:</w:t>
      </w:r>
    </w:p>
    <w:bookmarkEnd w:id="632"/>
    <w:bookmarkStart w:name="z1060" w:id="633"/>
    <w:p>
      <w:pPr>
        <w:spacing w:after="0"/>
        <w:ind w:left="0"/>
        <w:jc w:val="both"/>
      </w:pPr>
      <w:r>
        <w:rPr>
          <w:rFonts w:ascii="Times New Roman"/>
          <w:b w:val="false"/>
          <w:i w:val="false"/>
          <w:color w:val="000000"/>
          <w:sz w:val="28"/>
        </w:rPr>
        <w:t>
      1) конкурстық комиссияның біліктілік талаптары мен конкурстық құжаттама талаптарына әлеуетті өнім берушілерді айқындау және конкурсқа қатысушылардың балдарын бағалау және салыстыру жөніндегі отырысы өткізілген күннен бастап екі жұмыс күнінен кешіктірмей Ерекше тәртіпті қолдана отырып, мемлекеттік сатып алуды жүзеге асыру қағидаларына 12-1-қосымшаға сәйкес Қарулы Күштердің жеке құрамын тамақтандыруды ұйымдастыру жөніндегі көрсетілетін қызметтерді конкурс тәсілімен мемлекеттік сатып алудың қорытындылары туралы хаттаманың жобасын жасайды және оған отырысқа қатысқан конкурстық комиссияның барлық мүшелерінің, сондай-ақ конкурстық комиссия хатшысының қол қоюын және әрбір парағын дәйектеуін қамтамасыз етеді;</w:t>
      </w:r>
    </w:p>
    <w:bookmarkEnd w:id="633"/>
    <w:bookmarkStart w:name="z1061" w:id="634"/>
    <w:p>
      <w:pPr>
        <w:spacing w:after="0"/>
        <w:ind w:left="0"/>
        <w:jc w:val="both"/>
      </w:pPr>
      <w:r>
        <w:rPr>
          <w:rFonts w:ascii="Times New Roman"/>
          <w:b w:val="false"/>
          <w:i w:val="false"/>
          <w:color w:val="000000"/>
          <w:sz w:val="28"/>
        </w:rPr>
        <w:t>
      2) ол туралы мәліметтер конкурсқа қатысуға өтінімдерді тіркеу журналына енгізілген, конкурсқа қатысуға өтінім берген кез келген әлеуетті өнім берушінің талап етуі бойынша осындай жазбаша сұрау салуды алған күннен бастап бір жұмыс күні ішінде осындай әлеуетті өнім берушілердің уәкілетті өкілдеріне өткізілген көрсетілетін қызметтерді конкурс тәсілімен мемлекеттік сатып алу қорытындылары туралы хаттаманың көшірмесін өтеусіз негізде жібереді не ұсынады;</w:t>
      </w:r>
    </w:p>
    <w:bookmarkEnd w:id="634"/>
    <w:bookmarkStart w:name="z1062" w:id="635"/>
    <w:p>
      <w:pPr>
        <w:spacing w:after="0"/>
        <w:ind w:left="0"/>
        <w:jc w:val="both"/>
      </w:pPr>
      <w:r>
        <w:rPr>
          <w:rFonts w:ascii="Times New Roman"/>
          <w:b w:val="false"/>
          <w:i w:val="false"/>
          <w:color w:val="000000"/>
          <w:sz w:val="28"/>
        </w:rPr>
        <w:t xml:space="preserve">
      3) өткізілген көрсетілетін қызметтерді конкурс тәсілімен мемлекеттік сатып алу қорытындылары туралы хаттамаға қол қойылған күннен бастап екі жұмыс күні ішінде тапсырыс берушіге көрсетілген хаттаманың көшірмесін ұсынуды қамтамасыз етеді. </w:t>
      </w:r>
    </w:p>
    <w:bookmarkEnd w:id="635"/>
    <w:bookmarkStart w:name="z1063" w:id="636"/>
    <w:p>
      <w:pPr>
        <w:spacing w:after="0"/>
        <w:ind w:left="0"/>
        <w:jc w:val="both"/>
      </w:pPr>
      <w:r>
        <w:rPr>
          <w:rFonts w:ascii="Times New Roman"/>
          <w:b w:val="false"/>
          <w:i w:val="false"/>
          <w:color w:val="000000"/>
          <w:sz w:val="28"/>
        </w:rPr>
        <w:t xml:space="preserve">
      </w:t>
      </w:r>
      <w:r>
        <w:rPr>
          <w:rFonts w:ascii="Times New Roman"/>
          <w:b/>
          <w:i w:val="false"/>
          <w:color w:val="000000"/>
          <w:sz w:val="28"/>
        </w:rPr>
        <w:t>7. Конкурсқа қатысуға өтінімдерді қамтамасыз етуді қайтару</w:t>
      </w:r>
    </w:p>
    <w:bookmarkEnd w:id="636"/>
    <w:bookmarkStart w:name="z1064" w:id="637"/>
    <w:p>
      <w:pPr>
        <w:spacing w:after="0"/>
        <w:ind w:left="0"/>
        <w:jc w:val="both"/>
      </w:pPr>
      <w:r>
        <w:rPr>
          <w:rFonts w:ascii="Times New Roman"/>
          <w:b w:val="false"/>
          <w:i w:val="false"/>
          <w:color w:val="000000"/>
          <w:sz w:val="28"/>
        </w:rPr>
        <w:t>
      43. Мемлекеттік сатып алуды ұйымдастырушы енгізілген конкурсқа қатысуға өтінімді қамтамасыз етуді әлеуетті өнім берушіге мынадай:</w:t>
      </w:r>
    </w:p>
    <w:bookmarkEnd w:id="637"/>
    <w:bookmarkStart w:name="z1065" w:id="638"/>
    <w:p>
      <w:pPr>
        <w:spacing w:after="0"/>
        <w:ind w:left="0"/>
        <w:jc w:val="both"/>
      </w:pPr>
      <w:r>
        <w:rPr>
          <w:rFonts w:ascii="Times New Roman"/>
          <w:b w:val="false"/>
          <w:i w:val="false"/>
          <w:color w:val="000000"/>
          <w:sz w:val="28"/>
        </w:rPr>
        <w:t>
      1) осы әлеуеттi өнiм берушi өзiнiң конкурсқа қатысуға өтiнiмiн конкурсқа қатысуға өтiнiмдердi ұсынудың соңғы мерзiмi өткенге дейiн керi қайтарып алған;</w:t>
      </w:r>
    </w:p>
    <w:bookmarkEnd w:id="638"/>
    <w:bookmarkStart w:name="z1066" w:id="639"/>
    <w:p>
      <w:pPr>
        <w:spacing w:after="0"/>
        <w:ind w:left="0"/>
        <w:jc w:val="both"/>
      </w:pPr>
      <w:r>
        <w:rPr>
          <w:rFonts w:ascii="Times New Roman"/>
          <w:b w:val="false"/>
          <w:i w:val="false"/>
          <w:color w:val="000000"/>
          <w:sz w:val="28"/>
        </w:rPr>
        <w:t>
      2) конкурс тәсілімен мемлекеттік сатып алу қорытындылары туралы хаттамаға қол қойылған (аталған жағдай конкурс жеңімпазы деп айқындалған конкурсқа қатысушыға қолданылмайды);</w:t>
      </w:r>
    </w:p>
    <w:bookmarkEnd w:id="639"/>
    <w:bookmarkStart w:name="z1067" w:id="640"/>
    <w:p>
      <w:pPr>
        <w:spacing w:after="0"/>
        <w:ind w:left="0"/>
        <w:jc w:val="both"/>
      </w:pPr>
      <w:r>
        <w:rPr>
          <w:rFonts w:ascii="Times New Roman"/>
          <w:b w:val="false"/>
          <w:i w:val="false"/>
          <w:color w:val="000000"/>
          <w:sz w:val="28"/>
        </w:rPr>
        <w:t>
      3) мемлекеттiк сатып алу туралы шарт күшiне енген және конкурс жеңiмпазы конкурстық құжаттамада көзделген мемлекеттiк сатып алу туралы шарттың орындалуын қамтамасыз етудi енгiзген;</w:t>
      </w:r>
    </w:p>
    <w:bookmarkEnd w:id="640"/>
    <w:bookmarkStart w:name="z1068" w:id="641"/>
    <w:p>
      <w:pPr>
        <w:spacing w:after="0"/>
        <w:ind w:left="0"/>
        <w:jc w:val="both"/>
      </w:pPr>
      <w:r>
        <w:rPr>
          <w:rFonts w:ascii="Times New Roman"/>
          <w:b w:val="false"/>
          <w:i w:val="false"/>
          <w:color w:val="000000"/>
          <w:sz w:val="28"/>
        </w:rPr>
        <w:t>
      4) әлеуеттi өнiм берушiнiң конкурсқа қатысуға өтiнiмiнiң қолданылу мерзiмi өткен жағдайлардың бірі басталған күннен бастап үш жұмыс күні ішінде қайтарады.</w:t>
      </w:r>
    </w:p>
    <w:bookmarkEnd w:id="641"/>
    <w:bookmarkStart w:name="z1069" w:id="642"/>
    <w:p>
      <w:pPr>
        <w:spacing w:after="0"/>
        <w:ind w:left="0"/>
        <w:jc w:val="both"/>
      </w:pPr>
      <w:r>
        <w:rPr>
          <w:rFonts w:ascii="Times New Roman"/>
          <w:b w:val="false"/>
          <w:i w:val="false"/>
          <w:color w:val="000000"/>
          <w:sz w:val="28"/>
        </w:rPr>
        <w:t>
      44. Егер:</w:t>
      </w:r>
    </w:p>
    <w:bookmarkEnd w:id="642"/>
    <w:bookmarkStart w:name="z1070" w:id="643"/>
    <w:p>
      <w:pPr>
        <w:spacing w:after="0"/>
        <w:ind w:left="0"/>
        <w:jc w:val="both"/>
      </w:pPr>
      <w:r>
        <w:rPr>
          <w:rFonts w:ascii="Times New Roman"/>
          <w:b w:val="false"/>
          <w:i w:val="false"/>
          <w:color w:val="000000"/>
          <w:sz w:val="28"/>
        </w:rPr>
        <w:t>
      1) әлеуеттi өнiм берушi конкурсқа қатысуға өтiнiмдердi ұсынудың соңғы мерзiмi өткеннен кейiн конкурсқа қатысуға өтiнiмдi керi қайтарып алған не өзгертсе және (немесе) толықтырса;</w:t>
      </w:r>
    </w:p>
    <w:bookmarkEnd w:id="643"/>
    <w:bookmarkStart w:name="z1071" w:id="644"/>
    <w:p>
      <w:pPr>
        <w:spacing w:after="0"/>
        <w:ind w:left="0"/>
        <w:jc w:val="both"/>
      </w:pPr>
      <w:r>
        <w:rPr>
          <w:rFonts w:ascii="Times New Roman"/>
          <w:b w:val="false"/>
          <w:i w:val="false"/>
          <w:color w:val="000000"/>
          <w:sz w:val="28"/>
        </w:rPr>
        <w:t>
      2) конкурс жеңiмпазы деп айқындалған әлеуеттi өнiм берушi мемлекеттiк сатып алу туралы шарт жасасудан жалтарса;</w:t>
      </w:r>
    </w:p>
    <w:bookmarkEnd w:id="644"/>
    <w:bookmarkStart w:name="z1072" w:id="645"/>
    <w:p>
      <w:pPr>
        <w:spacing w:after="0"/>
        <w:ind w:left="0"/>
        <w:jc w:val="both"/>
      </w:pPr>
      <w:r>
        <w:rPr>
          <w:rFonts w:ascii="Times New Roman"/>
          <w:b w:val="false"/>
          <w:i w:val="false"/>
          <w:color w:val="000000"/>
          <w:sz w:val="28"/>
        </w:rPr>
        <w:t xml:space="preserve">
      3) конкурс жеңiмпазы мемлекеттiк сатып алу туралы шарт жасасып, конкурстық құжаттамада белгiленген, мемлекеттiк сатып алу туралы шарттың орындалуын қамтамасыз етудi енгiзу және (немесе) енгiзу мерзiмдерi туралы талаптарды орындамаса не уақтылы орындамаса, мемлекеттік сатып алуды ұйымдастырушы конкурсқа қатысуға өтінімді қамтамасыз етуді қайтармайды. </w:t>
      </w:r>
    </w:p>
    <w:bookmarkEnd w:id="645"/>
    <w:bookmarkStart w:name="z1073" w:id="646"/>
    <w:p>
      <w:pPr>
        <w:spacing w:after="0"/>
        <w:ind w:left="0"/>
        <w:jc w:val="both"/>
      </w:pPr>
      <w:r>
        <w:rPr>
          <w:rFonts w:ascii="Times New Roman"/>
          <w:b w:val="false"/>
          <w:i w:val="false"/>
          <w:color w:val="000000"/>
          <w:sz w:val="28"/>
        </w:rPr>
        <w:t xml:space="preserve">
      </w:t>
      </w:r>
      <w:r>
        <w:rPr>
          <w:rFonts w:ascii="Times New Roman"/>
          <w:b/>
          <w:i w:val="false"/>
          <w:color w:val="000000"/>
          <w:sz w:val="28"/>
        </w:rPr>
        <w:t>8. Конкурс қорытындылары бойынша мемлекеттік сатып алу туралы шарт</w:t>
      </w:r>
    </w:p>
    <w:bookmarkEnd w:id="646"/>
    <w:bookmarkStart w:name="z1074" w:id="647"/>
    <w:p>
      <w:pPr>
        <w:spacing w:after="0"/>
        <w:ind w:left="0"/>
        <w:jc w:val="both"/>
      </w:pPr>
      <w:r>
        <w:rPr>
          <w:rFonts w:ascii="Times New Roman"/>
          <w:b w:val="false"/>
          <w:i w:val="false"/>
          <w:color w:val="000000"/>
          <w:sz w:val="28"/>
        </w:rPr>
        <w:t>
      45. Қарулы Күштердің жеке құрамын тамақтандыруды ұйымдастыру жөніндегі көрсетілетін қызметтерді конкурс тәсiлiмен мемлекеттiк сатып алу қорытындылары туралы хаттамаға қол қойылған күннен бастап бес жұмыс күнi iшiнде тапсырыс беруші Заңның талаптарына сәйкес және көрсетiлетiн қызметтердi мемлекеттiк сатып алу туралы үлгiлік шарт негiзiнде көрсетiлетiн қызметтердi мемлекеттiк сатып алу туралы шарт жобасына қол қояды және өнім берушіге жібереді.</w:t>
      </w:r>
    </w:p>
    <w:bookmarkEnd w:id="647"/>
    <w:bookmarkStart w:name="z1075" w:id="648"/>
    <w:p>
      <w:pPr>
        <w:spacing w:after="0"/>
        <w:ind w:left="0"/>
        <w:jc w:val="both"/>
      </w:pPr>
      <w:r>
        <w:rPr>
          <w:rFonts w:ascii="Times New Roman"/>
          <w:b w:val="false"/>
          <w:i w:val="false"/>
          <w:color w:val="000000"/>
          <w:sz w:val="28"/>
        </w:rPr>
        <w:t>
      46. Өнім беруші шарт бойынша өз міндеттемелерін толық және тиісінше орындаған сәттен бастап бес жұмыс күні ішінде тапсырыс беруші енгізілген мемлекеттік сатып алу туралы шарттың орындалуын қамтамасыз етуді өнім берушіге қайтарады.</w:t>
      </w:r>
    </w:p>
    <w:bookmarkEnd w:id="648"/>
    <w:p>
      <w:pPr>
        <w:spacing w:after="0"/>
        <w:ind w:left="0"/>
        <w:jc w:val="both"/>
      </w:pPr>
      <w:r>
        <w:rPr>
          <w:rFonts w:ascii="Times New Roman"/>
          <w:b w:val="false"/>
          <w:i w:val="false"/>
          <w:color w:val="000000"/>
          <w:sz w:val="28"/>
        </w:rPr>
        <w:t>
      Өнім беруші мемлекеттік сатып алу туралы шарт бойынша қабылданған міндеттемелерді тиісінше орындамаған жағдайда, енгізілген мемлекеттік сатып алу туралы шарттың орындалуын қамтамасыз етуді тапсырыс беруші тұрақсыздық айыбын тиісті бюджет, мемлекеттік кәсіпорын, дауыс беретiн акцияларының (жарғылық капиталға қатысу үлестерiнiң) елу және одан астам пайызы мемлекетке тиесiлi заңды тұлға немесе олармен үлестес заңды тұлғалар кірісіне төлеу фактісі анықталған күннен бастап бес жұмыс күні ішінде қайтарады.</w:t>
      </w:r>
    </w:p>
    <w:bookmarkStart w:name="z1076" w:id="649"/>
    <w:p>
      <w:pPr>
        <w:spacing w:after="0"/>
        <w:ind w:left="0"/>
        <w:jc w:val="both"/>
      </w:pPr>
      <w:r>
        <w:rPr>
          <w:rFonts w:ascii="Times New Roman"/>
          <w:b w:val="false"/>
          <w:i w:val="false"/>
          <w:color w:val="000000"/>
          <w:sz w:val="28"/>
        </w:rPr>
        <w:t>
      47. Заңның 43-бабының 14, 15 және 16-тармақтарында көзделген жағдайларда шартта оны бiр қаржы жылынан артық мерзiмге жасасу туралы ережелер қамтылады.</w:t>
      </w:r>
    </w:p>
    <w:bookmarkEnd w:id="649"/>
    <w:bookmarkStart w:name="z1077" w:id="650"/>
    <w:p>
      <w:pPr>
        <w:spacing w:after="0"/>
        <w:ind w:left="0"/>
        <w:jc w:val="both"/>
      </w:pPr>
      <w:r>
        <w:rPr>
          <w:rFonts w:ascii="Times New Roman"/>
          <w:b w:val="false"/>
          <w:i w:val="false"/>
          <w:color w:val="000000"/>
          <w:sz w:val="28"/>
        </w:rPr>
        <w:t xml:space="preserve">
      48. Шарт мемлекеттік сатып алу туралы шартқа өзгерістер енгізу туралы жағдайларды қамтиды. </w:t>
      </w:r>
    </w:p>
    <w:bookmarkEnd w:id="650"/>
    <w:bookmarkStart w:name="z1078" w:id="651"/>
    <w:p>
      <w:pPr>
        <w:spacing w:after="0"/>
        <w:ind w:left="0"/>
        <w:jc w:val="both"/>
      </w:pPr>
      <w:r>
        <w:rPr>
          <w:rFonts w:ascii="Times New Roman"/>
          <w:b w:val="false"/>
          <w:i w:val="false"/>
          <w:color w:val="000000"/>
          <w:sz w:val="28"/>
        </w:rPr>
        <w:t>
      49. Отандық тауар өндірушілермен және отандық қызметтерді жеткізушілермен шарт алдын ала ақы төлеуді және қызметтерді көрсеткені үшін толық ақы төлеуді қамтуы тиіс. Бұл ретте толық ақы төлеу мерзімі осы шарт бойынша міндеттемелер орындалған күннен бастап күнтізбелік отыз күннен аспайды.</w:t>
      </w:r>
    </w:p>
    <w:bookmarkEnd w:id="651"/>
    <w:bookmarkStart w:name="z1079" w:id="652"/>
    <w:p>
      <w:pPr>
        <w:spacing w:after="0"/>
        <w:ind w:left="0"/>
        <w:jc w:val="both"/>
      </w:pPr>
      <w:r>
        <w:rPr>
          <w:rFonts w:ascii="Times New Roman"/>
          <w:b w:val="false"/>
          <w:i w:val="false"/>
          <w:color w:val="000000"/>
          <w:sz w:val="28"/>
        </w:rPr>
        <w:t>
      50. Егер әлеуетті өнім беруші Заңда белгіленген мерзімде қол қойылған мемлекеттік сатып алу туралы шартты тапсырыс берушіге ұсынбаған немесе мемлекеттік сатып алу туралы шарт жасасып, конкурстық құжаттамада көзделген жағдайларда мемлекеттік сатып алу туралы шарттың орындалуын қамтамасыз етуді енгізбеген жағдайда, мұндай әлеуетті өнім беруші мемлекеттік сатып алу туралы шарт жасасудан жалтарған болып танылады.</w:t>
      </w:r>
    </w:p>
    <w:bookmarkEnd w:id="652"/>
    <w:bookmarkStart w:name="z1080" w:id="653"/>
    <w:p>
      <w:pPr>
        <w:spacing w:after="0"/>
        <w:ind w:left="0"/>
        <w:jc w:val="both"/>
      </w:pPr>
      <w:r>
        <w:rPr>
          <w:rFonts w:ascii="Times New Roman"/>
          <w:b w:val="false"/>
          <w:i w:val="false"/>
          <w:color w:val="000000"/>
          <w:sz w:val="28"/>
        </w:rPr>
        <w:t xml:space="preserve">
      51. Әлеуетті өнім беруші мемлекеттік сатып алу туралы шарт жасасудан жалтарған деп танылған жағдайда тапсырыс беруші: </w:t>
      </w:r>
    </w:p>
    <w:bookmarkEnd w:id="653"/>
    <w:bookmarkStart w:name="z1081" w:id="654"/>
    <w:p>
      <w:pPr>
        <w:spacing w:after="0"/>
        <w:ind w:left="0"/>
        <w:jc w:val="both"/>
      </w:pPr>
      <w:r>
        <w:rPr>
          <w:rFonts w:ascii="Times New Roman"/>
          <w:b w:val="false"/>
          <w:i w:val="false"/>
          <w:color w:val="000000"/>
          <w:sz w:val="28"/>
        </w:rPr>
        <w:t>
      1) ол енгiзген конкурсқа қатысуға өтiнiмдi қамтамасыз етудi ұстап қалады және осындай әлеуеттi өнiм берушiнi мемлекеттiк сатып алудың жосықсыз қатысушысы деп тану туралы талап-арызбен сотқа жүгiнедi;</w:t>
      </w:r>
    </w:p>
    <w:bookmarkEnd w:id="654"/>
    <w:bookmarkStart w:name="z1082" w:id="655"/>
    <w:p>
      <w:pPr>
        <w:spacing w:after="0"/>
        <w:ind w:left="0"/>
        <w:jc w:val="both"/>
      </w:pPr>
      <w:r>
        <w:rPr>
          <w:rFonts w:ascii="Times New Roman"/>
          <w:b w:val="false"/>
          <w:i w:val="false"/>
          <w:color w:val="000000"/>
          <w:sz w:val="28"/>
        </w:rPr>
        <w:t>
      2) мұндай әлеуетті өнім берушіні мемлекеттік сатып алу туралы шарт жасасуға мәжбүрлеу туралы, сондай-ақ мемлекеттік сатып алу туралы шарт жасасудан жалтаруы арқылы келтірілген залалдарды өтеу туралы талап-арызбен сотқа жүгінуге құқылы.</w:t>
      </w:r>
    </w:p>
    <w:bookmarkEnd w:id="65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bookmarkStart w:name="z614" w:id="656"/>
      <w:r>
        <w:rPr>
          <w:rFonts w:ascii="Times New Roman"/>
          <w:b w:val="false"/>
          <w:i w:val="false"/>
          <w:color w:val="000000"/>
          <w:sz w:val="28"/>
        </w:rPr>
        <w:t xml:space="preserve">
      Ерекше тәртіпті қолдана отырып, </w:t>
      </w:r>
    </w:p>
    <w:bookmarkEnd w:id="656"/>
    <w:p>
      <w:pPr>
        <w:spacing w:after="0"/>
        <w:ind w:left="0"/>
        <w:jc w:val="both"/>
      </w:pPr>
      <w:r>
        <w:rPr>
          <w:rFonts w:ascii="Times New Roman"/>
          <w:b w:val="false"/>
          <w:i w:val="false"/>
          <w:color w:val="000000"/>
          <w:sz w:val="28"/>
        </w:rPr>
        <w:t>мемлекеттік сатып алуды</w:t>
      </w:r>
    </w:p>
    <w:p>
      <w:pPr>
        <w:spacing w:after="0"/>
        <w:ind w:left="0"/>
        <w:jc w:val="both"/>
      </w:pPr>
      <w:r>
        <w:rPr>
          <w:rFonts w:ascii="Times New Roman"/>
          <w:b w:val="false"/>
          <w:i w:val="false"/>
          <w:color w:val="000000"/>
          <w:sz w:val="28"/>
        </w:rPr>
        <w:t>жүзеге асыру қағидаларына</w:t>
      </w:r>
    </w:p>
    <w:p>
      <w:pPr>
        <w:spacing w:after="0"/>
        <w:ind w:left="0"/>
        <w:jc w:val="both"/>
      </w:pPr>
      <w:r>
        <w:rPr>
          <w:rFonts w:ascii="Times New Roman"/>
          <w:b w:val="false"/>
          <w:i w:val="false"/>
          <w:color w:val="000000"/>
          <w:sz w:val="28"/>
        </w:rPr>
        <w:t>3-қосымша</w:t>
      </w:r>
    </w:p>
    <w:bookmarkStart w:name="z615" w:id="65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Банк кепілдігі (мемлекеттік сатып алу туралы шарттың орындалуын қамтамасыз ету нысаны)</w:t>
      </w:r>
    </w:p>
    <w:bookmarkEnd w:id="657"/>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3-қосымша жаңа редакцияда – ҚР Үкіметінің 29.12.2018 </w:t>
      </w:r>
      <w:r>
        <w:rPr>
          <w:rFonts w:ascii="Times New Roman"/>
          <w:b w:val="false"/>
          <w:i w:val="false"/>
          <w:color w:val="000000"/>
          <w:sz w:val="28"/>
        </w:rPr>
        <w:t>№ 910</w:t>
      </w:r>
      <w:r>
        <w:rPr>
          <w:rFonts w:ascii="Times New Roman"/>
          <w:b w:val="false"/>
          <w:i/>
          <w:color w:val="000000"/>
          <w:sz w:val="28"/>
        </w:rPr>
        <w:t xml:space="preserve"> (алғашқы ресми жарияланған күнінен бастап қолданысқа енгізіледі) қаулысымен.</w:t>
      </w:r>
    </w:p>
    <w:p>
      <w:pPr>
        <w:spacing w:after="0"/>
        <w:ind w:left="0"/>
        <w:jc w:val="both"/>
      </w:pPr>
      <w:r>
        <w:rPr>
          <w:rFonts w:ascii="Times New Roman"/>
          <w:b w:val="false"/>
          <w:i w:val="false"/>
          <w:color w:val="000000"/>
          <w:sz w:val="28"/>
        </w:rPr>
        <w:t>
      Банктің атауы:__________________________________________________________</w:t>
      </w:r>
    </w:p>
    <w:p>
      <w:pPr>
        <w:spacing w:after="0"/>
        <w:ind w:left="0"/>
        <w:jc w:val="both"/>
      </w:pPr>
      <w:r>
        <w:rPr>
          <w:rFonts w:ascii="Times New Roman"/>
          <w:b w:val="false"/>
          <w:i w:val="false"/>
          <w:color w:val="000000"/>
          <w:sz w:val="28"/>
        </w:rPr>
        <w:t>
      (банктің атауы мен деректемелері)</w:t>
      </w:r>
    </w:p>
    <w:p>
      <w:pPr>
        <w:spacing w:after="0"/>
        <w:ind w:left="0"/>
        <w:jc w:val="both"/>
      </w:pPr>
      <w:r>
        <w:rPr>
          <w:rFonts w:ascii="Times New Roman"/>
          <w:b w:val="false"/>
          <w:i w:val="false"/>
          <w:color w:val="000000"/>
          <w:sz w:val="28"/>
        </w:rPr>
        <w:t>
      Кімге: ________________________________________________________________</w:t>
      </w:r>
    </w:p>
    <w:p>
      <w:pPr>
        <w:spacing w:after="0"/>
        <w:ind w:left="0"/>
        <w:jc w:val="both"/>
      </w:pPr>
      <w:r>
        <w:rPr>
          <w:rFonts w:ascii="Times New Roman"/>
          <w:b w:val="false"/>
          <w:i w:val="false"/>
          <w:color w:val="000000"/>
          <w:sz w:val="28"/>
        </w:rPr>
        <w:t>
      (тапсырыс берушінің атауы мен деректемелері)</w:t>
      </w:r>
    </w:p>
    <w:p>
      <w:pPr>
        <w:spacing w:after="0"/>
        <w:ind w:left="0"/>
        <w:jc w:val="both"/>
      </w:pPr>
      <w:r>
        <w:rPr>
          <w:rFonts w:ascii="Times New Roman"/>
          <w:b w:val="false"/>
          <w:i w:val="false"/>
          <w:color w:val="000000"/>
          <w:sz w:val="28"/>
        </w:rPr>
        <w:t>
      Кепілді міндеттеме № _____________</w:t>
      </w:r>
    </w:p>
    <w:p>
      <w:pPr>
        <w:spacing w:after="0"/>
        <w:ind w:left="0"/>
        <w:jc w:val="both"/>
      </w:pPr>
      <w:r>
        <w:rPr>
          <w:rFonts w:ascii="Times New Roman"/>
          <w:b w:val="false"/>
          <w:i w:val="false"/>
          <w:color w:val="000000"/>
          <w:sz w:val="28"/>
        </w:rPr>
        <w:t>
      ___ жылғы "___" _______ (орналасқан жері)</w:t>
      </w:r>
    </w:p>
    <w:p>
      <w:pPr>
        <w:spacing w:after="0"/>
        <w:ind w:left="0"/>
        <w:jc w:val="both"/>
      </w:pPr>
      <w:r>
        <w:rPr>
          <w:rFonts w:ascii="Times New Roman"/>
          <w:b w:val="false"/>
          <w:i w:val="false"/>
          <w:color w:val="000000"/>
          <w:sz w:val="28"/>
        </w:rPr>
        <w:t>
      "Өнім беруші" __________________ (өнім берушінің атауы)_____________________</w:t>
      </w:r>
    </w:p>
    <w:p>
      <w:pPr>
        <w:spacing w:after="0"/>
        <w:ind w:left="0"/>
        <w:jc w:val="both"/>
      </w:pPr>
      <w:r>
        <w:rPr>
          <w:rFonts w:ascii="Times New Roman"/>
          <w:b w:val="false"/>
          <w:i w:val="false"/>
          <w:color w:val="000000"/>
          <w:sz w:val="28"/>
        </w:rPr>
        <w:t>
      (тауарлардың, жұмыстардың немесе көрсетілетін қызметтердің сипаттамасы) жеткізуге (орындауға, көрсетуге) _____ жылғы __________ ___ № ___ мемлекеттік сатып алу туралы шарт (бұдан әрі – Шарт) жасасқанын (жасасатынын) және Сіз Шартта Өнім беруші жалпы сомасы________________________________ теңгеге банк кепілдігі түрінде оның орындалуын қамтамасыз етеді деп көздегеніңізді назарға ала отырып,</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(банктің атауы) жоғарыда көрсетілген Шарт бойынша кепілгер болып табылатынымызды және Сіздің төлеуге жазбаша талабыңызды, сондай-ақ Өнім беруші Шарт бойынша өз міндеттемелерін орындамағанын немесе тиісінше орындамағанын жазбаша растауды алғаннан кейін Сізге _______________________________ (сомасы цифрмен және жазумен) тең соманы төлеуге өзімізге кері қайтарылмайтын міндеттеме аламыз.</w:t>
      </w:r>
    </w:p>
    <w:p>
      <w:pPr>
        <w:spacing w:after="0"/>
        <w:ind w:left="0"/>
        <w:jc w:val="both"/>
      </w:pPr>
      <w:r>
        <w:rPr>
          <w:rFonts w:ascii="Times New Roman"/>
          <w:b w:val="false"/>
          <w:i w:val="false"/>
          <w:color w:val="000000"/>
          <w:sz w:val="28"/>
        </w:rPr>
        <w:t>
      Осы кепілді міндеттеме қол қойылған күнінен бастап күшіне енеді және Өнім беруші Шарт бойынша өз міндеттемелерін толық орындағанға дейін қолданыста болады.</w:t>
      </w:r>
    </w:p>
    <w:p>
      <w:pPr>
        <w:spacing w:after="0"/>
        <w:ind w:left="0"/>
        <w:jc w:val="both"/>
      </w:pPr>
      <w:r>
        <w:rPr>
          <w:rFonts w:ascii="Times New Roman"/>
          <w:b w:val="false"/>
          <w:i w:val="false"/>
          <w:color w:val="000000"/>
          <w:sz w:val="28"/>
        </w:rPr>
        <w:t>
      Осы кепілді міндеттемеге байланысты туындайтын барлық құқықтар мен міндеттер Қазақстан Республикасының заңнамасымен реттеледі.</w:t>
      </w:r>
    </w:p>
    <w:p>
      <w:pPr>
        <w:spacing w:after="0"/>
        <w:ind w:left="0"/>
        <w:jc w:val="both"/>
      </w:pPr>
      <w:r>
        <w:rPr>
          <w:rFonts w:ascii="Times New Roman"/>
          <w:b w:val="false"/>
          <w:i w:val="false"/>
          <w:color w:val="000000"/>
          <w:sz w:val="28"/>
        </w:rPr>
        <w:t>
      Кепілгерлердің қолы/электронды-цифрлық, күні және мекенжайы, қолтаңбасы, мөрі (қағаз жеткізгіште) (Банктің (банк филиалының) атынан оның бірінші басшысы немесе оның орынбасары және банктің бас бухгалтері).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Ерекше тәртіпті қолдана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отырып, мемлекеттік сатып</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алуды жүзеге асыру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bookmarkStart w:name="z617" w:id="658"/>
    <w:p>
      <w:pPr>
        <w:spacing w:after="0"/>
        <w:ind w:left="0"/>
        <w:jc w:val="left"/>
      </w:pPr>
      <w:r>
        <w:rPr>
          <w:rFonts w:ascii="Times New Roman"/>
          <w:b/>
          <w:i w:val="false"/>
          <w:color w:val="000000"/>
        </w:rPr>
        <w:t xml:space="preserve"> Тауарларды мемлекеттік сатып алу туралы үлгілік шарт</w:t>
      </w:r>
    </w:p>
    <w:bookmarkEnd w:id="658"/>
    <w:p>
      <w:pPr>
        <w:spacing w:after="0"/>
        <w:ind w:left="0"/>
        <w:jc w:val="both"/>
      </w:pPr>
      <w:r>
        <w:rPr>
          <w:rFonts w:ascii="Times New Roman"/>
          <w:b w:val="false"/>
          <w:i w:val="false"/>
          <w:color w:val="ff0000"/>
          <w:sz w:val="28"/>
        </w:rPr>
        <w:t xml:space="preserve">
      Ескерту. 4-қосымша жаңа редакцияда - ҚР Үкіметінің 29.12.2021 </w:t>
      </w:r>
      <w:r>
        <w:rPr>
          <w:rFonts w:ascii="Times New Roman"/>
          <w:b w:val="false"/>
          <w:i w:val="false"/>
          <w:color w:val="ff0000"/>
          <w:sz w:val="28"/>
        </w:rPr>
        <w:t>№ 953</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both"/>
      </w:pPr>
      <w:r>
        <w:rPr>
          <w:rFonts w:ascii="Times New Roman"/>
          <w:b w:val="false"/>
          <w:i w:val="false"/>
          <w:color w:val="000000"/>
          <w:sz w:val="28"/>
        </w:rPr>
        <w:t>
      __________________________ ______ жылғы "___"</w:t>
      </w:r>
    </w:p>
    <w:p>
      <w:pPr>
        <w:spacing w:after="0"/>
        <w:ind w:left="0"/>
        <w:jc w:val="both"/>
      </w:pPr>
      <w:r>
        <w:rPr>
          <w:rFonts w:ascii="Times New Roman"/>
          <w:b w:val="false"/>
          <w:i w:val="false"/>
          <w:color w:val="000000"/>
          <w:sz w:val="28"/>
        </w:rPr>
        <w:t>
      ________________________________________________  (орналасқан жері)</w:t>
      </w:r>
    </w:p>
    <w:p>
      <w:pPr>
        <w:spacing w:after="0"/>
        <w:ind w:left="0"/>
        <w:jc w:val="both"/>
      </w:pPr>
      <w:r>
        <w:rPr>
          <w:rFonts w:ascii="Times New Roman"/>
          <w:b w:val="false"/>
          <w:i w:val="false"/>
          <w:color w:val="000000"/>
          <w:sz w:val="28"/>
        </w:rPr>
        <w:t>
      Бұдан әрі тапсырыс беруші деп аталатын _________________________________</w:t>
      </w:r>
    </w:p>
    <w:p>
      <w:pPr>
        <w:spacing w:after="0"/>
        <w:ind w:left="0"/>
        <w:jc w:val="both"/>
      </w:pPr>
      <w:r>
        <w:rPr>
          <w:rFonts w:ascii="Times New Roman"/>
          <w:b w:val="false"/>
          <w:i w:val="false"/>
          <w:color w:val="000000"/>
          <w:sz w:val="28"/>
        </w:rPr>
        <w:t>
                                                                     (тапсырыс берушінің толық атауы)</w:t>
      </w:r>
    </w:p>
    <w:p>
      <w:pPr>
        <w:spacing w:after="0"/>
        <w:ind w:left="0"/>
        <w:jc w:val="both"/>
      </w:pPr>
      <w:r>
        <w:rPr>
          <w:rFonts w:ascii="Times New Roman"/>
          <w:b w:val="false"/>
          <w:i w:val="false"/>
          <w:color w:val="000000"/>
          <w:sz w:val="28"/>
        </w:rPr>
        <w:t>
      атынан ______________________________________________________________</w:t>
      </w:r>
    </w:p>
    <w:p>
      <w:pPr>
        <w:spacing w:after="0"/>
        <w:ind w:left="0"/>
        <w:jc w:val="both"/>
      </w:pPr>
      <w:r>
        <w:rPr>
          <w:rFonts w:ascii="Times New Roman"/>
          <w:b w:val="false"/>
          <w:i w:val="false"/>
          <w:color w:val="000000"/>
          <w:sz w:val="28"/>
        </w:rPr>
        <w:t>
       (уәкілетті адамның лауазымы, тегі, аты, әкесінің аты (бар болса)</w:t>
      </w:r>
    </w:p>
    <w:p>
      <w:pPr>
        <w:spacing w:after="0"/>
        <w:ind w:left="0"/>
        <w:jc w:val="both"/>
      </w:pPr>
      <w:r>
        <w:rPr>
          <w:rFonts w:ascii="Times New Roman"/>
          <w:b w:val="false"/>
          <w:i w:val="false"/>
          <w:color w:val="000000"/>
          <w:sz w:val="28"/>
        </w:rPr>
        <w:t>
      бір тараптан және бұдан әрі өнім беруші деп аталатын______________________</w:t>
      </w:r>
    </w:p>
    <w:p>
      <w:pPr>
        <w:spacing w:after="0"/>
        <w:ind w:left="0"/>
        <w:jc w:val="both"/>
      </w:pPr>
      <w:r>
        <w:rPr>
          <w:rFonts w:ascii="Times New Roman"/>
          <w:b w:val="false"/>
          <w:i w:val="false"/>
          <w:color w:val="000000"/>
          <w:sz w:val="28"/>
        </w:rPr>
        <w:t>
      (өнім беруші - конкурс жеңімпазының толық атауы) атынан</w:t>
      </w:r>
    </w:p>
    <w:p>
      <w:pPr>
        <w:spacing w:after="0"/>
        <w:ind w:left="0"/>
        <w:jc w:val="both"/>
      </w:pPr>
      <w:r>
        <w:rPr>
          <w:rFonts w:ascii="Times New Roman"/>
          <w:b w:val="false"/>
          <w:i w:val="false"/>
          <w:color w:val="000000"/>
          <w:sz w:val="28"/>
        </w:rPr>
        <w:t>
      _____________________________ негізінде әрекет ететін ___________________</w:t>
      </w:r>
    </w:p>
    <w:p>
      <w:pPr>
        <w:spacing w:after="0"/>
        <w:ind w:left="0"/>
        <w:jc w:val="both"/>
      </w:pPr>
      <w:r>
        <w:rPr>
          <w:rFonts w:ascii="Times New Roman"/>
          <w:b w:val="false"/>
          <w:i w:val="false"/>
          <w:color w:val="000000"/>
          <w:sz w:val="28"/>
        </w:rPr>
        <w:t>
      (Жарғының, Ереженің және т.б.)</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екінші тараптан,  (уәкілетті адамның лауазымы, тегі, аты, әкесінің аты (бар болса)</w:t>
      </w:r>
    </w:p>
    <w:p>
      <w:pPr>
        <w:spacing w:after="0"/>
        <w:ind w:left="0"/>
        <w:jc w:val="both"/>
      </w:pPr>
      <w:r>
        <w:rPr>
          <w:rFonts w:ascii="Times New Roman"/>
          <w:b w:val="false"/>
          <w:i w:val="false"/>
          <w:color w:val="000000"/>
          <w:sz w:val="28"/>
        </w:rPr>
        <w:t xml:space="preserve">
      "Мемлекеттік сатып алу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(бұдан әрі - Заң) және ___жылғы___ ______ өткен ____________________ (конкурс, баға ұсыныстары, бір көзден алу тәсілімен) мемлекеттік сатып алу қорытындысы негізінде осы мемлекеттік сатып алу туралы шартты (бұдан әрі – шарт) жасасты және мына төмендегілер туралы келісімге келді:</w:t>
      </w:r>
    </w:p>
    <w:bookmarkStart w:name="z1107" w:id="659"/>
    <w:p>
      <w:pPr>
        <w:spacing w:after="0"/>
        <w:ind w:left="0"/>
        <w:jc w:val="both"/>
      </w:pPr>
      <w:r>
        <w:rPr>
          <w:rFonts w:ascii="Times New Roman"/>
          <w:b w:val="false"/>
          <w:i w:val="false"/>
          <w:color w:val="000000"/>
          <w:sz w:val="28"/>
        </w:rPr>
        <w:t>
      1. Өнім беруші (соманы цифрмен және жазбаша көрсету керек) мөлшердегі сомаға (бұдан әрі – шарттың бағасы) тауарларды тапсырыс берушіге жеткізуге міндеттенеді.</w:t>
      </w:r>
    </w:p>
    <w:bookmarkEnd w:id="659"/>
    <w:bookmarkStart w:name="z1108" w:id="660"/>
    <w:p>
      <w:pPr>
        <w:spacing w:after="0"/>
        <w:ind w:left="0"/>
        <w:jc w:val="both"/>
      </w:pPr>
      <w:r>
        <w:rPr>
          <w:rFonts w:ascii="Times New Roman"/>
          <w:b w:val="false"/>
          <w:i w:val="false"/>
          <w:color w:val="000000"/>
          <w:sz w:val="28"/>
        </w:rPr>
        <w:t>
      2. Осы шартта төменде келтірілген ұғымдар мынадай түсіндірмені білдіретін болады:</w:t>
      </w:r>
    </w:p>
    <w:bookmarkEnd w:id="660"/>
    <w:p>
      <w:pPr>
        <w:spacing w:after="0"/>
        <w:ind w:left="0"/>
        <w:jc w:val="both"/>
      </w:pPr>
      <w:r>
        <w:rPr>
          <w:rFonts w:ascii="Times New Roman"/>
          <w:b w:val="false"/>
          <w:i w:val="false"/>
          <w:color w:val="000000"/>
          <w:sz w:val="28"/>
        </w:rPr>
        <w:t>
      1) "шарт" – тапсырыс беруші мен өнім беруші арасында Заңға және Қазақстан Республикасының өзге де нормативтік құқықтық актілеріне сәйкес жасалған, жазбаша нысанда тіркелген, тараптар оған барлық қосымшаларымен және толықтыруларымен бірге, сондай-ақ шартта сілтеме бар барлық құжаттамамен бірге қол қойған азаматтық-құқықтық акт;</w:t>
      </w:r>
    </w:p>
    <w:p>
      <w:pPr>
        <w:spacing w:after="0"/>
        <w:ind w:left="0"/>
        <w:jc w:val="both"/>
      </w:pPr>
      <w:r>
        <w:rPr>
          <w:rFonts w:ascii="Times New Roman"/>
          <w:b w:val="false"/>
          <w:i w:val="false"/>
          <w:color w:val="000000"/>
          <w:sz w:val="28"/>
        </w:rPr>
        <w:t>
      2) "шарттың бағасы" – шарт шеңберінде өзінің шарттық міндеттемелерін толық орындағаны үшін өнім берушіге тапсырыс беруші төлеуге тиіс сома;</w:t>
      </w:r>
    </w:p>
    <w:p>
      <w:pPr>
        <w:spacing w:after="0"/>
        <w:ind w:left="0"/>
        <w:jc w:val="both"/>
      </w:pPr>
      <w:r>
        <w:rPr>
          <w:rFonts w:ascii="Times New Roman"/>
          <w:b w:val="false"/>
          <w:i w:val="false"/>
          <w:color w:val="000000"/>
          <w:sz w:val="28"/>
        </w:rPr>
        <w:t>
      3) "тауарлар" – нәрселер (заттар), оның ішінде жартылай фабрикаттар немесе қатты, сұйық немесе газ тәріздес күйдегі шикізат, электр және жылу энергиясы, шығармашылық зияткерлік қызметтің объектіленген нәтижелері, сондай-ақ Қазақстан Республикасының заңдарына сәйкес сатып алу-сату мәмілелерін жасасуға болатын заттық құқықтар;</w:t>
      </w:r>
    </w:p>
    <w:p>
      <w:pPr>
        <w:spacing w:after="0"/>
        <w:ind w:left="0"/>
        <w:jc w:val="both"/>
      </w:pPr>
      <w:r>
        <w:rPr>
          <w:rFonts w:ascii="Times New Roman"/>
          <w:b w:val="false"/>
          <w:i w:val="false"/>
          <w:color w:val="000000"/>
          <w:sz w:val="28"/>
        </w:rPr>
        <w:t>
      4) "ілеспе көрсетілетін қызметтер" – тауарды беруді қамтамасыз ететін, мысалы тасымалдау және сақтандыру сияқты көрсетілетін қызметтер және мысалы монтаждауды, іске қосуды, техникалық жәрдем көрсетуді, оқытуды және өнім берушінің осы шартпен көзделген басқа да осыған ұқсас міндеттерін қамтитын кез келген басқа да қосалқы көрсетілетін қызметтер;</w:t>
      </w:r>
    </w:p>
    <w:p>
      <w:pPr>
        <w:spacing w:after="0"/>
        <w:ind w:left="0"/>
        <w:jc w:val="both"/>
      </w:pPr>
      <w:r>
        <w:rPr>
          <w:rFonts w:ascii="Times New Roman"/>
          <w:b w:val="false"/>
          <w:i w:val="false"/>
          <w:color w:val="000000"/>
          <w:sz w:val="28"/>
        </w:rPr>
        <w:t>
      5) "тапсырыс беруші" – мемлекеттік органдар, мемлекеттік мекемелер, сондай-ақ мемлекеттік кәсіпорындар, дауыс беретін акцияларының (жарғылық капиталдағы қатысу үлестерінің) елу және одан көп пайызы мемлекетке тиесілі заңды тұлғалар және олармен үлестес заңды тұлғалар;</w:t>
      </w:r>
    </w:p>
    <w:p>
      <w:pPr>
        <w:spacing w:after="0"/>
        <w:ind w:left="0"/>
        <w:jc w:val="both"/>
      </w:pPr>
      <w:r>
        <w:rPr>
          <w:rFonts w:ascii="Times New Roman"/>
          <w:b w:val="false"/>
          <w:i w:val="false"/>
          <w:color w:val="000000"/>
          <w:sz w:val="28"/>
        </w:rPr>
        <w:t>
      6) "өнім беруші" – кәсіпкерлік қызметті жүзеге асыратын жеке тұлға, тапсырыс берушімен жасалған мемлекеттік сатып алу туралы шартта оның контрагенті ретінде әрекет ететін заңды тұлға (мемлекеттік мекемелерді қоспағанда, егер Қазақстан Республикасының заңдарында өзгеше белгіленбесе), заңды тұлғалардың уақытша бірлестігі (консорциум).</w:t>
      </w:r>
    </w:p>
    <w:bookmarkStart w:name="z1109" w:id="661"/>
    <w:p>
      <w:pPr>
        <w:spacing w:after="0"/>
        <w:ind w:left="0"/>
        <w:jc w:val="both"/>
      </w:pPr>
      <w:r>
        <w:rPr>
          <w:rFonts w:ascii="Times New Roman"/>
          <w:b w:val="false"/>
          <w:i w:val="false"/>
          <w:color w:val="000000"/>
          <w:sz w:val="28"/>
        </w:rPr>
        <w:t>
      3. Төменде тізбеленген құжаттар мен оларда айтылған талаптар осы шартты құрайды және оның ажырамас бөлігі болып саналады, атап айтқанда:</w:t>
      </w:r>
    </w:p>
    <w:bookmarkEnd w:id="661"/>
    <w:p>
      <w:pPr>
        <w:spacing w:after="0"/>
        <w:ind w:left="0"/>
        <w:jc w:val="both"/>
      </w:pPr>
      <w:r>
        <w:rPr>
          <w:rFonts w:ascii="Times New Roman"/>
          <w:b w:val="false"/>
          <w:i w:val="false"/>
          <w:color w:val="000000"/>
          <w:sz w:val="28"/>
        </w:rPr>
        <w:t>
      1) осы шарт;</w:t>
      </w:r>
    </w:p>
    <w:p>
      <w:pPr>
        <w:spacing w:after="0"/>
        <w:ind w:left="0"/>
        <w:jc w:val="both"/>
      </w:pPr>
      <w:r>
        <w:rPr>
          <w:rFonts w:ascii="Times New Roman"/>
          <w:b w:val="false"/>
          <w:i w:val="false"/>
          <w:color w:val="000000"/>
          <w:sz w:val="28"/>
        </w:rPr>
        <w:t>
      2) сатып алынатын тауарлардың/көрсетілетін қызметтердің тізбесі;</w:t>
      </w:r>
    </w:p>
    <w:p>
      <w:pPr>
        <w:spacing w:after="0"/>
        <w:ind w:left="0"/>
        <w:jc w:val="both"/>
      </w:pPr>
      <w:r>
        <w:rPr>
          <w:rFonts w:ascii="Times New Roman"/>
          <w:b w:val="false"/>
          <w:i w:val="false"/>
          <w:color w:val="000000"/>
          <w:sz w:val="28"/>
        </w:rPr>
        <w:t>
      3) техникалық ерекшелік.</w:t>
      </w:r>
    </w:p>
    <w:bookmarkStart w:name="z1110" w:id="662"/>
    <w:p>
      <w:pPr>
        <w:spacing w:after="0"/>
        <w:ind w:left="0"/>
        <w:jc w:val="both"/>
      </w:pPr>
      <w:r>
        <w:rPr>
          <w:rFonts w:ascii="Times New Roman"/>
          <w:b w:val="false"/>
          <w:i w:val="false"/>
          <w:color w:val="000000"/>
          <w:sz w:val="28"/>
        </w:rPr>
        <w:t>
      4. Өнiм берушi шарттың орындалуын қамтамасыз етудi шарт жасалған күннен бастап он жұмыс күнi iшiнде енгiзеді. Өнiм берушi шарттың орындалуын қамтамасыз етудiң мынадай түрлерiнiң бiрiн таңдайды:</w:t>
      </w:r>
    </w:p>
    <w:bookmarkEnd w:id="662"/>
    <w:p>
      <w:pPr>
        <w:spacing w:after="0"/>
        <w:ind w:left="0"/>
        <w:jc w:val="both"/>
      </w:pPr>
      <w:r>
        <w:rPr>
          <w:rFonts w:ascii="Times New Roman"/>
          <w:b w:val="false"/>
          <w:i w:val="false"/>
          <w:color w:val="000000"/>
          <w:sz w:val="28"/>
        </w:rPr>
        <w:t>
      1) тапсырыс берушінің банк шотына не мемлекеттік органдар мен мемлекеттік мекемелер болып табылатын тапсырыс берушілер үшін Қазақстан Республикасының бюджет заңнамасында көзделген шотқа енгізілетін кепілдік ақшалай жарна;</w:t>
      </w:r>
    </w:p>
    <w:p>
      <w:pPr>
        <w:spacing w:after="0"/>
        <w:ind w:left="0"/>
        <w:jc w:val="both"/>
      </w:pPr>
      <w:r>
        <w:rPr>
          <w:rFonts w:ascii="Times New Roman"/>
          <w:b w:val="false"/>
          <w:i w:val="false"/>
          <w:color w:val="000000"/>
          <w:sz w:val="28"/>
        </w:rPr>
        <w:t>
      2) банк кепілдігі;</w:t>
      </w:r>
    </w:p>
    <w:p>
      <w:pPr>
        <w:spacing w:after="0"/>
        <w:ind w:left="0"/>
        <w:jc w:val="both"/>
      </w:pPr>
      <w:r>
        <w:rPr>
          <w:rFonts w:ascii="Times New Roman"/>
          <w:b w:val="false"/>
          <w:i w:val="false"/>
          <w:color w:val="000000"/>
          <w:sz w:val="28"/>
        </w:rPr>
        <w:t xml:space="preserve">
      3) Заңның </w:t>
      </w:r>
      <w:r>
        <w:rPr>
          <w:rFonts w:ascii="Times New Roman"/>
          <w:b w:val="false"/>
          <w:i w:val="false"/>
          <w:color w:val="000000"/>
          <w:sz w:val="28"/>
        </w:rPr>
        <w:t>43-бабы</w:t>
      </w:r>
      <w:r>
        <w:rPr>
          <w:rFonts w:ascii="Times New Roman"/>
          <w:b w:val="false"/>
          <w:i w:val="false"/>
          <w:color w:val="000000"/>
          <w:sz w:val="28"/>
        </w:rPr>
        <w:t xml:space="preserve"> 11-тармағының 3) тармақшасына сәйкес жасалатын өнім берушінің азаматтық-құқықтық жауапкершілігін сақтандыру шарты.</w:t>
      </w:r>
    </w:p>
    <w:bookmarkStart w:name="z1111" w:id="663"/>
    <w:p>
      <w:pPr>
        <w:spacing w:after="0"/>
        <w:ind w:left="0"/>
        <w:jc w:val="both"/>
      </w:pPr>
      <w:r>
        <w:rPr>
          <w:rFonts w:ascii="Times New Roman"/>
          <w:b w:val="false"/>
          <w:i w:val="false"/>
          <w:color w:val="000000"/>
          <w:sz w:val="28"/>
        </w:rPr>
        <w:t>
      5. Өнім берушінің шарт бойынша міндеттемелер толық орындалғанға дейін үшінші тұлғалардың енгізілген кепілдік ақшалай жарнасына тұтастай не бір бөлігінде талап қою құқығының туындауына әкеп соғатын іс-қимыл жасауына жол берілмейді. Өнім беруші енгізген кепілдік ақшалай жарнаны Тапсырыс берушінің Заңда көзделмеген мақсатқа пайдалануына жол берілмейді.</w:t>
      </w:r>
    </w:p>
    <w:bookmarkEnd w:id="663"/>
    <w:bookmarkStart w:name="z1112" w:id="664"/>
    <w:p>
      <w:pPr>
        <w:spacing w:after="0"/>
        <w:ind w:left="0"/>
        <w:jc w:val="both"/>
      </w:pPr>
      <w:r>
        <w:rPr>
          <w:rFonts w:ascii="Times New Roman"/>
          <w:b w:val="false"/>
          <w:i w:val="false"/>
          <w:color w:val="000000"/>
          <w:sz w:val="28"/>
        </w:rPr>
        <w:t>
      6. Мемлекеттік органдар, мемлекеттік мекемелер және жедел басқару құқығындағы мемлекеттік кәсіпорындар дайындаудың технологиялық мерзімінің ұзақтығы оларды келесі (кейінгі) қаржы жылында (жылдарында) жеткізуді негіздейтін тауарларды (дайындаушының осындай фактіні растайтын анықтамасы болуға тиіс) сатып алғанда мемлекеттік сатып алу шартын бір қаржы жылынан астам мерзімге жасасуы мүмкін.</w:t>
      </w:r>
    </w:p>
    <w:bookmarkEnd w:id="664"/>
    <w:p>
      <w:pPr>
        <w:spacing w:after="0"/>
        <w:ind w:left="0"/>
        <w:jc w:val="both"/>
      </w:pPr>
      <w:r>
        <w:rPr>
          <w:rFonts w:ascii="Times New Roman"/>
          <w:b w:val="false"/>
          <w:i w:val="false"/>
          <w:color w:val="000000"/>
          <w:sz w:val="28"/>
        </w:rPr>
        <w:t>
      Бұл ретте қолданылу мерзімі бір қаржы жылынан астам мұндай мемлекеттік сатып алу туралы шартты бәсекелестік негізде жүргізілген мемлекеттік сатып алу қорытындылары бойынша белгіленген өнім берушілермен ғана жасасуға жол беріледі.</w:t>
      </w:r>
    </w:p>
    <w:bookmarkStart w:name="z1113" w:id="665"/>
    <w:p>
      <w:pPr>
        <w:spacing w:after="0"/>
        <w:ind w:left="0"/>
        <w:jc w:val="both"/>
      </w:pPr>
      <w:r>
        <w:rPr>
          <w:rFonts w:ascii="Times New Roman"/>
          <w:b w:val="false"/>
          <w:i w:val="false"/>
          <w:color w:val="000000"/>
          <w:sz w:val="28"/>
        </w:rPr>
        <w:t>
      7. Шаруашылық жүргізу құқығындағы мемлекеттік кәсіпорындар, сондай-ақ дауыс беретін акцияларының елу және одан көп пайызы мемлекетке тиесілі заңды тұлғалар және олармен үлестес заңды тұлғалар басқару органдары немесе көрсетілген тұлғалардың жоғары органдары бекіткен даму жоспарында (бизнес-жоспарда) белгіленген, мерзімі келесі (кейінгі) қаржы жылында (жылдарында) аяқталатын іс-шараны орындау үшін қажетті тауарларды, көрсетілетін қызметтерді мемлекеттік сатып алу туралы ұзақ мерзімді шарт жасасуы мүмкін.</w:t>
      </w:r>
    </w:p>
    <w:bookmarkEnd w:id="665"/>
    <w:bookmarkStart w:name="z1114" w:id="666"/>
    <w:p>
      <w:pPr>
        <w:spacing w:after="0"/>
        <w:ind w:left="0"/>
        <w:jc w:val="both"/>
      </w:pPr>
      <w:r>
        <w:rPr>
          <w:rFonts w:ascii="Times New Roman"/>
          <w:b w:val="false"/>
          <w:i w:val="false"/>
          <w:color w:val="000000"/>
          <w:sz w:val="28"/>
        </w:rPr>
        <w:t>
      8. Жылдық қаржылық есептілік аудиті бойынша Мемлекеттік сатып алу туралы шарт үш жылдан аспайтын мерзімге жасалуы мүмкін.</w:t>
      </w:r>
    </w:p>
    <w:bookmarkEnd w:id="666"/>
    <w:bookmarkStart w:name="z1115" w:id="667"/>
    <w:p>
      <w:pPr>
        <w:spacing w:after="0"/>
        <w:ind w:left="0"/>
        <w:jc w:val="both"/>
      </w:pPr>
      <w:r>
        <w:rPr>
          <w:rFonts w:ascii="Times New Roman"/>
          <w:b w:val="false"/>
          <w:i w:val="false"/>
          <w:color w:val="000000"/>
          <w:sz w:val="28"/>
        </w:rPr>
        <w:t>
      9. Өнім беруші тауарды сатуға және жеткізуге, ал Тапсырыс беруші тауарды осы шарттың ажырамас бөлігі  болып табылатын Өнім берушінің конкурстық өтінімі мен Тапсырыс берушінің конкурстық құжаттамасына сәйкес  сан мен сапада қабылдап алуға және ақысын төлеуге міндеттенеді.</w:t>
      </w:r>
    </w:p>
    <w:bookmarkEnd w:id="667"/>
    <w:p>
      <w:pPr>
        <w:spacing w:after="0"/>
        <w:ind w:left="0"/>
        <w:jc w:val="both"/>
      </w:pPr>
      <w:r>
        <w:rPr>
          <w:rFonts w:ascii="Times New Roman"/>
          <w:b w:val="false"/>
          <w:i w:val="false"/>
          <w:color w:val="000000"/>
          <w:sz w:val="28"/>
        </w:rPr>
        <w:t>
      Aқы төлеу нысаны_______________  (аударым, қолма қол есеп айырысу және т.б.)</w:t>
      </w:r>
    </w:p>
    <w:bookmarkStart w:name="z1116" w:id="668"/>
    <w:p>
      <w:pPr>
        <w:spacing w:after="0"/>
        <w:ind w:left="0"/>
        <w:jc w:val="both"/>
      </w:pPr>
      <w:r>
        <w:rPr>
          <w:rFonts w:ascii="Times New Roman"/>
          <w:b w:val="false"/>
          <w:i w:val="false"/>
          <w:color w:val="000000"/>
          <w:sz w:val="28"/>
        </w:rPr>
        <w:t>
      10. Төлеу мерзімі______________________________________________________</w:t>
      </w:r>
    </w:p>
    <w:bookmarkEnd w:id="668"/>
    <w:p>
      <w:pPr>
        <w:spacing w:after="0"/>
        <w:ind w:left="0"/>
        <w:jc w:val="both"/>
      </w:pPr>
      <w:r>
        <w:rPr>
          <w:rFonts w:ascii="Times New Roman"/>
          <w:b w:val="false"/>
          <w:i w:val="false"/>
          <w:color w:val="000000"/>
          <w:sz w:val="28"/>
        </w:rPr>
        <w:t>
      (мысал: тауар межелі пунктте қабылданғаннан кейін % немесе алдын ала төлеу немесе т.б).</w:t>
      </w:r>
    </w:p>
    <w:bookmarkStart w:name="z1117" w:id="669"/>
    <w:p>
      <w:pPr>
        <w:spacing w:after="0"/>
        <w:ind w:left="0"/>
        <w:jc w:val="both"/>
      </w:pPr>
      <w:r>
        <w:rPr>
          <w:rFonts w:ascii="Times New Roman"/>
          <w:b w:val="false"/>
          <w:i w:val="false"/>
          <w:color w:val="000000"/>
          <w:sz w:val="28"/>
        </w:rPr>
        <w:t>
      11. Төлеу алдындағы қажеттi құжаттар:</w:t>
      </w:r>
    </w:p>
    <w:bookmarkEnd w:id="669"/>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(шот-фактура немесе қабылдап алу-беру актiсi немесе т.б.)</w:t>
      </w:r>
    </w:p>
    <w:p>
      <w:pPr>
        <w:spacing w:after="0"/>
        <w:ind w:left="0"/>
        <w:jc w:val="both"/>
      </w:pPr>
      <w:r>
        <w:rPr>
          <w:rFonts w:ascii="Times New Roman"/>
          <w:b w:val="false"/>
          <w:i w:val="false"/>
          <w:color w:val="000000"/>
          <w:sz w:val="28"/>
        </w:rPr>
        <w:t>
      Мемлекеттiк сатып алу туралы шарт Заңда көзделген мемлекеттiк сатып алу туралы шартқа өзгерiстер енгiзу талаптарын көздейді.</w:t>
      </w:r>
    </w:p>
    <w:p>
      <w:pPr>
        <w:spacing w:after="0"/>
        <w:ind w:left="0"/>
        <w:jc w:val="both"/>
      </w:pPr>
      <w:r>
        <w:rPr>
          <w:rFonts w:ascii="Times New Roman"/>
          <w:b w:val="false"/>
          <w:i w:val="false"/>
          <w:color w:val="000000"/>
          <w:sz w:val="28"/>
        </w:rPr>
        <w:t xml:space="preserve">
      Мемлекеттiк сатып алу туралы шарттың жобасына не жасалған шартқа өткізілген мемлекеттiк сатып алу шарттарының мазмұнын және (немесе) өнiм берушiні таңдау үшiн негiз болған ұсынысын өзгертетiн өзгерiстердi Заңның </w:t>
      </w:r>
      <w:r>
        <w:rPr>
          <w:rFonts w:ascii="Times New Roman"/>
          <w:b w:val="false"/>
          <w:i w:val="false"/>
          <w:color w:val="000000"/>
          <w:sz w:val="28"/>
        </w:rPr>
        <w:t>45-бабының</w:t>
      </w:r>
      <w:r>
        <w:rPr>
          <w:rFonts w:ascii="Times New Roman"/>
          <w:b w:val="false"/>
          <w:i w:val="false"/>
          <w:color w:val="000000"/>
          <w:sz w:val="28"/>
        </w:rPr>
        <w:t xml:space="preserve"> 1 және 2-тармақтарында көзделмеген негiздер бойынша енгiзуге жол берiлмейдi.</w:t>
      </w:r>
    </w:p>
    <w:bookmarkStart w:name="z1118" w:id="670"/>
    <w:p>
      <w:pPr>
        <w:spacing w:after="0"/>
        <w:ind w:left="0"/>
        <w:jc w:val="both"/>
      </w:pPr>
      <w:r>
        <w:rPr>
          <w:rFonts w:ascii="Times New Roman"/>
          <w:b w:val="false"/>
          <w:i w:val="false"/>
          <w:color w:val="000000"/>
          <w:sz w:val="28"/>
        </w:rPr>
        <w:t>
      12. Осы шарт шеңберінде жеткізілетін тауарлар техникалық ерекшелікте көрсетілген стандарттарға сәйкес келуге немесе олардан жоғары болуға тиіс.</w:t>
      </w:r>
    </w:p>
    <w:bookmarkEnd w:id="670"/>
    <w:bookmarkStart w:name="z1119" w:id="671"/>
    <w:p>
      <w:pPr>
        <w:spacing w:after="0"/>
        <w:ind w:left="0"/>
        <w:jc w:val="both"/>
      </w:pPr>
      <w:r>
        <w:rPr>
          <w:rFonts w:ascii="Times New Roman"/>
          <w:b w:val="false"/>
          <w:i w:val="false"/>
          <w:color w:val="000000"/>
          <w:sz w:val="28"/>
        </w:rPr>
        <w:t>
      13. Өнім беруші шарттың мазмұнын немесе оның қандай да бір ережелерін, сондай-ақ Тапсырыс беруші немесе осы шартты орындау үшін Өнім беруші тартқан персоналды қоспағанда, оның атынан басқа тұлғалар берген техникалық құжаттаманы, жоспарларды, сызбаларды, модельдерді, үлгілерді немесе ақпаратты Тапсырыс берушінің алдын ала жазбаша келісімінсіз ешкімге ашпауға тиіс. Көрсетілген ақпарат бұл персоналға құпия түрде және шарттық міндеттемелерді орындау үшін қажетті шамада берілуге тиіс.</w:t>
      </w:r>
    </w:p>
    <w:bookmarkEnd w:id="671"/>
    <w:bookmarkStart w:name="z1120" w:id="672"/>
    <w:p>
      <w:pPr>
        <w:spacing w:after="0"/>
        <w:ind w:left="0"/>
        <w:jc w:val="both"/>
      </w:pPr>
      <w:r>
        <w:rPr>
          <w:rFonts w:ascii="Times New Roman"/>
          <w:b w:val="false"/>
          <w:i w:val="false"/>
          <w:color w:val="000000"/>
          <w:sz w:val="28"/>
        </w:rPr>
        <w:t>
      14. Өнім беруші қандай да бір жоғарыда келтірілген құжаттарды немесе ақпаратты Тапсырыс берушінің алдын ала жазбаша келісімінсіз шартты іске асыру мақсатынан басқа мақсатқа пайдаланбауға тиіс.</w:t>
      </w:r>
    </w:p>
    <w:bookmarkEnd w:id="672"/>
    <w:bookmarkStart w:name="z1121" w:id="673"/>
    <w:p>
      <w:pPr>
        <w:spacing w:after="0"/>
        <w:ind w:left="0"/>
        <w:jc w:val="both"/>
      </w:pPr>
      <w:r>
        <w:rPr>
          <w:rFonts w:ascii="Times New Roman"/>
          <w:b w:val="false"/>
          <w:i w:val="false"/>
          <w:color w:val="000000"/>
          <w:sz w:val="28"/>
        </w:rPr>
        <w:t>
      15. Тапсырыс беруші немесе оның өкілдері тауарларға, егер бұл техникалық ерекшелікте айтылса, олардың техникалық ерекшелікке сәйкестігін растау үшін техникалық бақылау және/немесе сынақ жүргізуі мүмкін. Осы сынақтарға жұмсалатын барлық шығыстарды Өнім беруші көтереді. Техникалық ерекшелікте Тапсырыс берушіге қандай түрдегі тексеру мен сынақ талап етілетіндігі, сондай-ақ олар қай жерде жүргізілуге тиіс екендігі көрсетіледі. Тапсырыс беруші Өнім берушіні осы мақсаттарға арналған өзінің өкілдері туралы жазбаша түрде және уақтылы хабардар етеді.</w:t>
      </w:r>
    </w:p>
    <w:bookmarkEnd w:id="673"/>
    <w:bookmarkStart w:name="z1122" w:id="674"/>
    <w:p>
      <w:pPr>
        <w:spacing w:after="0"/>
        <w:ind w:left="0"/>
        <w:jc w:val="both"/>
      </w:pPr>
      <w:r>
        <w:rPr>
          <w:rFonts w:ascii="Times New Roman"/>
          <w:b w:val="false"/>
          <w:i w:val="false"/>
          <w:color w:val="000000"/>
          <w:sz w:val="28"/>
        </w:rPr>
        <w:t>
      16. Техникалық бақылау мен сынақ Өнім берушінің немесе оның қосалқы мердігер(лер)інің аумағында, тауарларды жеткізу орнында және/немесе соңғы пунктінде жүргізілуі мүмкін. Егер олар Өнім берушінің немесе оның қосалқы мердігер(лер)інің аумағында жүргізілсе, Тапсырыс берушінің инспекторларына Тапсырыс берушінің тарапынан қандай да болмасын қосымша шығынсыз сызбаларға және өндірістік ақпаратқа қол жеткізуді қоса алғанда, барлық қажетті құралдар берілетін және жәрдем көрсетілетін болады.</w:t>
      </w:r>
    </w:p>
    <w:bookmarkEnd w:id="674"/>
    <w:bookmarkStart w:name="z1123" w:id="675"/>
    <w:p>
      <w:pPr>
        <w:spacing w:after="0"/>
        <w:ind w:left="0"/>
        <w:jc w:val="both"/>
      </w:pPr>
      <w:r>
        <w:rPr>
          <w:rFonts w:ascii="Times New Roman"/>
          <w:b w:val="false"/>
          <w:i w:val="false"/>
          <w:color w:val="000000"/>
          <w:sz w:val="28"/>
        </w:rPr>
        <w:t>
      17. Егер техникалық бақылаудан немесе сынақтан өткен тауарлар техникалық ерекшелікке сай келмесе, Тапсырыс беруші олардан бас тарта алады және Өнім беруші ақаулы тауарды не алмастырады, не Тапсырыс берушінің тарапынан қандай да болмасын қосымша шығынсыз техникалық ерекшеліктің талаптарына сәйкес қажетті өзгерістер енгізеді.</w:t>
      </w:r>
    </w:p>
    <w:bookmarkEnd w:id="675"/>
    <w:bookmarkStart w:name="z1124" w:id="676"/>
    <w:p>
      <w:pPr>
        <w:spacing w:after="0"/>
        <w:ind w:left="0"/>
        <w:jc w:val="both"/>
      </w:pPr>
      <w:r>
        <w:rPr>
          <w:rFonts w:ascii="Times New Roman"/>
          <w:b w:val="false"/>
          <w:i w:val="false"/>
          <w:color w:val="000000"/>
          <w:sz w:val="28"/>
        </w:rPr>
        <w:t>
      18. Жоғарыда көрсетілгендердің бір де бір тармағы Өнім берушіні осы шарт бойынша кепілдіктерден немесе басқа да міндеттемелерден босатпайды.</w:t>
      </w:r>
    </w:p>
    <w:bookmarkEnd w:id="676"/>
    <w:bookmarkStart w:name="z1125" w:id="677"/>
    <w:p>
      <w:pPr>
        <w:spacing w:after="0"/>
        <w:ind w:left="0"/>
        <w:jc w:val="both"/>
      </w:pPr>
      <w:r>
        <w:rPr>
          <w:rFonts w:ascii="Times New Roman"/>
          <w:b w:val="false"/>
          <w:i w:val="false"/>
          <w:color w:val="000000"/>
          <w:sz w:val="28"/>
        </w:rPr>
        <w:t>
      19. Өнім беруші тауарларды соңғы межелі пунктіне тасымалдау кезінде олардың зақымданудан немесе бұзылудан қорғайтындай оралуын қамтамасыз етеді. Орама қандай да болмасын шектеулерсіз қарқынды көтергіш-көлік өңдеуіне және тасымалдау кезіндегі экстремалды температураның, тұз бен жауын-шашынның, сондай-ақ ашық сақтаудың әсеріне төзуге тиіс. Оралған жәшіктердің ауқымын және олардың салмағын анықтау кезінде соңғы жеткізу пунктінің алыстығы және тауарларды алып жүрудің барлық пункттерінде қуатты жүк көтергіш құралдардың болуы ескерілуі қажет.</w:t>
      </w:r>
    </w:p>
    <w:bookmarkEnd w:id="677"/>
    <w:bookmarkStart w:name="z1126" w:id="678"/>
    <w:p>
      <w:pPr>
        <w:spacing w:after="0"/>
        <w:ind w:left="0"/>
        <w:jc w:val="both"/>
      </w:pPr>
      <w:r>
        <w:rPr>
          <w:rFonts w:ascii="Times New Roman"/>
          <w:b w:val="false"/>
          <w:i w:val="false"/>
          <w:color w:val="000000"/>
          <w:sz w:val="28"/>
        </w:rPr>
        <w:t>
      20. Жәшіктерді орау мен таңбалау, сондай-ақ ішіндегі және сыртындағы құжаттама Тапсырыс беруші белгілеген арнайы талаптарға қатаң сәйкес келуге тиіс.</w:t>
      </w:r>
    </w:p>
    <w:bookmarkEnd w:id="678"/>
    <w:bookmarkStart w:name="z1127" w:id="679"/>
    <w:p>
      <w:pPr>
        <w:spacing w:after="0"/>
        <w:ind w:left="0"/>
        <w:jc w:val="both"/>
      </w:pPr>
      <w:r>
        <w:rPr>
          <w:rFonts w:ascii="Times New Roman"/>
          <w:b w:val="false"/>
          <w:i w:val="false"/>
          <w:color w:val="000000"/>
          <w:sz w:val="28"/>
        </w:rPr>
        <w:t>
      21. Тапсырыс берушінің сатып алынатын Тауарлардың тізбесінде айтылған шарттарына сәйкес Тауарларды жеткізуді Өнім беруші былайша жүзеге асырады:</w:t>
      </w:r>
    </w:p>
    <w:bookmarkEnd w:id="679"/>
    <w:p>
      <w:pPr>
        <w:spacing w:after="0"/>
        <w:ind w:left="0"/>
        <w:jc w:val="both"/>
      </w:pPr>
      <w:r>
        <w:rPr>
          <w:rFonts w:ascii="Times New Roman"/>
          <w:b w:val="false"/>
          <w:i w:val="false"/>
          <w:color w:val="000000"/>
          <w:sz w:val="28"/>
        </w:rPr>
        <w:t>
      а) шетелден жеткізілетін Тауарлар үшін:</w:t>
      </w:r>
    </w:p>
    <w:p>
      <w:pPr>
        <w:spacing w:after="0"/>
        <w:ind w:left="0"/>
        <w:jc w:val="both"/>
      </w:pPr>
      <w:r>
        <w:rPr>
          <w:rFonts w:ascii="Times New Roman"/>
          <w:b w:val="false"/>
          <w:i w:val="false"/>
          <w:color w:val="000000"/>
          <w:sz w:val="28"/>
        </w:rPr>
        <w:t>
      тауарды түсіргеннен кейін Өнім беруші Тапсырыс берушіге және сақтандыру компаниясына телекспен немесе факспен шарттың нөмірін, тауарлардың сипаттамасын, санын, кемені, коносамент нөмірін және оның күнін, тиеп жөнелтілетін порты мен күнін, түсірілетін портын және т.б. қоса алғанда, тасымалдаудың барлық мән-жайлары туралы хабардар етеді:</w:t>
      </w:r>
    </w:p>
    <w:p>
      <w:pPr>
        <w:spacing w:after="0"/>
        <w:ind w:left="0"/>
        <w:jc w:val="both"/>
      </w:pPr>
      <w:r>
        <w:rPr>
          <w:rFonts w:ascii="Times New Roman"/>
          <w:b w:val="false"/>
          <w:i w:val="false"/>
          <w:color w:val="000000"/>
          <w:sz w:val="28"/>
        </w:rPr>
        <w:t>
      1) Тауарлардың сипаттамасы, Тауардың санын, бірлігінің бағасын және жалпы сомасын көрсете отырып, Өнім берушінің шот-фактурасының көшірмесі;</w:t>
      </w:r>
    </w:p>
    <w:p>
      <w:pPr>
        <w:spacing w:after="0"/>
        <w:ind w:left="0"/>
        <w:jc w:val="both"/>
      </w:pPr>
      <w:r>
        <w:rPr>
          <w:rFonts w:ascii="Times New Roman"/>
          <w:b w:val="false"/>
          <w:i w:val="false"/>
          <w:color w:val="000000"/>
          <w:sz w:val="28"/>
        </w:rPr>
        <w:t>
      2) көліктік жүкқұжаттардың түпнұсқасы мен 3 көшірмесі;</w:t>
      </w:r>
    </w:p>
    <w:p>
      <w:pPr>
        <w:spacing w:after="0"/>
        <w:ind w:left="0"/>
        <w:jc w:val="both"/>
      </w:pPr>
      <w:r>
        <w:rPr>
          <w:rFonts w:ascii="Times New Roman"/>
          <w:b w:val="false"/>
          <w:i w:val="false"/>
          <w:color w:val="000000"/>
          <w:sz w:val="28"/>
        </w:rPr>
        <w:t>
      3) әрбір орамның құрамын көрсетіп, орау парағының көшірмесі;</w:t>
      </w:r>
    </w:p>
    <w:p>
      <w:pPr>
        <w:spacing w:after="0"/>
        <w:ind w:left="0"/>
        <w:jc w:val="both"/>
      </w:pPr>
      <w:r>
        <w:rPr>
          <w:rFonts w:ascii="Times New Roman"/>
          <w:b w:val="false"/>
          <w:i w:val="false"/>
          <w:color w:val="000000"/>
          <w:sz w:val="28"/>
        </w:rPr>
        <w:t>
      4) сақтандыру сертификаты;</w:t>
      </w:r>
    </w:p>
    <w:p>
      <w:pPr>
        <w:spacing w:after="0"/>
        <w:ind w:left="0"/>
        <w:jc w:val="both"/>
      </w:pPr>
      <w:r>
        <w:rPr>
          <w:rFonts w:ascii="Times New Roman"/>
          <w:b w:val="false"/>
          <w:i w:val="false"/>
          <w:color w:val="000000"/>
          <w:sz w:val="28"/>
        </w:rPr>
        <w:t>
      5) Дайындаушының немесе Өнім берушінің кепілдік сертификаты;</w:t>
      </w:r>
    </w:p>
    <w:p>
      <w:pPr>
        <w:spacing w:after="0"/>
        <w:ind w:left="0"/>
        <w:jc w:val="both"/>
      </w:pPr>
      <w:r>
        <w:rPr>
          <w:rFonts w:ascii="Times New Roman"/>
          <w:b w:val="false"/>
          <w:i w:val="false"/>
          <w:color w:val="000000"/>
          <w:sz w:val="28"/>
        </w:rPr>
        <w:t>
      6) уәкілетті инспекциялық қызмет берген техникалық бақылау жүргізілгені туралы куәлік, сондай-ақ Өнім берушінің зауытында техникалық бақылау жүргізілгені туралы есеп (егер мұндайлар орын алса);</w:t>
      </w:r>
    </w:p>
    <w:p>
      <w:pPr>
        <w:spacing w:after="0"/>
        <w:ind w:left="0"/>
        <w:jc w:val="both"/>
      </w:pPr>
      <w:r>
        <w:rPr>
          <w:rFonts w:ascii="Times New Roman"/>
          <w:b w:val="false"/>
          <w:i w:val="false"/>
          <w:color w:val="000000"/>
          <w:sz w:val="28"/>
        </w:rPr>
        <w:t>
      7) тауардың шыққан жері туралы сертификат.</w:t>
      </w:r>
    </w:p>
    <w:p>
      <w:pPr>
        <w:spacing w:after="0"/>
        <w:ind w:left="0"/>
        <w:jc w:val="both"/>
      </w:pPr>
      <w:r>
        <w:rPr>
          <w:rFonts w:ascii="Times New Roman"/>
          <w:b w:val="false"/>
          <w:i w:val="false"/>
          <w:color w:val="000000"/>
          <w:sz w:val="28"/>
        </w:rPr>
        <w:t>
      Жоғарыда көрсетілген құжаттарды Тапсырыс беруші Тауарлар портқа немесе жеткізу пунктіне келгенге дейін ең болмағанда бір апта бұрын алуға тиіс және олар алынбағанда Өнім беруші осыған байланысты барлық шығыстар үшін жауапты болады;</w:t>
      </w:r>
    </w:p>
    <w:p>
      <w:pPr>
        <w:spacing w:after="0"/>
        <w:ind w:left="0"/>
        <w:jc w:val="both"/>
      </w:pPr>
      <w:r>
        <w:rPr>
          <w:rFonts w:ascii="Times New Roman"/>
          <w:b w:val="false"/>
          <w:i w:val="false"/>
          <w:color w:val="000000"/>
          <w:sz w:val="28"/>
        </w:rPr>
        <w:t>
      б) жергілікті Тауарлар үшін:</w:t>
      </w:r>
    </w:p>
    <w:p>
      <w:pPr>
        <w:spacing w:after="0"/>
        <w:ind w:left="0"/>
        <w:jc w:val="both"/>
      </w:pPr>
      <w:r>
        <w:rPr>
          <w:rFonts w:ascii="Times New Roman"/>
          <w:b w:val="false"/>
          <w:i w:val="false"/>
          <w:color w:val="000000"/>
          <w:sz w:val="28"/>
        </w:rPr>
        <w:t>
      1) тауарлардың сипаттамасымен, тауарлардың санын, тауарлардың бір бірлігінің бағасын және жалпы сомасын көрсетіп, Өнім берушінің шот-фактурасының көшірмесі;</w:t>
      </w:r>
    </w:p>
    <w:p>
      <w:pPr>
        <w:spacing w:after="0"/>
        <w:ind w:left="0"/>
        <w:jc w:val="both"/>
      </w:pPr>
      <w:r>
        <w:rPr>
          <w:rFonts w:ascii="Times New Roman"/>
          <w:b w:val="false"/>
          <w:i w:val="false"/>
          <w:color w:val="000000"/>
          <w:sz w:val="28"/>
        </w:rPr>
        <w:t>
      2) көліктік жүкқұжат, теміржол түбіртегі немесе автожүк түбіртегі;</w:t>
      </w:r>
    </w:p>
    <w:p>
      <w:pPr>
        <w:spacing w:after="0"/>
        <w:ind w:left="0"/>
        <w:jc w:val="both"/>
      </w:pPr>
      <w:r>
        <w:rPr>
          <w:rFonts w:ascii="Times New Roman"/>
          <w:b w:val="false"/>
          <w:i w:val="false"/>
          <w:color w:val="000000"/>
          <w:sz w:val="28"/>
        </w:rPr>
        <w:t>
      3) дайындаушының немесе Өнім берушінің кепілдік сертификаты;</w:t>
      </w:r>
    </w:p>
    <w:p>
      <w:pPr>
        <w:spacing w:after="0"/>
        <w:ind w:left="0"/>
        <w:jc w:val="both"/>
      </w:pPr>
      <w:r>
        <w:rPr>
          <w:rFonts w:ascii="Times New Roman"/>
          <w:b w:val="false"/>
          <w:i w:val="false"/>
          <w:color w:val="000000"/>
          <w:sz w:val="28"/>
        </w:rPr>
        <w:t>
      4) уәкілетті инспекциялық қызмет берген техникалық бақылау жүргізілгені туралы куәлік, сондай-ақ Өнім берушінің зауытында техникалық бақылау жүргізілгені туралы есеп (егер мұндайлар орын алса);</w:t>
      </w:r>
    </w:p>
    <w:p>
      <w:pPr>
        <w:spacing w:after="0"/>
        <w:ind w:left="0"/>
        <w:jc w:val="both"/>
      </w:pPr>
      <w:r>
        <w:rPr>
          <w:rFonts w:ascii="Times New Roman"/>
          <w:b w:val="false"/>
          <w:i w:val="false"/>
          <w:color w:val="000000"/>
          <w:sz w:val="28"/>
        </w:rPr>
        <w:t>
      5) тауардың шыққан жері туралы сертификат.</w:t>
      </w:r>
    </w:p>
    <w:bookmarkStart w:name="z1128" w:id="680"/>
    <w:p>
      <w:pPr>
        <w:spacing w:after="0"/>
        <w:ind w:left="0"/>
        <w:jc w:val="both"/>
      </w:pPr>
      <w:r>
        <w:rPr>
          <w:rFonts w:ascii="Times New Roman"/>
          <w:b w:val="false"/>
          <w:i w:val="false"/>
          <w:color w:val="000000"/>
          <w:sz w:val="28"/>
        </w:rPr>
        <w:t>
      22. Шартқа сәйкес жеткізілетін тауарлар оларды дайындауға, сатып алуға, тасымалдауға, сақтауға және жеткізуге байланысты бүлінуден немесе бұзылудан теңгемен (немесе еркін айырбасталатын валютамен) толық сақтандырылуға тиіс (сақтандырудың қажетті түрін көрсету керек). Сақтандыру полисінде Тапсырыс беруші Өнім берушімен бірге сақтандыру компаниясынан өтемақы алатын тарап ретінде аталады.</w:t>
      </w:r>
    </w:p>
    <w:bookmarkEnd w:id="680"/>
    <w:bookmarkStart w:name="z1129" w:id="681"/>
    <w:p>
      <w:pPr>
        <w:spacing w:after="0"/>
        <w:ind w:left="0"/>
        <w:jc w:val="both"/>
      </w:pPr>
      <w:r>
        <w:rPr>
          <w:rFonts w:ascii="Times New Roman"/>
          <w:b w:val="false"/>
          <w:i w:val="false"/>
          <w:color w:val="000000"/>
          <w:sz w:val="28"/>
        </w:rPr>
        <w:t>
      23. Сақтандыру әскери іс-қимылдар мен көтерілістерге байланысты тәуекелдерді қоса алғанда, "барлық тәуекелдерден" сақтандыру кезінде "қоймадан қоймаға дейін" шарт сомасының 110 %-ы мөлшерінде болуға тиіс.</w:t>
      </w:r>
    </w:p>
    <w:bookmarkEnd w:id="681"/>
    <w:bookmarkStart w:name="z1130" w:id="682"/>
    <w:p>
      <w:pPr>
        <w:spacing w:after="0"/>
        <w:ind w:left="0"/>
        <w:jc w:val="both"/>
      </w:pPr>
      <w:r>
        <w:rPr>
          <w:rFonts w:ascii="Times New Roman"/>
          <w:b w:val="false"/>
          <w:i w:val="false"/>
          <w:color w:val="000000"/>
          <w:sz w:val="28"/>
        </w:rPr>
        <w:t>
      24. Өнім беруші Тауарларды межелі пунктіне дейін жеткізеді. Осы тауарларды межелі пунктіне дейін тасымалдауды Өнім беруші жүзеге асырады және ақысын төлейді, ал оған байланысты шығыстар шарттың бағасына қосылады.</w:t>
      </w:r>
    </w:p>
    <w:bookmarkEnd w:id="682"/>
    <w:bookmarkStart w:name="z1131" w:id="683"/>
    <w:p>
      <w:pPr>
        <w:spacing w:after="0"/>
        <w:ind w:left="0"/>
        <w:jc w:val="both"/>
      </w:pPr>
      <w:r>
        <w:rPr>
          <w:rFonts w:ascii="Times New Roman"/>
          <w:b w:val="false"/>
          <w:i w:val="false"/>
          <w:color w:val="000000"/>
          <w:sz w:val="28"/>
        </w:rPr>
        <w:t>
      25. Осы шарттың шеңберінде Өнім беруші конкурстық құжаттамада аталған көрсетілетін қызметтерді ұсынады.</w:t>
      </w:r>
    </w:p>
    <w:bookmarkEnd w:id="683"/>
    <w:bookmarkStart w:name="z1132" w:id="684"/>
    <w:p>
      <w:pPr>
        <w:spacing w:after="0"/>
        <w:ind w:left="0"/>
        <w:jc w:val="both"/>
      </w:pPr>
      <w:r>
        <w:rPr>
          <w:rFonts w:ascii="Times New Roman"/>
          <w:b w:val="false"/>
          <w:i w:val="false"/>
          <w:color w:val="000000"/>
          <w:sz w:val="28"/>
        </w:rPr>
        <w:t>
      26. Ілеспе көрсетілетін қызметтердің бағасы шарттың бағасына қосылуға тиіс.</w:t>
      </w:r>
    </w:p>
    <w:bookmarkEnd w:id="684"/>
    <w:bookmarkStart w:name="z1133" w:id="685"/>
    <w:p>
      <w:pPr>
        <w:spacing w:after="0"/>
        <w:ind w:left="0"/>
        <w:jc w:val="both"/>
      </w:pPr>
      <w:r>
        <w:rPr>
          <w:rFonts w:ascii="Times New Roman"/>
          <w:b w:val="false"/>
          <w:i w:val="false"/>
          <w:color w:val="000000"/>
          <w:sz w:val="28"/>
        </w:rPr>
        <w:t>
      27. Тапсырыс беруші Өнім беруші дайындайтын немесе өткізетін қосалқы бөлшектер туралы мынадай ақпаратты, атап айтқанда, Тапсырыс беруші сатып алу үшін Өнім берушіден таңдай алатын және оларды кепілдік мерзімі өткеннен кейін пайдалана алатын қосалқы бөлшектердің құны мен номенклатурасын беруді Өнім берушіден талап етуі мүмкін.</w:t>
      </w:r>
    </w:p>
    <w:bookmarkEnd w:id="685"/>
    <w:bookmarkStart w:name="z1134" w:id="686"/>
    <w:p>
      <w:pPr>
        <w:spacing w:after="0"/>
        <w:ind w:left="0"/>
        <w:jc w:val="both"/>
      </w:pPr>
      <w:r>
        <w:rPr>
          <w:rFonts w:ascii="Times New Roman"/>
          <w:b w:val="false"/>
          <w:i w:val="false"/>
          <w:color w:val="000000"/>
          <w:sz w:val="28"/>
        </w:rPr>
        <w:t>
      28. Өнім беруші қосалқы бөлшектердің өндірісін тоқтатқанда:</w:t>
      </w:r>
    </w:p>
    <w:bookmarkEnd w:id="686"/>
    <w:p>
      <w:pPr>
        <w:spacing w:after="0"/>
        <w:ind w:left="0"/>
        <w:jc w:val="both"/>
      </w:pPr>
      <w:r>
        <w:rPr>
          <w:rFonts w:ascii="Times New Roman"/>
          <w:b w:val="false"/>
          <w:i w:val="false"/>
          <w:color w:val="000000"/>
          <w:sz w:val="28"/>
        </w:rPr>
        <w:t>
      а) Тапсырыс берушіні өзіне қажетті санда қажетті сатып алуды жүргізе алуына мүмкіндік беру үшін өндірістің алдағы уақыттағы тоқтауы туралы алдын ала хабардар етеді;</w:t>
      </w:r>
    </w:p>
    <w:p>
      <w:pPr>
        <w:spacing w:after="0"/>
        <w:ind w:left="0"/>
        <w:jc w:val="both"/>
      </w:pPr>
      <w:r>
        <w:rPr>
          <w:rFonts w:ascii="Times New Roman"/>
          <w:b w:val="false"/>
          <w:i w:val="false"/>
          <w:color w:val="000000"/>
          <w:sz w:val="28"/>
        </w:rPr>
        <w:t>
      б) қажет болғанда өндіріс тоқтағаннан кейін артынша Тапсырыс берушіге қосалқы бөлшектерге жоспарларды, сызбалар мен техникалық құжаттаманы тегін ұсынады.</w:t>
      </w:r>
    </w:p>
    <w:bookmarkStart w:name="z1135" w:id="687"/>
    <w:p>
      <w:pPr>
        <w:spacing w:after="0"/>
        <w:ind w:left="0"/>
        <w:jc w:val="both"/>
      </w:pPr>
      <w:r>
        <w:rPr>
          <w:rFonts w:ascii="Times New Roman"/>
          <w:b w:val="false"/>
          <w:i w:val="false"/>
          <w:color w:val="000000"/>
          <w:sz w:val="28"/>
        </w:rPr>
        <w:t>
      29. Егер шартта өзгеше көзделмесе, Өнім беруші шарт шеңберінде жеткізілген Тауарлар жаңа, пайдаланылмаған, конструкциялар мен материалдардың барлық соңғы модификациялары көрсетілген жаңа не сериялық модель болып табылатындығына кепілдік береді. Өнім беруші, бұдан әрі, осы шарт бойынша берілген Тауарлар Тапсырыс берушінің елі үшін әдетте қолайлы жағдайларда берілген Тауарларды қалыпты пайдаланған кезде конструкцияларына, материалдары мен жұмысына байланысты ақаулары болмайтындығына кепілдік береді. Тапсырыс беруші берген техникалық ерекшелікке қатаң сәйкестікте Өнім беруші дайындаған конструкцияларда, материалдарда ақау пайда болғанда, өзінің (Тапсырыс берушінің) техникалық ерекшелігінде Тапсырыс берушінің қателік жібергені үшін Өнім беруші жауапты болмайды.</w:t>
      </w:r>
    </w:p>
    <w:bookmarkEnd w:id="687"/>
    <w:bookmarkStart w:name="z1136" w:id="688"/>
    <w:p>
      <w:pPr>
        <w:spacing w:after="0"/>
        <w:ind w:left="0"/>
        <w:jc w:val="both"/>
      </w:pPr>
      <w:r>
        <w:rPr>
          <w:rFonts w:ascii="Times New Roman"/>
          <w:b w:val="false"/>
          <w:i w:val="false"/>
          <w:color w:val="000000"/>
          <w:sz w:val="28"/>
        </w:rPr>
        <w:t>
      30. Бұл кепілдік нақты жағдайға қарай, Тауарлардың бүкіл партиясын немесе оның бір бөлігін жеткізгеннен  және оларды шартта көрсетілген соңғы межелі пунктінде қабылдап алғаннан кейін _________________ ішінде жарамды. (қажетті кепілдік мерзімі көрсетілсін)</w:t>
      </w:r>
    </w:p>
    <w:bookmarkEnd w:id="688"/>
    <w:bookmarkStart w:name="z1137" w:id="689"/>
    <w:p>
      <w:pPr>
        <w:spacing w:after="0"/>
        <w:ind w:left="0"/>
        <w:jc w:val="both"/>
      </w:pPr>
      <w:r>
        <w:rPr>
          <w:rFonts w:ascii="Times New Roman"/>
          <w:b w:val="false"/>
          <w:i w:val="false"/>
          <w:color w:val="000000"/>
          <w:sz w:val="28"/>
        </w:rPr>
        <w:t>
      31. Тапсырыс беруші осы кепілдікке байланысты барлық наразылықтар туралы Өнім берушіні жазбаша түрде жедел хабардар етуге міндетті.</w:t>
      </w:r>
    </w:p>
    <w:bookmarkEnd w:id="689"/>
    <w:bookmarkStart w:name="z1138" w:id="690"/>
    <w:p>
      <w:pPr>
        <w:spacing w:after="0"/>
        <w:ind w:left="0"/>
        <w:jc w:val="both"/>
      </w:pPr>
      <w:r>
        <w:rPr>
          <w:rFonts w:ascii="Times New Roman"/>
          <w:b w:val="false"/>
          <w:i w:val="false"/>
          <w:color w:val="000000"/>
          <w:sz w:val="28"/>
        </w:rPr>
        <w:t>
      32. Мұндай хабарламаны алғаннан кейін Өнім беруші ақау шыққан Тауарды немесе оның бір бөлігін Тапсырыс берушінің тарапынан ешқандай шығынсыз жедел жөндейді немесе ауыстырады.</w:t>
      </w:r>
    </w:p>
    <w:bookmarkEnd w:id="690"/>
    <w:bookmarkStart w:name="z1139" w:id="691"/>
    <w:p>
      <w:pPr>
        <w:spacing w:after="0"/>
        <w:ind w:left="0"/>
        <w:jc w:val="both"/>
      </w:pPr>
      <w:r>
        <w:rPr>
          <w:rFonts w:ascii="Times New Roman"/>
          <w:b w:val="false"/>
          <w:i w:val="false"/>
          <w:color w:val="000000"/>
          <w:sz w:val="28"/>
        </w:rPr>
        <w:t>
      33. Егер Өнім беруші хабарламаны алып, Тапсырыс беруші талап еткен мерзімде ақау(лар)ды түзетпесе, Тапсырыс беруші ақауларды жөндеу жөніндегі қажетті санкциялар мен шараларды Өнім берушінің есебінен және шарт бойынша Тапсырыс берушінің Өнім берушіге қатысты иеленуі мүмкін басқа да құқықтарына ешқандай залалсыз қолдана алады.</w:t>
      </w:r>
    </w:p>
    <w:bookmarkEnd w:id="691"/>
    <w:bookmarkStart w:name="z1140" w:id="692"/>
    <w:p>
      <w:pPr>
        <w:spacing w:after="0"/>
        <w:ind w:left="0"/>
        <w:jc w:val="both"/>
      </w:pPr>
      <w:r>
        <w:rPr>
          <w:rFonts w:ascii="Times New Roman"/>
          <w:b w:val="false"/>
          <w:i w:val="false"/>
          <w:color w:val="000000"/>
          <w:sz w:val="28"/>
        </w:rPr>
        <w:t>
      34. Жеткізілген Тауарлар үшін Өнім берушіге ақы төлеу осы шарттың ____ және________ -тармақтарында көрсетілген нысанда және мерзімде жүргізілетін болады.</w:t>
      </w:r>
    </w:p>
    <w:bookmarkEnd w:id="692"/>
    <w:bookmarkStart w:name="z1141" w:id="693"/>
    <w:p>
      <w:pPr>
        <w:spacing w:after="0"/>
        <w:ind w:left="0"/>
        <w:jc w:val="both"/>
      </w:pPr>
      <w:r>
        <w:rPr>
          <w:rFonts w:ascii="Times New Roman"/>
          <w:b w:val="false"/>
          <w:i w:val="false"/>
          <w:color w:val="000000"/>
          <w:sz w:val="28"/>
        </w:rPr>
        <w:t>
      35. Тапсырыс берушінің шартта көрсеткен бағалары Өнім беруші өзінің конкурстық өтінімінде көрсеткен бағаларға сәйкес болуға тиіс.</w:t>
      </w:r>
    </w:p>
    <w:bookmarkEnd w:id="693"/>
    <w:bookmarkStart w:name="z1142" w:id="694"/>
    <w:p>
      <w:pPr>
        <w:spacing w:after="0"/>
        <w:ind w:left="0"/>
        <w:jc w:val="both"/>
      </w:pPr>
      <w:r>
        <w:rPr>
          <w:rFonts w:ascii="Times New Roman"/>
          <w:b w:val="false"/>
          <w:i w:val="false"/>
          <w:color w:val="000000"/>
          <w:sz w:val="28"/>
        </w:rPr>
        <w:t>
      36. Екі тарап қол қойған жазбаша өзгерістерді қоспағанда, шарттың құжаттарына ешқандай (сызбалар, жобалар немесе техникалық ерекшеліктер, тиеу, орау әдістері, жеткізілетін орны және т.б.) ауытқуларға немесе өзгерістерге жол берілмейді.</w:t>
      </w:r>
    </w:p>
    <w:bookmarkEnd w:id="694"/>
    <w:bookmarkStart w:name="z1143" w:id="695"/>
    <w:p>
      <w:pPr>
        <w:spacing w:after="0"/>
        <w:ind w:left="0"/>
        <w:jc w:val="both"/>
      </w:pPr>
      <w:r>
        <w:rPr>
          <w:rFonts w:ascii="Times New Roman"/>
          <w:b w:val="false"/>
          <w:i w:val="false"/>
          <w:color w:val="000000"/>
          <w:sz w:val="28"/>
        </w:rPr>
        <w:t>
      37. Егер кез келген өзгеріс Өнім берушіге шарт бойынша тауарлардың кез келген бөлігін жеткізу үшін қажетті құнның немесе мерзімнің азаюына әкеп соғатын болса, шарттың бағасы немесе жеткізу кестесі немесе екеуі де тиісті түрде түзетіледі, ал шартқа тиісті түзетулер енгізіледі. Осы бап шеңберінде түзету жүргізуге Өнім берушінің барлық сұрау салулары Тапсырыс берушіден өзгерістер туралы өкімді Өнім беруші алған күннен бастап 30 (отыз) күн ішінде берілуге тиіс.</w:t>
      </w:r>
    </w:p>
    <w:bookmarkEnd w:id="695"/>
    <w:bookmarkStart w:name="z1144" w:id="696"/>
    <w:p>
      <w:pPr>
        <w:spacing w:after="0"/>
        <w:ind w:left="0"/>
        <w:jc w:val="both"/>
      </w:pPr>
      <w:r>
        <w:rPr>
          <w:rFonts w:ascii="Times New Roman"/>
          <w:b w:val="false"/>
          <w:i w:val="false"/>
          <w:color w:val="000000"/>
          <w:sz w:val="28"/>
        </w:rPr>
        <w:t>
      38. Өнім беруші қандай да болмасын біреуге осы шарт бойынша өзінің міндеттемелерін Тапсырыс берушінің алдын ала жазбаша келісімінсіз не толық, не ішінара бермейді.</w:t>
      </w:r>
    </w:p>
    <w:bookmarkEnd w:id="696"/>
    <w:bookmarkStart w:name="z1145" w:id="697"/>
    <w:p>
      <w:pPr>
        <w:spacing w:after="0"/>
        <w:ind w:left="0"/>
        <w:jc w:val="both"/>
      </w:pPr>
      <w:r>
        <w:rPr>
          <w:rFonts w:ascii="Times New Roman"/>
          <w:b w:val="false"/>
          <w:i w:val="false"/>
          <w:color w:val="000000"/>
          <w:sz w:val="28"/>
        </w:rPr>
        <w:t>
      39. Егер бұл конкурстық өтінімнің құжаттарында айтылған болса, Өнім беруші Тапсырыс берушіге осы шарт шеңберінде жасалған барлық қосалқы мердігерлік шарттардың көшірмесін береді. Қосалқы мердігерлердің болуы Өнім берушіні шарт бойынша материалдық немесе басқа жауапкершіліктен босатпайды.</w:t>
      </w:r>
    </w:p>
    <w:bookmarkEnd w:id="697"/>
    <w:bookmarkStart w:name="z1146" w:id="698"/>
    <w:p>
      <w:pPr>
        <w:spacing w:after="0"/>
        <w:ind w:left="0"/>
        <w:jc w:val="both"/>
      </w:pPr>
      <w:r>
        <w:rPr>
          <w:rFonts w:ascii="Times New Roman"/>
          <w:b w:val="false"/>
          <w:i w:val="false"/>
          <w:color w:val="000000"/>
          <w:sz w:val="28"/>
        </w:rPr>
        <w:t>
      40. Тауарларды жеткізуді Өнім беруші кестеге сәйкес жүзеге асырады.</w:t>
      </w:r>
    </w:p>
    <w:bookmarkEnd w:id="698"/>
    <w:bookmarkStart w:name="z1147" w:id="699"/>
    <w:p>
      <w:pPr>
        <w:spacing w:after="0"/>
        <w:ind w:left="0"/>
        <w:jc w:val="both"/>
      </w:pPr>
      <w:r>
        <w:rPr>
          <w:rFonts w:ascii="Times New Roman"/>
          <w:b w:val="false"/>
          <w:i w:val="false"/>
          <w:color w:val="000000"/>
          <w:sz w:val="28"/>
        </w:rPr>
        <w:t>
      41. Өнім беруші тарапынан жеткізудің орындалуын кідірту оған жүктелетін мынадай санкцияларға әкеп соқтыруы мүмкін: шарттың орындалуын қамтамасыз етуді ұстап қала отырып, Тапсырыс берушінің шартты бұзғаны не уақтылы жеткізбегені үшін тұрақсыздық айыбын төлеу.</w:t>
      </w:r>
    </w:p>
    <w:bookmarkEnd w:id="699"/>
    <w:bookmarkStart w:name="z1148" w:id="700"/>
    <w:p>
      <w:pPr>
        <w:spacing w:after="0"/>
        <w:ind w:left="0"/>
        <w:jc w:val="both"/>
      </w:pPr>
      <w:r>
        <w:rPr>
          <w:rFonts w:ascii="Times New Roman"/>
          <w:b w:val="false"/>
          <w:i w:val="false"/>
          <w:color w:val="000000"/>
          <w:sz w:val="28"/>
        </w:rPr>
        <w:t>
      42. Форс-мажорлық жағдайларды қоспағанда, егер Өнім беруші шартта көзделген мерзімде Тауарды жеткізе алмаса, Тапсырыс беруші шарт шеңберіндегі өзінің басқа да құқықтарына залалсыз, өнім беруші міндеттемені орындамағанда мерзімі өткен әрбір күн үшін шарт сомасының 0,1 %-ы мөлшерінде тұрақсыздық айыбын (айыппұл, өсімпұл) өндіріп алады не мерзімі өткен әрбір күн үшін тиісінше орындамаған міндеттеменің 0,1 %-ы мөлшерінде тұрақсыздық айыбын (айыппұл, өсімпұл) өндіріп алады.</w:t>
      </w:r>
    </w:p>
    <w:bookmarkEnd w:id="700"/>
    <w:bookmarkStart w:name="z1149" w:id="701"/>
    <w:p>
      <w:pPr>
        <w:spacing w:after="0"/>
        <w:ind w:left="0"/>
        <w:jc w:val="both"/>
      </w:pPr>
      <w:r>
        <w:rPr>
          <w:rFonts w:ascii="Times New Roman"/>
          <w:b w:val="false"/>
          <w:i w:val="false"/>
          <w:color w:val="000000"/>
          <w:sz w:val="28"/>
        </w:rPr>
        <w:t>
      43. Шарттың талаптарын бұзғаны үшін басқа қандай да бір санкцияларға залалсыз, Өнім берушіге міндеттемелерді орындамағаны туралы жазбаша хабарлама жібере отырып, Тапсырыс беруші:</w:t>
      </w:r>
    </w:p>
    <w:bookmarkEnd w:id="701"/>
    <w:p>
      <w:pPr>
        <w:spacing w:after="0"/>
        <w:ind w:left="0"/>
        <w:jc w:val="both"/>
      </w:pPr>
      <w:r>
        <w:rPr>
          <w:rFonts w:ascii="Times New Roman"/>
          <w:b w:val="false"/>
          <w:i w:val="false"/>
          <w:color w:val="000000"/>
          <w:sz w:val="28"/>
        </w:rPr>
        <w:t>
      а) егер Өнім беруші Тауардың бір бөлігін немесе барлығын шартта көзделген мерзім(дер)де немесе Тапсырыс беруші берген осы шартты ұзарту кезеңі ішінде жеткізе алмаса;</w:t>
      </w:r>
    </w:p>
    <w:p>
      <w:pPr>
        <w:spacing w:after="0"/>
        <w:ind w:left="0"/>
        <w:jc w:val="both"/>
      </w:pPr>
      <w:r>
        <w:rPr>
          <w:rFonts w:ascii="Times New Roman"/>
          <w:b w:val="false"/>
          <w:i w:val="false"/>
          <w:color w:val="000000"/>
          <w:sz w:val="28"/>
        </w:rPr>
        <w:t>
      б) егер Өнім беруші шарт бойынша өзінің қандай да бір басқа міндеттемесін орындай алмаса, осы шартты толық немесе ішінара бұза алады.</w:t>
      </w:r>
    </w:p>
    <w:bookmarkStart w:name="z1150" w:id="702"/>
    <w:p>
      <w:pPr>
        <w:spacing w:after="0"/>
        <w:ind w:left="0"/>
        <w:jc w:val="both"/>
      </w:pPr>
      <w:r>
        <w:rPr>
          <w:rFonts w:ascii="Times New Roman"/>
          <w:b w:val="false"/>
          <w:i w:val="false"/>
          <w:color w:val="000000"/>
          <w:sz w:val="28"/>
        </w:rPr>
        <w:t>
      44. Егер шарттың орындалуын кешіктіру форс-мажор мән-жайларының салдары болып табылса, Өнім беруші өзінің шарттың орындалуын қамтамасыз етуінен айырылмайды және шарт талаптарының орындалмауына байланысты тұрақсыздық айыбын төлеу немесе оны бұзу үшін жауапты болмайды.</w:t>
      </w:r>
    </w:p>
    <w:bookmarkEnd w:id="702"/>
    <w:bookmarkStart w:name="z1151" w:id="703"/>
    <w:p>
      <w:pPr>
        <w:spacing w:after="0"/>
        <w:ind w:left="0"/>
        <w:jc w:val="both"/>
      </w:pPr>
      <w:r>
        <w:rPr>
          <w:rFonts w:ascii="Times New Roman"/>
          <w:b w:val="false"/>
          <w:i w:val="false"/>
          <w:color w:val="000000"/>
          <w:sz w:val="28"/>
        </w:rPr>
        <w:t>
      45. Осы шарттың мақсаттары үшін "форс-мажор" Өнім берушінің тарапынан бақыланбайтын, Өнім берушінің қателігі немесе ұқыпсыздығына байланысты емес және күтпеген сипаттағы оқиғаны білдіреді. Мұндай оқиғалар әскери іс-қимылдар, табиғи немесе зілзала апаттары, індет, карантин, тауарды жеткізуге эмбарго сияқты әрекеттерді қамтиды, бірақ олармен шектелмейді.</w:t>
      </w:r>
    </w:p>
    <w:bookmarkEnd w:id="703"/>
    <w:bookmarkStart w:name="z1152" w:id="704"/>
    <w:p>
      <w:pPr>
        <w:spacing w:after="0"/>
        <w:ind w:left="0"/>
        <w:jc w:val="both"/>
      </w:pPr>
      <w:r>
        <w:rPr>
          <w:rFonts w:ascii="Times New Roman"/>
          <w:b w:val="false"/>
          <w:i w:val="false"/>
          <w:color w:val="000000"/>
          <w:sz w:val="28"/>
        </w:rPr>
        <w:t>
      46. Форс-мажор мән-жайлары туындаған кезде Өнім беруші Тапсырыс берушіге мұндай жағдайлар мен олардың себептері туралы тез арада жазбаша хабарлама жібереді. Егер Тапсырыс берушіден өзгеше жазбаша нұсқаулықтар түспесе, бұл қаншалықты орынды болуына қарай Өнім беруші шарт бойынша өзінің міндеттемелерін орындауды жалғастырады және шартты орындаудың форс-мажор мән-жайларына тәуелді емес баламалы тәсілдерін іздестіреді.</w:t>
      </w:r>
    </w:p>
    <w:bookmarkEnd w:id="704"/>
    <w:bookmarkStart w:name="z1153" w:id="705"/>
    <w:p>
      <w:pPr>
        <w:spacing w:after="0"/>
        <w:ind w:left="0"/>
        <w:jc w:val="both"/>
      </w:pPr>
      <w:r>
        <w:rPr>
          <w:rFonts w:ascii="Times New Roman"/>
          <w:b w:val="false"/>
          <w:i w:val="false"/>
          <w:color w:val="000000"/>
          <w:sz w:val="28"/>
        </w:rPr>
        <w:t>
      47. Егер Өнім беруші банкрот немесе төлемге қабілетсіз болса, Өнім берушіге тиісті жазбаша хабарламаны жібере отырып, Тапсырыс беруші шартты бұза алады. Бұл жағдайда бұзу дереу жүзеге асырылады және егер шарттың бұзылуы залал келтірмесе немесе Тапсырыс берушінің іс-қимылдар жасауға қандай да бір құқықтарын немесе оған қойылған немесе кейіннен қойылуы мүмкін санкцияларды қолдануды қозғамауы шартымен, Тапсырыс беруші Өнім берушіге қатысты ешқандай қаржылық міндетті көтермейді.</w:t>
      </w:r>
    </w:p>
    <w:bookmarkEnd w:id="705"/>
    <w:bookmarkStart w:name="z1154" w:id="706"/>
    <w:p>
      <w:pPr>
        <w:spacing w:after="0"/>
        <w:ind w:left="0"/>
        <w:jc w:val="both"/>
      </w:pPr>
      <w:r>
        <w:rPr>
          <w:rFonts w:ascii="Times New Roman"/>
          <w:b w:val="false"/>
          <w:i w:val="false"/>
          <w:color w:val="000000"/>
          <w:sz w:val="28"/>
        </w:rPr>
        <w:t>
      48. Өнім берушіге тиісті жазбаша хабарлама жібере отырып, оның бұдан әрі шартты орындауы орынсыздығына байланысты Тапсырыс беруші кез келген уақытта оны бұза алады. Хабарламада Шартты бұзудың себебі көрсетіледі, күші жойылған шарттық міндеттемелердің көлемі, сондай-ақ шарттың бұзылуы күшіне енген күн жазылады.</w:t>
      </w:r>
    </w:p>
    <w:bookmarkEnd w:id="706"/>
    <w:bookmarkStart w:name="z1155" w:id="707"/>
    <w:p>
      <w:pPr>
        <w:spacing w:after="0"/>
        <w:ind w:left="0"/>
        <w:jc w:val="both"/>
      </w:pPr>
      <w:r>
        <w:rPr>
          <w:rFonts w:ascii="Times New Roman"/>
          <w:b w:val="false"/>
          <w:i w:val="false"/>
          <w:color w:val="000000"/>
          <w:sz w:val="28"/>
        </w:rPr>
        <w:t>
      49. Шарт жоғарыда көрсетілген мән-жайларға байланысты күшін жойған кезде Өнім беруші шарт бұзылған күнге оны бұзуға байланысты іс жүзіндегі шығындар үшін ғана ақы талап етеді.</w:t>
      </w:r>
    </w:p>
    <w:bookmarkEnd w:id="707"/>
    <w:bookmarkStart w:name="z1156" w:id="708"/>
    <w:p>
      <w:pPr>
        <w:spacing w:after="0"/>
        <w:ind w:left="0"/>
        <w:jc w:val="both"/>
      </w:pPr>
      <w:r>
        <w:rPr>
          <w:rFonts w:ascii="Times New Roman"/>
          <w:b w:val="false"/>
          <w:i w:val="false"/>
          <w:color w:val="000000"/>
          <w:sz w:val="28"/>
        </w:rPr>
        <w:t>
      50. Заңның 6-бабында көзделген шектеулердің бұзылуы анықталған, сондай-ақ мемлекеттік сатып алуды ұйымдастырушы Өнім берушіге Заңда көзделмеген жәрдем көрсеткенде мемлекеттік сатып алу туралы шарт кез келген кезеңде бұзылуы мүмкін. Осы негіздер бойынша шарттың бұзылуына байланысты болған шығындар үшін ғана Өнім беруші ақы талап етуге құқығы жоқ.</w:t>
      </w:r>
    </w:p>
    <w:bookmarkEnd w:id="708"/>
    <w:bookmarkStart w:name="z1157" w:id="709"/>
    <w:p>
      <w:pPr>
        <w:spacing w:after="0"/>
        <w:ind w:left="0"/>
        <w:jc w:val="both"/>
      </w:pPr>
      <w:r>
        <w:rPr>
          <w:rFonts w:ascii="Times New Roman"/>
          <w:b w:val="false"/>
          <w:i w:val="false"/>
          <w:color w:val="000000"/>
          <w:sz w:val="28"/>
        </w:rPr>
        <w:t>
      51. Тапсырыс беруші мен Өнім беруші тікелей келіссөздер процесінде өздерінің арасында шарт бойынша немесе оған байланысты туындайтын барлық келіспеушіліктерді немесе дауларды шешуге бар күш-жігерін жұмсауға тиіс.</w:t>
      </w:r>
    </w:p>
    <w:bookmarkEnd w:id="709"/>
    <w:bookmarkStart w:name="z1158" w:id="710"/>
    <w:p>
      <w:pPr>
        <w:spacing w:after="0"/>
        <w:ind w:left="0"/>
        <w:jc w:val="both"/>
      </w:pPr>
      <w:r>
        <w:rPr>
          <w:rFonts w:ascii="Times New Roman"/>
          <w:b w:val="false"/>
          <w:i w:val="false"/>
          <w:color w:val="000000"/>
          <w:sz w:val="28"/>
        </w:rPr>
        <w:t>
      52. Егер осындай келіссөздер басталғаннан кейін 21 (жиырма бір) күн ішінде Тапсырыс беруші мен Өнім беруші шарт бойынша дауды шеше алмаса, тараптардың кез келгені осы мәселені Қазақстан Республикасының заңнамасына сәйкес шешуді талап ете алады.</w:t>
      </w:r>
    </w:p>
    <w:bookmarkEnd w:id="710"/>
    <w:bookmarkStart w:name="z1159" w:id="711"/>
    <w:p>
      <w:pPr>
        <w:spacing w:after="0"/>
        <w:ind w:left="0"/>
        <w:jc w:val="both"/>
      </w:pPr>
      <w:r>
        <w:rPr>
          <w:rFonts w:ascii="Times New Roman"/>
          <w:b w:val="false"/>
          <w:i w:val="false"/>
          <w:color w:val="000000"/>
          <w:sz w:val="28"/>
        </w:rPr>
        <w:t>
      53. Мемлекеттік сатып алу туралы шарт отандық тауар өндірушілермен немесе отандық қызмет көрсетушілермен жасалғанда, шартта алдын ала ақы төлеу және тауарларды жеткізгені не қызметтерді көрсеткені үшін толық ақы төлеу туралы талап қамтылады. Бұл ретте толық ақы төлеу мерзімі осы шарт бойынша міндеттемелер орындалған күннен бастап күнтізбелік отыз күннен аспайды.</w:t>
      </w:r>
    </w:p>
    <w:bookmarkEnd w:id="711"/>
    <w:bookmarkStart w:name="z1160" w:id="712"/>
    <w:p>
      <w:pPr>
        <w:spacing w:after="0"/>
        <w:ind w:left="0"/>
        <w:jc w:val="both"/>
      </w:pPr>
      <w:r>
        <w:rPr>
          <w:rFonts w:ascii="Times New Roman"/>
          <w:b w:val="false"/>
          <w:i w:val="false"/>
          <w:color w:val="000000"/>
          <w:sz w:val="28"/>
        </w:rPr>
        <w:t>
      54. Мемлекеттік сатып алу туралы шарт Қазақстан Республикасы салық заңнамасының, Еуразиялық экономикалық одақтың кеден заңнамасының және (немесе) Қазақстан Республикасы кеден заңнамасының талаптарына сәйкес қосылған құн салығын және акциздерді төлеу талаптарын қамтиды.</w:t>
      </w:r>
    </w:p>
    <w:bookmarkEnd w:id="712"/>
    <w:bookmarkStart w:name="z1161" w:id="713"/>
    <w:p>
      <w:pPr>
        <w:spacing w:after="0"/>
        <w:ind w:left="0"/>
        <w:jc w:val="both"/>
      </w:pPr>
      <w:r>
        <w:rPr>
          <w:rFonts w:ascii="Times New Roman"/>
          <w:b w:val="false"/>
          <w:i w:val="false"/>
          <w:color w:val="000000"/>
          <w:sz w:val="28"/>
        </w:rPr>
        <w:t>
      55. Мемлекеттік сатып алу туралы шарт Қазақстан Республикасының бейрезидентімен жасалғанда Қазақстан Республикасы заңнамасының талаптарын ескере отырып, мемлекеттік сатып алу туралы шартты ол ұсынған нысанда ресімдеуге жол беріледі.</w:t>
      </w:r>
    </w:p>
    <w:bookmarkEnd w:id="713"/>
    <w:bookmarkStart w:name="z1162" w:id="714"/>
    <w:p>
      <w:pPr>
        <w:spacing w:after="0"/>
        <w:ind w:left="0"/>
        <w:jc w:val="both"/>
      </w:pPr>
      <w:r>
        <w:rPr>
          <w:rFonts w:ascii="Times New Roman"/>
          <w:b w:val="false"/>
          <w:i w:val="false"/>
          <w:color w:val="000000"/>
          <w:sz w:val="28"/>
        </w:rPr>
        <w:t>
      56. Шарт қазақ және/немесе орыс тiлдерiнде жасалады. Шартты төрелiкте қарау қажет болғанда шарттың қазақ және/немесе орыс тiлдерiндегi данасы қаралады. Шартқа қатысты барлық хат алмасу және тараптар алмасатын басқа құжаттама осы талаптарға сәйкес болуға тиiс.</w:t>
      </w:r>
    </w:p>
    <w:bookmarkEnd w:id="714"/>
    <w:bookmarkStart w:name="z1163" w:id="715"/>
    <w:p>
      <w:pPr>
        <w:spacing w:after="0"/>
        <w:ind w:left="0"/>
        <w:jc w:val="both"/>
      </w:pPr>
      <w:r>
        <w:rPr>
          <w:rFonts w:ascii="Times New Roman"/>
          <w:b w:val="false"/>
          <w:i w:val="false"/>
          <w:color w:val="000000"/>
          <w:sz w:val="28"/>
        </w:rPr>
        <w:t>
      57. Шарт Қазақстан Республикасының заңнамасына сәйкес жасалады.</w:t>
      </w:r>
    </w:p>
    <w:bookmarkEnd w:id="715"/>
    <w:bookmarkStart w:name="z1164" w:id="716"/>
    <w:p>
      <w:pPr>
        <w:spacing w:after="0"/>
        <w:ind w:left="0"/>
        <w:jc w:val="both"/>
      </w:pPr>
      <w:r>
        <w:rPr>
          <w:rFonts w:ascii="Times New Roman"/>
          <w:b w:val="false"/>
          <w:i w:val="false"/>
          <w:color w:val="000000"/>
          <w:sz w:val="28"/>
        </w:rPr>
        <w:t>
      58. Шартқа сәйкес бір тарап екінші тарапқа жіберетін кез келген хабарлама кейіннен түпнұсқасын бере отырып, хат, жеделхат, телекс немесе факс түрінде жөнелтіледі.</w:t>
      </w:r>
    </w:p>
    <w:bookmarkEnd w:id="716"/>
    <w:bookmarkStart w:name="z1165" w:id="717"/>
    <w:p>
      <w:pPr>
        <w:spacing w:after="0"/>
        <w:ind w:left="0"/>
        <w:jc w:val="both"/>
      </w:pPr>
      <w:r>
        <w:rPr>
          <w:rFonts w:ascii="Times New Roman"/>
          <w:b w:val="false"/>
          <w:i w:val="false"/>
          <w:color w:val="000000"/>
          <w:sz w:val="28"/>
        </w:rPr>
        <w:t>
      59. Хабарлама, күндердің қайсысы кеш болуына қарай, жеткізілгеннен кейін немесе күшіне ену көрсетілген күні (егер хабарламада көрсетілсе) күшіне енеді.</w:t>
      </w:r>
    </w:p>
    <w:bookmarkEnd w:id="717"/>
    <w:bookmarkStart w:name="z1166" w:id="718"/>
    <w:p>
      <w:pPr>
        <w:spacing w:after="0"/>
        <w:ind w:left="0"/>
        <w:jc w:val="both"/>
      </w:pPr>
      <w:r>
        <w:rPr>
          <w:rFonts w:ascii="Times New Roman"/>
          <w:b w:val="false"/>
          <w:i w:val="false"/>
          <w:color w:val="000000"/>
          <w:sz w:val="28"/>
        </w:rPr>
        <w:t>
      60. Салық және бюджетке төленетін басқа да міндетті төлемдер Қазақстан Республикасының салық заңнамасына сәйкес төленуге жатады.</w:t>
      </w:r>
    </w:p>
    <w:bookmarkEnd w:id="718"/>
    <w:bookmarkStart w:name="z1167" w:id="719"/>
    <w:p>
      <w:pPr>
        <w:spacing w:after="0"/>
        <w:ind w:left="0"/>
        <w:jc w:val="both"/>
      </w:pPr>
      <w:r>
        <w:rPr>
          <w:rFonts w:ascii="Times New Roman"/>
          <w:b w:val="false"/>
          <w:i w:val="false"/>
          <w:color w:val="000000"/>
          <w:sz w:val="28"/>
        </w:rPr>
        <w:t>
      61. Өнім беруші шарттың орындалуын қамтамасыз етуді конкурстық құжаттамада көзделген нысанда, көлемде және шарттарда енгізуге міндетті.</w:t>
      </w:r>
    </w:p>
    <w:bookmarkEnd w:id="719"/>
    <w:bookmarkStart w:name="z1168" w:id="720"/>
    <w:p>
      <w:pPr>
        <w:spacing w:after="0"/>
        <w:ind w:left="0"/>
        <w:jc w:val="both"/>
      </w:pPr>
      <w:r>
        <w:rPr>
          <w:rFonts w:ascii="Times New Roman"/>
          <w:b w:val="false"/>
          <w:i w:val="false"/>
          <w:color w:val="000000"/>
          <w:sz w:val="28"/>
        </w:rPr>
        <w:t>
      62. Өнім беруші жергілікті қамтуды (ол бар болса) конкурстық өтінімге сәйкес қамтамасыз етуге міндеттенеді.</w:t>
      </w:r>
    </w:p>
    <w:bookmarkEnd w:id="720"/>
    <w:bookmarkStart w:name="z1169" w:id="721"/>
    <w:p>
      <w:pPr>
        <w:spacing w:after="0"/>
        <w:ind w:left="0"/>
        <w:jc w:val="both"/>
      </w:pPr>
      <w:r>
        <w:rPr>
          <w:rFonts w:ascii="Times New Roman"/>
          <w:b w:val="false"/>
          <w:i w:val="false"/>
          <w:color w:val="000000"/>
          <w:sz w:val="28"/>
        </w:rPr>
        <w:t>
      63. Өнім беруші жеткізілетін тауардың бүкіл (барлық) партиясына (партияларына) тауардың шығарылған жері туралы CT-KZ нысанындағы сертификатты ұсынуға міндеттенеді.</w:t>
      </w:r>
    </w:p>
    <w:bookmarkEnd w:id="721"/>
    <w:bookmarkStart w:name="z1170" w:id="722"/>
    <w:p>
      <w:pPr>
        <w:spacing w:after="0"/>
        <w:ind w:left="0"/>
        <w:jc w:val="both"/>
      </w:pPr>
      <w:r>
        <w:rPr>
          <w:rFonts w:ascii="Times New Roman"/>
          <w:b w:val="false"/>
          <w:i w:val="false"/>
          <w:color w:val="000000"/>
          <w:sz w:val="28"/>
        </w:rPr>
        <w:t>
      64. Осы шартта Тапсырыс беруші мен Өнім беруші белгіленген тәртіппен келісілген өзге де айыппұл санкциялары не Қазақстан Республикасының заңнамасына қайшы келмейтін өзге де талаптар көзделуі мүмкін.</w:t>
      </w:r>
    </w:p>
    <w:bookmarkEnd w:id="722"/>
    <w:bookmarkStart w:name="z1171" w:id="723"/>
    <w:p>
      <w:pPr>
        <w:spacing w:after="0"/>
        <w:ind w:left="0"/>
        <w:jc w:val="both"/>
      </w:pPr>
      <w:r>
        <w:rPr>
          <w:rFonts w:ascii="Times New Roman"/>
          <w:b w:val="false"/>
          <w:i w:val="false"/>
          <w:color w:val="000000"/>
          <w:sz w:val="28"/>
        </w:rPr>
        <w:t>
      65. Осы шарт Тапсырыс беруші оны Қазақстан Республикасы Қаржы министрлігінің аумақтық қазынашылық бөлімшелерінде (мемлекеттік органдар мен мемлекеттік мекемелер үшін) тіркегеннен кейін және Өнім беруші Қағидалардың 121-тармағында көрсетілген шарттың орындалуын қамтамасыз етуді енгізгеннен кейін күшіне енеді.</w:t>
      </w:r>
    </w:p>
    <w:bookmarkEnd w:id="723"/>
    <w:bookmarkStart w:name="z1172" w:id="724"/>
    <w:p>
      <w:pPr>
        <w:spacing w:after="0"/>
        <w:ind w:left="0"/>
        <w:jc w:val="both"/>
      </w:pPr>
      <w:r>
        <w:rPr>
          <w:rFonts w:ascii="Times New Roman"/>
          <w:b w:val="false"/>
          <w:i w:val="false"/>
          <w:color w:val="000000"/>
          <w:sz w:val="28"/>
        </w:rPr>
        <w:t>
      66. Тараптардың мекенжайлары мен деректемелері:</w:t>
      </w:r>
    </w:p>
    <w:bookmarkEnd w:id="724"/>
    <w:p>
      <w:pPr>
        <w:spacing w:after="0"/>
        <w:ind w:left="0"/>
        <w:jc w:val="both"/>
      </w:pPr>
      <w:r>
        <w:rPr>
          <w:rFonts w:ascii="Times New Roman"/>
          <w:b w:val="false"/>
          <w:i w:val="false"/>
          <w:color w:val="000000"/>
          <w:sz w:val="28"/>
        </w:rPr>
        <w:t>
            Тапсырыс беруші                     Өнім беруші</w:t>
      </w:r>
    </w:p>
    <w:p>
      <w:pPr>
        <w:spacing w:after="0"/>
        <w:ind w:left="0"/>
        <w:jc w:val="both"/>
      </w:pPr>
      <w:r>
        <w:rPr>
          <w:rFonts w:ascii="Times New Roman"/>
          <w:b w:val="false"/>
          <w:i w:val="false"/>
          <w:color w:val="000000"/>
          <w:sz w:val="28"/>
        </w:rPr>
        <w:t>
      ___________________________         ________________________</w:t>
      </w:r>
    </w:p>
    <w:p>
      <w:pPr>
        <w:spacing w:after="0"/>
        <w:ind w:left="0"/>
        <w:jc w:val="both"/>
      </w:pPr>
      <w:r>
        <w:rPr>
          <w:rFonts w:ascii="Times New Roman"/>
          <w:b w:val="false"/>
          <w:i w:val="false"/>
          <w:color w:val="000000"/>
          <w:sz w:val="28"/>
        </w:rPr>
        <w:t>
                        (толық атауы)                               (толық атауы)</w:t>
      </w:r>
    </w:p>
    <w:p>
      <w:pPr>
        <w:spacing w:after="0"/>
        <w:ind w:left="0"/>
        <w:jc w:val="both"/>
      </w:pPr>
      <w:r>
        <w:rPr>
          <w:rFonts w:ascii="Times New Roman"/>
          <w:b w:val="false"/>
          <w:i w:val="false"/>
          <w:color w:val="000000"/>
          <w:sz w:val="28"/>
        </w:rPr>
        <w:t>
      ____________________________      ________________________</w:t>
      </w:r>
    </w:p>
    <w:p>
      <w:pPr>
        <w:spacing w:after="0"/>
        <w:ind w:left="0"/>
        <w:jc w:val="both"/>
      </w:pPr>
      <w:r>
        <w:rPr>
          <w:rFonts w:ascii="Times New Roman"/>
          <w:b w:val="false"/>
          <w:i w:val="false"/>
          <w:color w:val="000000"/>
          <w:sz w:val="28"/>
        </w:rPr>
        <w:t>
      _____________________________    ________________________</w:t>
      </w:r>
    </w:p>
    <w:p>
      <w:pPr>
        <w:spacing w:after="0"/>
        <w:ind w:left="0"/>
        <w:jc w:val="both"/>
      </w:pPr>
      <w:r>
        <w:rPr>
          <w:rFonts w:ascii="Times New Roman"/>
          <w:b w:val="false"/>
          <w:i w:val="false"/>
          <w:color w:val="000000"/>
          <w:sz w:val="28"/>
        </w:rPr>
        <w:t>
                        (мекенжайы)                                  (мекенжайы)</w:t>
      </w:r>
    </w:p>
    <w:p>
      <w:pPr>
        <w:spacing w:after="0"/>
        <w:ind w:left="0"/>
        <w:jc w:val="both"/>
      </w:pPr>
      <w:r>
        <w:rPr>
          <w:rFonts w:ascii="Times New Roman"/>
          <w:b w:val="false"/>
          <w:i w:val="false"/>
          <w:color w:val="000000"/>
          <w:sz w:val="28"/>
        </w:rPr>
        <w:t>
      _____________________________    ________________________</w:t>
      </w:r>
    </w:p>
    <w:p>
      <w:pPr>
        <w:spacing w:after="0"/>
        <w:ind w:left="0"/>
        <w:jc w:val="both"/>
      </w:pPr>
      <w:r>
        <w:rPr>
          <w:rFonts w:ascii="Times New Roman"/>
          <w:b w:val="false"/>
          <w:i w:val="false"/>
          <w:color w:val="000000"/>
          <w:sz w:val="28"/>
        </w:rPr>
        <w:t>
                       (телефоны, факсі)                    (телефоны, факсі)</w:t>
      </w:r>
    </w:p>
    <w:p>
      <w:pPr>
        <w:spacing w:after="0"/>
        <w:ind w:left="0"/>
        <w:jc w:val="both"/>
      </w:pPr>
      <w:r>
        <w:rPr>
          <w:rFonts w:ascii="Times New Roman"/>
          <w:b w:val="false"/>
          <w:i w:val="false"/>
          <w:color w:val="000000"/>
          <w:sz w:val="28"/>
        </w:rPr>
        <w:t>
      ____________________________       ________________________</w:t>
      </w:r>
    </w:p>
    <w:p>
      <w:pPr>
        <w:spacing w:after="0"/>
        <w:ind w:left="0"/>
        <w:jc w:val="both"/>
      </w:pPr>
      <w:r>
        <w:rPr>
          <w:rFonts w:ascii="Times New Roman"/>
          <w:b w:val="false"/>
          <w:i w:val="false"/>
          <w:color w:val="000000"/>
          <w:sz w:val="28"/>
        </w:rPr>
        <w:t>
                    (Т.A.Ә. (бар болса))                            (Т.A.Ә. (бар болса))</w:t>
      </w:r>
    </w:p>
    <w:p>
      <w:pPr>
        <w:spacing w:after="0"/>
        <w:ind w:left="0"/>
        <w:jc w:val="both"/>
      </w:pPr>
      <w:r>
        <w:rPr>
          <w:rFonts w:ascii="Times New Roman"/>
          <w:b w:val="false"/>
          <w:i w:val="false"/>
          <w:color w:val="000000"/>
          <w:sz w:val="28"/>
        </w:rPr>
        <w:t>
      _____________________________     ________________________</w:t>
      </w:r>
    </w:p>
    <w:p>
      <w:pPr>
        <w:spacing w:after="0"/>
        <w:ind w:left="0"/>
        <w:jc w:val="both"/>
      </w:pPr>
      <w:r>
        <w:rPr>
          <w:rFonts w:ascii="Times New Roman"/>
          <w:b w:val="false"/>
          <w:i w:val="false"/>
          <w:color w:val="000000"/>
          <w:sz w:val="28"/>
        </w:rPr>
        <w:t>
                            (қолы)                                             (қолы)</w:t>
      </w:r>
    </w:p>
    <w:p>
      <w:pPr>
        <w:spacing w:after="0"/>
        <w:ind w:left="0"/>
        <w:jc w:val="both"/>
      </w:pPr>
      <w:r>
        <w:rPr>
          <w:rFonts w:ascii="Times New Roman"/>
          <w:b w:val="false"/>
          <w:i w:val="false"/>
          <w:color w:val="000000"/>
          <w:sz w:val="28"/>
        </w:rPr>
        <w:t>
      ________жылғы "__"__________      ________жылғы "__" ______</w:t>
      </w:r>
    </w:p>
    <w:p>
      <w:pPr>
        <w:spacing w:after="0"/>
        <w:ind w:left="0"/>
        <w:jc w:val="both"/>
      </w:pPr>
      <w:r>
        <w:rPr>
          <w:rFonts w:ascii="Times New Roman"/>
          <w:b w:val="false"/>
          <w:i w:val="false"/>
          <w:color w:val="000000"/>
          <w:sz w:val="28"/>
        </w:rPr>
        <w:t>
      М.О.                                                       М.О</w:t>
      </w:r>
    </w:p>
    <w:p>
      <w:pPr>
        <w:spacing w:after="0"/>
        <w:ind w:left="0"/>
        <w:jc w:val="both"/>
      </w:pPr>
      <w:r>
        <w:rPr>
          <w:rFonts w:ascii="Times New Roman"/>
          <w:b w:val="false"/>
          <w:i w:val="false"/>
          <w:color w:val="000000"/>
          <w:sz w:val="28"/>
        </w:rPr>
        <w:t>
      Aумақтық қазынашылық органында тіркелген күні (мемлекеттік органдар мен мекемелер үшін):</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Осы Тауарларды мемлекеттік сатып алу туралы үлгілік шарт Тапсырыс берушінің тауарларды мемлекеттік сатып алуды жүзеге асыруы процесінде Тапсырыс беруші мен Мердігер арасында туындайтын құқықтық қатынастарды реттейді. Осы шартты пайдалана отырып, Тапсырыс беруші мемлекеттік сатып алу қорытындылары негізінде өзінің тауарларды мемлекеттік сатып алу туралы шартының түпкілікті жобасын әзірлейді. Бұл ретте осы шартқа енгізілетін кез келген өзгерістер мен толықтырулар Қазақстан Республикасының, оның ішінде мемлекеттік сатып алу жөніндегі заңнамасына, Тапсырыс берушінің конкурстық құжаттамасына, Өнім берушінің конкурсқа қатысуға өтініміне және Конкурс қорытындылары туралы хаттамаға сәйкес болуға тиіс. Осы шартта курсивпен бөліп көрсетілген түсіндірулерді Тапсырыс беруші толтыруға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Ерекше тәртіпті қолдана</w:t>
            </w:r>
            <w:r>
              <w:br/>
            </w:r>
            <w:r>
              <w:rPr>
                <w:rFonts w:ascii="Times New Roman"/>
                <w:b w:val="false"/>
                <w:i w:val="false"/>
                <w:color w:val="000000"/>
                <w:sz w:val="20"/>
              </w:rPr>
              <w:t>отырып, мемлекеттік сатып</w:t>
            </w:r>
            <w:r>
              <w:br/>
            </w:r>
            <w:r>
              <w:rPr>
                <w:rFonts w:ascii="Times New Roman"/>
                <w:b w:val="false"/>
                <w:i w:val="false"/>
                <w:color w:val="000000"/>
                <w:sz w:val="20"/>
              </w:rPr>
              <w:t>алуды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bl>
    <w:bookmarkStart w:name="z725" w:id="725"/>
    <w:p>
      <w:pPr>
        <w:spacing w:after="0"/>
        <w:ind w:left="0"/>
        <w:jc w:val="left"/>
      </w:pPr>
      <w:r>
        <w:rPr>
          <w:rFonts w:ascii="Times New Roman"/>
          <w:b/>
          <w:i w:val="false"/>
          <w:color w:val="000000"/>
        </w:rPr>
        <w:t xml:space="preserve"> Жұмыстарды мемлекеттік сатып алу туралы үлгілік шарт</w:t>
      </w:r>
    </w:p>
    <w:bookmarkEnd w:id="725"/>
    <w:p>
      <w:pPr>
        <w:spacing w:after="0"/>
        <w:ind w:left="0"/>
        <w:jc w:val="both"/>
      </w:pPr>
      <w:r>
        <w:rPr>
          <w:rFonts w:ascii="Times New Roman"/>
          <w:b w:val="false"/>
          <w:i w:val="false"/>
          <w:color w:val="ff0000"/>
          <w:sz w:val="28"/>
        </w:rPr>
        <w:t xml:space="preserve">
      Ескерту. 5-қосымша жаңа редакцияда - ҚР Үкіметінің 29.12.2021 </w:t>
      </w:r>
      <w:r>
        <w:rPr>
          <w:rFonts w:ascii="Times New Roman"/>
          <w:b w:val="false"/>
          <w:i w:val="false"/>
          <w:color w:val="ff0000"/>
          <w:sz w:val="28"/>
        </w:rPr>
        <w:t>№ 953</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жылғы "___"__________  (орналасқан жері)</w:t>
      </w:r>
    </w:p>
    <w:p>
      <w:pPr>
        <w:spacing w:after="0"/>
        <w:ind w:left="0"/>
        <w:jc w:val="both"/>
      </w:pPr>
      <w:r>
        <w:rPr>
          <w:rFonts w:ascii="Times New Roman"/>
          <w:b w:val="false"/>
          <w:i w:val="false"/>
          <w:color w:val="000000"/>
          <w:sz w:val="28"/>
        </w:rPr>
        <w:t>
      Бұдан әрі тапсырыс беруші деп аталатын 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(тапсырыс берушінің толық атауы)</w:t>
      </w:r>
    </w:p>
    <w:p>
      <w:pPr>
        <w:spacing w:after="0"/>
        <w:ind w:left="0"/>
        <w:jc w:val="both"/>
      </w:pPr>
      <w:r>
        <w:rPr>
          <w:rFonts w:ascii="Times New Roman"/>
          <w:b w:val="false"/>
          <w:i w:val="false"/>
          <w:color w:val="000000"/>
          <w:sz w:val="28"/>
        </w:rPr>
        <w:t>
      атынан_______________________________________________________________,</w:t>
      </w:r>
    </w:p>
    <w:p>
      <w:pPr>
        <w:spacing w:after="0"/>
        <w:ind w:left="0"/>
        <w:jc w:val="both"/>
      </w:pPr>
      <w:r>
        <w:rPr>
          <w:rFonts w:ascii="Times New Roman"/>
          <w:b w:val="false"/>
          <w:i w:val="false"/>
          <w:color w:val="000000"/>
          <w:sz w:val="28"/>
        </w:rPr>
        <w:t>
      (уәкілетті адамның лауазымы, тегі, аты, әкесінің аты (бар болса) бір тараптан және бұдан әрі өнім беруші деп аталатын ___________________________________________</w:t>
      </w:r>
    </w:p>
    <w:p>
      <w:pPr>
        <w:spacing w:after="0"/>
        <w:ind w:left="0"/>
        <w:jc w:val="both"/>
      </w:pPr>
      <w:r>
        <w:rPr>
          <w:rFonts w:ascii="Times New Roman"/>
          <w:b w:val="false"/>
          <w:i w:val="false"/>
          <w:color w:val="000000"/>
          <w:sz w:val="28"/>
        </w:rPr>
        <w:t>
      атынан ______________________________________________________________</w:t>
      </w:r>
    </w:p>
    <w:p>
      <w:pPr>
        <w:spacing w:after="0"/>
        <w:ind w:left="0"/>
        <w:jc w:val="both"/>
      </w:pPr>
      <w:r>
        <w:rPr>
          <w:rFonts w:ascii="Times New Roman"/>
          <w:b w:val="false"/>
          <w:i w:val="false"/>
          <w:color w:val="000000"/>
          <w:sz w:val="28"/>
        </w:rPr>
        <w:t>
                                      (өнім беруші - конкурс жеңімпазының толық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негізінде әрекет ететін  (Жарғының, Ереженің және т.б.)</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(уәкілетті адамның лауазымы, тегі, аты, әкесінің аты (бар болса)</w:t>
      </w:r>
    </w:p>
    <w:p>
      <w:pPr>
        <w:spacing w:after="0"/>
        <w:ind w:left="0"/>
        <w:jc w:val="both"/>
      </w:pPr>
      <w:r>
        <w:rPr>
          <w:rFonts w:ascii="Times New Roman"/>
          <w:b w:val="false"/>
          <w:i w:val="false"/>
          <w:color w:val="000000"/>
          <w:sz w:val="28"/>
        </w:rPr>
        <w:t xml:space="preserve">
      екінші тараптан "Мемлекеттік сатып алу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(бұдан әрі – Заң) және ___жылғы "__"_______ өткен _______ (конкурс, баға ұсыныстары, бір көзден алу тәсілімен) мемлекеттік сатып алу қорытындыларының негізінде осы Мемлекеттік сатып алу туралы шартты (бұдан әрі – шарт) жасасты және мына төмендегі келісімге келді:</w:t>
      </w:r>
    </w:p>
    <w:bookmarkStart w:name="z1173" w:id="726"/>
    <w:p>
      <w:pPr>
        <w:spacing w:after="0"/>
        <w:ind w:left="0"/>
        <w:jc w:val="both"/>
      </w:pPr>
      <w:r>
        <w:rPr>
          <w:rFonts w:ascii="Times New Roman"/>
          <w:b w:val="false"/>
          <w:i w:val="false"/>
          <w:color w:val="000000"/>
          <w:sz w:val="28"/>
        </w:rPr>
        <w:t>
      1. Мемлекеттік сатып алуды ұйымдастырушы – (мемлекеттік сатып алуды ұйымдастырушының атауын көрсету керек) тапсырыс беруші үшін осы жұмыстарды мемлекеттік сатып алуды (жұмыстардың қысқаша сипаттамасы) жариялады және оларды орындауға сомасы (сомасын сандармен және жазумен көрсету керек) (бұдан әрі – шарттың бағасы) мөлшерінде мердігердің конкурсқа қатысуға өтінімін қабылдады.</w:t>
      </w:r>
    </w:p>
    <w:bookmarkEnd w:id="726"/>
    <w:bookmarkStart w:name="z1174" w:id="727"/>
    <w:p>
      <w:pPr>
        <w:spacing w:after="0"/>
        <w:ind w:left="0"/>
        <w:jc w:val="both"/>
      </w:pPr>
      <w:r>
        <w:rPr>
          <w:rFonts w:ascii="Times New Roman"/>
          <w:b w:val="false"/>
          <w:i w:val="false"/>
          <w:color w:val="000000"/>
          <w:sz w:val="28"/>
        </w:rPr>
        <w:t>
      2. Жұмыстар Жоба бойынша орындалады (Жобаның аты, объектінің атауы мен орналасқан жері) ____________________________________________________________</w:t>
      </w:r>
    </w:p>
    <w:bookmarkEnd w:id="727"/>
    <w:p>
      <w:pPr>
        <w:spacing w:after="0"/>
        <w:ind w:left="0"/>
        <w:jc w:val="both"/>
      </w:pPr>
      <w:r>
        <w:rPr>
          <w:rFonts w:ascii="Times New Roman"/>
          <w:b w:val="false"/>
          <w:i w:val="false"/>
          <w:color w:val="000000"/>
          <w:sz w:val="28"/>
        </w:rPr>
        <w:t>
      Бас жобалаушы (ұйымның атауы мен мекенжайы)</w:t>
      </w:r>
    </w:p>
    <w:p>
      <w:pPr>
        <w:spacing w:after="0"/>
        <w:ind w:left="0"/>
        <w:jc w:val="both"/>
      </w:pPr>
      <w:r>
        <w:rPr>
          <w:rFonts w:ascii="Times New Roman"/>
          <w:b w:val="false"/>
          <w:i w:val="false"/>
          <w:color w:val="000000"/>
          <w:sz w:val="28"/>
        </w:rPr>
        <w:t>
      _____________________________________________________________________.</w:t>
      </w:r>
    </w:p>
    <w:bookmarkStart w:name="z1175" w:id="728"/>
    <w:p>
      <w:pPr>
        <w:spacing w:after="0"/>
        <w:ind w:left="0"/>
        <w:jc w:val="both"/>
      </w:pPr>
      <w:r>
        <w:rPr>
          <w:rFonts w:ascii="Times New Roman"/>
          <w:b w:val="false"/>
          <w:i w:val="false"/>
          <w:color w:val="000000"/>
          <w:sz w:val="28"/>
        </w:rPr>
        <w:t>
      3. Осы шартта төменде келтірілген ұғымдар мынадай түсіндірмені білдіретін болады:</w:t>
      </w:r>
    </w:p>
    <w:bookmarkEnd w:id="728"/>
    <w:p>
      <w:pPr>
        <w:spacing w:after="0"/>
        <w:ind w:left="0"/>
        <w:jc w:val="both"/>
      </w:pPr>
      <w:r>
        <w:rPr>
          <w:rFonts w:ascii="Times New Roman"/>
          <w:b w:val="false"/>
          <w:i w:val="false"/>
          <w:color w:val="000000"/>
          <w:sz w:val="28"/>
        </w:rPr>
        <w:t>
      1) "тапсырыс беруші" – мемлекеттік органдар, мемлекеттік мекемелер, сондай-ақ мемлекеттік кәсіпорындар, дауыс беретін акцияларының (жарғылық капиталға қатысу үлестерінің) елу және одан көп пайызы мемлекетке тиесілі заңды тұлғалар және олармен үлестес заңды тұлғалар;</w:t>
      </w:r>
    </w:p>
    <w:p>
      <w:pPr>
        <w:spacing w:after="0"/>
        <w:ind w:left="0"/>
        <w:jc w:val="both"/>
      </w:pPr>
      <w:r>
        <w:rPr>
          <w:rFonts w:ascii="Times New Roman"/>
          <w:b w:val="false"/>
          <w:i w:val="false"/>
          <w:color w:val="000000"/>
          <w:sz w:val="28"/>
        </w:rPr>
        <w:t>
      2) "бас мердігер" (бұдан әрі – мердігер) – тапсырыс берушімен жасалған мемлекеттік сатып алу туралы шартта оның контрагенті ретінде әрекет ететін заңды тұлға, сондай-ақ консорциум;</w:t>
      </w:r>
    </w:p>
    <w:p>
      <w:pPr>
        <w:spacing w:after="0"/>
        <w:ind w:left="0"/>
        <w:jc w:val="both"/>
      </w:pPr>
      <w:r>
        <w:rPr>
          <w:rFonts w:ascii="Times New Roman"/>
          <w:b w:val="false"/>
          <w:i w:val="false"/>
          <w:color w:val="000000"/>
          <w:sz w:val="28"/>
        </w:rPr>
        <w:t>
      3) "қосалқы мердігер (бірлесіп орындаушы)" – шарт бойынша учаскеде (объектіде) жұмыстардың бір бөлігін орындауға мердігермен шарты және (немесе) келісімі бар тұлға немесе ұйым;</w:t>
      </w:r>
    </w:p>
    <w:p>
      <w:pPr>
        <w:spacing w:after="0"/>
        <w:ind w:left="0"/>
        <w:jc w:val="both"/>
      </w:pPr>
      <w:r>
        <w:rPr>
          <w:rFonts w:ascii="Times New Roman"/>
          <w:b w:val="false"/>
          <w:i w:val="false"/>
          <w:color w:val="000000"/>
          <w:sz w:val="28"/>
        </w:rPr>
        <w:t>
      4) "техникалық қадағалаушы" – тапсырыс беруші тағайындаған және мердігерлік жұмыстарды мердігердің шарт талаптарына сәйкес орындауы жөніндегі бақылауды жүзеге асыруға мердігерге хабарланған тұлға;</w:t>
      </w:r>
    </w:p>
    <w:p>
      <w:pPr>
        <w:spacing w:after="0"/>
        <w:ind w:left="0"/>
        <w:jc w:val="both"/>
      </w:pPr>
      <w:r>
        <w:rPr>
          <w:rFonts w:ascii="Times New Roman"/>
          <w:b w:val="false"/>
          <w:i w:val="false"/>
          <w:color w:val="000000"/>
          <w:sz w:val="28"/>
        </w:rPr>
        <w:t>
      5) "объект" – мемлекеттік сатып алуды ұйымдастырушымен салуға, реконструкциялауға жататын ретінде айқындалған және шартта көзделген түрде мердігермен тапсырыс берушіге берілетін ғимарат, құрылыс;</w:t>
      </w:r>
    </w:p>
    <w:p>
      <w:pPr>
        <w:spacing w:after="0"/>
        <w:ind w:left="0"/>
        <w:jc w:val="both"/>
      </w:pPr>
      <w:r>
        <w:rPr>
          <w:rFonts w:ascii="Times New Roman"/>
          <w:b w:val="false"/>
          <w:i w:val="false"/>
          <w:color w:val="000000"/>
          <w:sz w:val="28"/>
        </w:rPr>
        <w:t>
      6) "учаске" – объект салу немесе жұмыстарды жүргізу үшін бөлінген аумақты білдіреді;</w:t>
      </w:r>
    </w:p>
    <w:p>
      <w:pPr>
        <w:spacing w:after="0"/>
        <w:ind w:left="0"/>
        <w:jc w:val="both"/>
      </w:pPr>
      <w:r>
        <w:rPr>
          <w:rFonts w:ascii="Times New Roman"/>
          <w:b w:val="false"/>
          <w:i w:val="false"/>
          <w:color w:val="000000"/>
          <w:sz w:val="28"/>
        </w:rPr>
        <w:t>
      7) "шарт бағасы" – мердігер өзінің конкурстық өтінімінде көрсеткен және тапсырыс беруші қабылдаған шарттың жалпы сомасы;</w:t>
      </w:r>
    </w:p>
    <w:p>
      <w:pPr>
        <w:spacing w:after="0"/>
        <w:ind w:left="0"/>
        <w:jc w:val="both"/>
      </w:pPr>
      <w:r>
        <w:rPr>
          <w:rFonts w:ascii="Times New Roman"/>
          <w:b w:val="false"/>
          <w:i w:val="false"/>
          <w:color w:val="000000"/>
          <w:sz w:val="28"/>
        </w:rPr>
        <w:t>
      8) "шарт" – "Мемлекеттік сатып алу туралы" Қазақстан Республикасының Заңына және Қазақстан Республикасының өзге де нормативтік құқықтық актілеріне сәйкес тапсырыс беруші мен мердігердің арасында ғимараттар мен құрылыстарды салуға және жөндеу-құрылыс жұмыстарына жасалған азаматтық-құқықтық шарт. Қол қойылғаннан кейін шарттағы барлық өзгерістер мен толықтырулар өзгерістер қабылдау жолымен жасалуы мүмкін. Шарт жобалаушы мен мердігер, тапсырыс берушілер мен қосалқы мердігерлер арасында қандай да бір шарттық қатынастар жасайтындай етіп түсіндірілмейді;</w:t>
      </w:r>
    </w:p>
    <w:p>
      <w:pPr>
        <w:spacing w:after="0"/>
        <w:ind w:left="0"/>
        <w:jc w:val="both"/>
      </w:pPr>
      <w:r>
        <w:rPr>
          <w:rFonts w:ascii="Times New Roman"/>
          <w:b w:val="false"/>
          <w:i w:val="false"/>
          <w:color w:val="000000"/>
          <w:sz w:val="28"/>
        </w:rPr>
        <w:t>
      9) "уақытша құрылыстар" – объектіні салу мен жөндеу үшін қажетті, тұрғызылатын, орнатылатын және объектіні салуды аяқтағаннан кейін мердігер алып тастайтын барлық уақытша ғимараттар мен құрылыстар;</w:t>
      </w:r>
    </w:p>
    <w:p>
      <w:pPr>
        <w:spacing w:after="0"/>
        <w:ind w:left="0"/>
        <w:jc w:val="both"/>
      </w:pPr>
      <w:r>
        <w:rPr>
          <w:rFonts w:ascii="Times New Roman"/>
          <w:b w:val="false"/>
          <w:i w:val="false"/>
          <w:color w:val="000000"/>
          <w:sz w:val="28"/>
        </w:rPr>
        <w:t>
      10) "материалдар" – объектіні салу үшін мердігер мен қосалқы мердігер пайдаланатын барлық шығыс материалдар;</w:t>
      </w:r>
    </w:p>
    <w:p>
      <w:pPr>
        <w:spacing w:after="0"/>
        <w:ind w:left="0"/>
        <w:jc w:val="both"/>
      </w:pPr>
      <w:r>
        <w:rPr>
          <w:rFonts w:ascii="Times New Roman"/>
          <w:b w:val="false"/>
          <w:i w:val="false"/>
          <w:color w:val="000000"/>
          <w:sz w:val="28"/>
        </w:rPr>
        <w:t>
      11) "жабдық" – мердігер мен қосалқы мердігердің объектіні салу үшін учаскеде уақытша тұрған барлық машиналар мен тетіктер;</w:t>
      </w:r>
    </w:p>
    <w:p>
      <w:pPr>
        <w:spacing w:after="0"/>
        <w:ind w:left="0"/>
        <w:jc w:val="both"/>
      </w:pPr>
      <w:r>
        <w:rPr>
          <w:rFonts w:ascii="Times New Roman"/>
          <w:b w:val="false"/>
          <w:i w:val="false"/>
          <w:color w:val="000000"/>
          <w:sz w:val="28"/>
        </w:rPr>
        <w:t xml:space="preserve">
      12) "құрылыстың ұзақтық мерзімі" – мердігер объектіні салуды аяқтауға тиіс мерзім; </w:t>
      </w:r>
    </w:p>
    <w:p>
      <w:pPr>
        <w:spacing w:after="0"/>
        <w:ind w:left="0"/>
        <w:jc w:val="both"/>
      </w:pPr>
      <w:r>
        <w:rPr>
          <w:rFonts w:ascii="Times New Roman"/>
          <w:b w:val="false"/>
          <w:i w:val="false"/>
          <w:color w:val="000000"/>
          <w:sz w:val="28"/>
        </w:rPr>
        <w:t>
      13) "күндер" – күнтізбелік күндер, "айлар" – күнтізбелік айлар;</w:t>
      </w:r>
    </w:p>
    <w:p>
      <w:pPr>
        <w:spacing w:after="0"/>
        <w:ind w:left="0"/>
        <w:jc w:val="both"/>
      </w:pPr>
      <w:r>
        <w:rPr>
          <w:rFonts w:ascii="Times New Roman"/>
          <w:b w:val="false"/>
          <w:i w:val="false"/>
          <w:color w:val="000000"/>
          <w:sz w:val="28"/>
        </w:rPr>
        <w:t>
      14) "өзгерістер" – тапсырыс беруші шартқа қол қойылғаннан кейін берген өзгерістер;</w:t>
      </w:r>
    </w:p>
    <w:p>
      <w:pPr>
        <w:spacing w:after="0"/>
        <w:ind w:left="0"/>
        <w:jc w:val="both"/>
      </w:pPr>
      <w:r>
        <w:rPr>
          <w:rFonts w:ascii="Times New Roman"/>
          <w:b w:val="false"/>
          <w:i w:val="false"/>
          <w:color w:val="000000"/>
          <w:sz w:val="28"/>
        </w:rPr>
        <w:t>
      15) "ақау" – жұмыстардың шарт талаптарын бұзып орындалған бөлігі;</w:t>
      </w:r>
    </w:p>
    <w:p>
      <w:pPr>
        <w:spacing w:after="0"/>
        <w:ind w:left="0"/>
        <w:jc w:val="both"/>
      </w:pPr>
      <w:r>
        <w:rPr>
          <w:rFonts w:ascii="Times New Roman"/>
          <w:b w:val="false"/>
          <w:i w:val="false"/>
          <w:color w:val="000000"/>
          <w:sz w:val="28"/>
        </w:rPr>
        <w:t>
      16) "кемшіліктер мен ақауларды жою кезеңі" – жұмыстардың орындалуын тексеру процесінде табылған кемшіліктер мен ақауларды жою кезеңі.</w:t>
      </w:r>
    </w:p>
    <w:bookmarkStart w:name="z1176" w:id="729"/>
    <w:p>
      <w:pPr>
        <w:spacing w:after="0"/>
        <w:ind w:left="0"/>
        <w:jc w:val="both"/>
      </w:pPr>
      <w:r>
        <w:rPr>
          <w:rFonts w:ascii="Times New Roman"/>
          <w:b w:val="false"/>
          <w:i w:val="false"/>
          <w:color w:val="000000"/>
          <w:sz w:val="28"/>
        </w:rPr>
        <w:t>
      4. Төменде тізбеленген құжаттар мен оларда айтылған талаптар осы шартты құрайды және оның ажырамас бөлігі болып табылады, атап айтқанда:</w:t>
      </w:r>
    </w:p>
    <w:bookmarkEnd w:id="729"/>
    <w:p>
      <w:pPr>
        <w:spacing w:after="0"/>
        <w:ind w:left="0"/>
        <w:jc w:val="both"/>
      </w:pPr>
      <w:r>
        <w:rPr>
          <w:rFonts w:ascii="Times New Roman"/>
          <w:b w:val="false"/>
          <w:i w:val="false"/>
          <w:color w:val="000000"/>
          <w:sz w:val="28"/>
        </w:rPr>
        <w:t>
      1) осы шарт;</w:t>
      </w:r>
    </w:p>
    <w:p>
      <w:pPr>
        <w:spacing w:after="0"/>
        <w:ind w:left="0"/>
        <w:jc w:val="both"/>
      </w:pPr>
      <w:r>
        <w:rPr>
          <w:rFonts w:ascii="Times New Roman"/>
          <w:b w:val="false"/>
          <w:i w:val="false"/>
          <w:color w:val="000000"/>
          <w:sz w:val="28"/>
        </w:rPr>
        <w:t>
      2) шарттың нысанасы/сатып алынатын жұмыстардың тізбесі;</w:t>
      </w:r>
    </w:p>
    <w:p>
      <w:pPr>
        <w:spacing w:after="0"/>
        <w:ind w:left="0"/>
        <w:jc w:val="both"/>
      </w:pPr>
      <w:r>
        <w:rPr>
          <w:rFonts w:ascii="Times New Roman"/>
          <w:b w:val="false"/>
          <w:i w:val="false"/>
          <w:color w:val="000000"/>
          <w:sz w:val="28"/>
        </w:rPr>
        <w:t>
      3) техникалық ерекшелік;</w:t>
      </w:r>
    </w:p>
    <w:p>
      <w:pPr>
        <w:spacing w:after="0"/>
        <w:ind w:left="0"/>
        <w:jc w:val="both"/>
      </w:pPr>
      <w:r>
        <w:rPr>
          <w:rFonts w:ascii="Times New Roman"/>
          <w:b w:val="false"/>
          <w:i w:val="false"/>
          <w:color w:val="000000"/>
          <w:sz w:val="28"/>
        </w:rPr>
        <w:t>
      4) жобалау-сметалық құжаттама/жұмыс сызбалары (сызбалардың нөмірлері мен олардың күндерін көрсету керек);</w:t>
      </w:r>
    </w:p>
    <w:p>
      <w:pPr>
        <w:spacing w:after="0"/>
        <w:ind w:left="0"/>
        <w:jc w:val="both"/>
      </w:pPr>
      <w:r>
        <w:rPr>
          <w:rFonts w:ascii="Times New Roman"/>
          <w:b w:val="false"/>
          <w:i w:val="false"/>
          <w:color w:val="000000"/>
          <w:sz w:val="28"/>
        </w:rPr>
        <w:t>
      5) өзге құжаттар (тапсырыс беруші шарттың құжаттарына енгізгісі келетін қосымша құжаттарды көрсету керек).</w:t>
      </w:r>
    </w:p>
    <w:bookmarkStart w:name="z1177" w:id="730"/>
    <w:p>
      <w:pPr>
        <w:spacing w:after="0"/>
        <w:ind w:left="0"/>
        <w:jc w:val="both"/>
      </w:pPr>
      <w:r>
        <w:rPr>
          <w:rFonts w:ascii="Times New Roman"/>
          <w:b w:val="false"/>
          <w:i w:val="false"/>
          <w:color w:val="000000"/>
          <w:sz w:val="28"/>
        </w:rPr>
        <w:t>
      5. Өнiм берушi шарттың орындалуын қамтамасыз етудi шарт жасалған күннен бастап он жұмыс күнi iшiнде енгiзеді. Өнiм берушi шарттың орындалуын қамтамасыз етудiң мынадай түрлерiнiң бірін таңдайды:</w:t>
      </w:r>
    </w:p>
    <w:bookmarkEnd w:id="730"/>
    <w:p>
      <w:pPr>
        <w:spacing w:after="0"/>
        <w:ind w:left="0"/>
        <w:jc w:val="both"/>
      </w:pPr>
      <w:r>
        <w:rPr>
          <w:rFonts w:ascii="Times New Roman"/>
          <w:b w:val="false"/>
          <w:i w:val="false"/>
          <w:color w:val="000000"/>
          <w:sz w:val="28"/>
        </w:rPr>
        <w:t>
      1) тапсырыс берушінің банк шотына не мемлекеттік органдар және мемлекеттік мекемелер болып табылатын тапсырыс берушілер үшін Қазақстан Республикасының бюджет заңнамасында көзделген шотқа енгізілетін кепілді ақшалай жарна;</w:t>
      </w:r>
    </w:p>
    <w:p>
      <w:pPr>
        <w:spacing w:after="0"/>
        <w:ind w:left="0"/>
        <w:jc w:val="both"/>
      </w:pPr>
      <w:r>
        <w:rPr>
          <w:rFonts w:ascii="Times New Roman"/>
          <w:b w:val="false"/>
          <w:i w:val="false"/>
          <w:color w:val="000000"/>
          <w:sz w:val="28"/>
        </w:rPr>
        <w:t>
      2) банк кепілдігі;</w:t>
      </w:r>
    </w:p>
    <w:p>
      <w:pPr>
        <w:spacing w:after="0"/>
        <w:ind w:left="0"/>
        <w:jc w:val="both"/>
      </w:pPr>
      <w:r>
        <w:rPr>
          <w:rFonts w:ascii="Times New Roman"/>
          <w:b w:val="false"/>
          <w:i w:val="false"/>
          <w:color w:val="000000"/>
          <w:sz w:val="28"/>
        </w:rPr>
        <w:t xml:space="preserve">
      3) Заңның </w:t>
      </w:r>
      <w:r>
        <w:rPr>
          <w:rFonts w:ascii="Times New Roman"/>
          <w:b w:val="false"/>
          <w:i w:val="false"/>
          <w:color w:val="000000"/>
          <w:sz w:val="28"/>
        </w:rPr>
        <w:t>43-бабы</w:t>
      </w:r>
      <w:r>
        <w:rPr>
          <w:rFonts w:ascii="Times New Roman"/>
          <w:b w:val="false"/>
          <w:i w:val="false"/>
          <w:color w:val="000000"/>
          <w:sz w:val="28"/>
        </w:rPr>
        <w:t xml:space="preserve"> 11-тармағының 3) тармақшасына сәйкес жасалатын өнім берушінің азаматтық-құқықтық жауапкершілігін сақтандыру шарты.</w:t>
      </w:r>
    </w:p>
    <w:bookmarkStart w:name="z1178" w:id="731"/>
    <w:p>
      <w:pPr>
        <w:spacing w:after="0"/>
        <w:ind w:left="0"/>
        <w:jc w:val="both"/>
      </w:pPr>
      <w:r>
        <w:rPr>
          <w:rFonts w:ascii="Times New Roman"/>
          <w:b w:val="false"/>
          <w:i w:val="false"/>
          <w:color w:val="000000"/>
          <w:sz w:val="28"/>
        </w:rPr>
        <w:t>
      6. Өнім берушінің шарт бойынша міндеттемелер толық орындалғанға дейін үшінші тұлғалардың енгізілген кепілдік ақшалай жарнасына тұтастай не бір бөлігіне талап қою құқығының туындауына әкеп соғатын іс-қимыл жасауына жол берілмейді. Өнім беруші енгізген кепілдік ақшалай жарнаны тапсырыс берушінің Заңда көзделмеген мақсатқа пайдалануына жол берілмейді.</w:t>
      </w:r>
    </w:p>
    <w:bookmarkEnd w:id="731"/>
    <w:bookmarkStart w:name="z1179" w:id="732"/>
    <w:p>
      <w:pPr>
        <w:spacing w:after="0"/>
        <w:ind w:left="0"/>
        <w:jc w:val="both"/>
      </w:pPr>
      <w:r>
        <w:rPr>
          <w:rFonts w:ascii="Times New Roman"/>
          <w:b w:val="false"/>
          <w:i w:val="false"/>
          <w:color w:val="000000"/>
          <w:sz w:val="28"/>
        </w:rPr>
        <w:t>
      7. Мемлекеттік сараптамадан өткен жобалау-сметалық құжаттамада оларды аяқтау мерзімі келесі (кейінгі) қаржылық жылы (жылдары) көзделген жұмыстарды сатып алғанда мемлекеттік органдар, мемлекеттік мекемелер және жедел басқару құқығындағы мемлекеттік кәсіпорындар мемлекеттік сатып алу шартын бір қаржы жылынан астам мерзімге жасауы мүмкін.</w:t>
      </w:r>
    </w:p>
    <w:bookmarkEnd w:id="732"/>
    <w:p>
      <w:pPr>
        <w:spacing w:after="0"/>
        <w:ind w:left="0"/>
        <w:jc w:val="both"/>
      </w:pPr>
      <w:r>
        <w:rPr>
          <w:rFonts w:ascii="Times New Roman"/>
          <w:b w:val="false"/>
          <w:i w:val="false"/>
          <w:color w:val="000000"/>
          <w:sz w:val="28"/>
        </w:rPr>
        <w:t>
      Бұл ретте қолданылу мерзімі бір қаржы жылынан астам мемлекеттік сатып алу туралы мұндай шарттарды бәсекелестік негізінде өткізілген мемлекеттік сатып алу қорытындылары бойынша анықталған өнім берушілермен ғана жасасуға рұқсат етіледі.</w:t>
      </w:r>
    </w:p>
    <w:p>
      <w:pPr>
        <w:spacing w:after="0"/>
        <w:ind w:left="0"/>
        <w:jc w:val="both"/>
      </w:pPr>
      <w:r>
        <w:rPr>
          <w:rFonts w:ascii="Times New Roman"/>
          <w:b w:val="false"/>
          <w:i w:val="false"/>
          <w:color w:val="000000"/>
          <w:sz w:val="28"/>
        </w:rPr>
        <w:t>
      Шаруашылық жүргізу құқығындағы мемлекеттік кәсіпорындар, сондай-ақ дауыс беретін акцияларының елу және одан көп пайызы мемлекетке тиесілі заңды тұлғалар және олармен үлестес заңды тұлғалар көрсетілген тұлғалардың басқару органы немесе жоғары органы бекіткен даму жоспарында (бизнес-жоспарында) оларды аяқтау мерзімі келесі (кейінгі) қаржы жылына (жылдарына) белгіленген іс-шараларды орындау үшін қажетті жұмыстарды мемлекеттік сатып алу туралы ұзақ мерзімді шарт жасасуы мүмкін.</w:t>
      </w:r>
    </w:p>
    <w:bookmarkStart w:name="z1180" w:id="733"/>
    <w:p>
      <w:pPr>
        <w:spacing w:after="0"/>
        <w:ind w:left="0"/>
        <w:jc w:val="both"/>
      </w:pPr>
      <w:r>
        <w:rPr>
          <w:rFonts w:ascii="Times New Roman"/>
          <w:b w:val="false"/>
          <w:i w:val="false"/>
          <w:color w:val="000000"/>
          <w:sz w:val="28"/>
        </w:rPr>
        <w:t>
      8. Мердігер осы шартта көзделген барлық жұмыстардың орындалуын қамтамасыз етуге міндеттенеді.</w:t>
      </w:r>
    </w:p>
    <w:bookmarkEnd w:id="733"/>
    <w:bookmarkStart w:name="z1181" w:id="734"/>
    <w:p>
      <w:pPr>
        <w:spacing w:after="0"/>
        <w:ind w:left="0"/>
        <w:jc w:val="both"/>
      </w:pPr>
      <w:r>
        <w:rPr>
          <w:rFonts w:ascii="Times New Roman"/>
          <w:b w:val="false"/>
          <w:i w:val="false"/>
          <w:color w:val="000000"/>
          <w:sz w:val="28"/>
        </w:rPr>
        <w:t>
      9. Мемлекеттік сатып алу туралы шарт Қазақстан Республикасы салық заңнамасының, Еуразиялық экономикалық одақтың кеден заңнамасының және (немесе) Қазақстан Республикасы кеден заңнамасының талаптарына сәйкес қосылған құн салығын және акциздерді төлеу шарттарын қамтиды.</w:t>
      </w:r>
    </w:p>
    <w:bookmarkEnd w:id="734"/>
    <w:bookmarkStart w:name="z1182" w:id="735"/>
    <w:p>
      <w:pPr>
        <w:spacing w:after="0"/>
        <w:ind w:left="0"/>
        <w:jc w:val="both"/>
      </w:pPr>
      <w:r>
        <w:rPr>
          <w:rFonts w:ascii="Times New Roman"/>
          <w:b w:val="false"/>
          <w:i w:val="false"/>
          <w:color w:val="000000"/>
          <w:sz w:val="28"/>
        </w:rPr>
        <w:t>
      10. Мемлекеттік сатып алу туралы шарт Қазақстан Республикасының бейрезидентімен жасалғанда мемлекеттік сатып алу туралы шартты Қазақстан Республикасы заңнамасының талаптарын ескере отырып, ол ұсынған нысанда ресімдеуге жол беріледі.</w:t>
      </w:r>
    </w:p>
    <w:bookmarkEnd w:id="735"/>
    <w:bookmarkStart w:name="z1183" w:id="736"/>
    <w:p>
      <w:pPr>
        <w:spacing w:after="0"/>
        <w:ind w:left="0"/>
        <w:jc w:val="both"/>
      </w:pPr>
      <w:r>
        <w:rPr>
          <w:rFonts w:ascii="Times New Roman"/>
          <w:b w:val="false"/>
          <w:i w:val="false"/>
          <w:color w:val="000000"/>
          <w:sz w:val="28"/>
        </w:rPr>
        <w:t>
      11. Шарт қазақ және/немесе орыс тiлдерiнде жасалады. Шартты төрелiкте қарау қажет болғанда шарттың қазақ және/немесе орыс тiлдерiндегi данасы қаралады. Шартқа қатысты барлық хат алмасу және тараптар алмасатын басқа құжаттама осы талаптарға сәйкес болуға тиiс.</w:t>
      </w:r>
    </w:p>
    <w:bookmarkEnd w:id="736"/>
    <w:bookmarkStart w:name="z1184" w:id="737"/>
    <w:p>
      <w:pPr>
        <w:spacing w:after="0"/>
        <w:ind w:left="0"/>
        <w:jc w:val="both"/>
      </w:pPr>
      <w:r>
        <w:rPr>
          <w:rFonts w:ascii="Times New Roman"/>
          <w:b w:val="false"/>
          <w:i w:val="false"/>
          <w:color w:val="000000"/>
          <w:sz w:val="28"/>
        </w:rPr>
        <w:t>
      12. Мемлекеттiк сатып алу туралы шарт Заңда көзделген жағдайларда мемлекеттiк сатып алу туралы шартқа өзгерiстер енгiзу талаптарын көздейді.</w:t>
      </w:r>
    </w:p>
    <w:bookmarkEnd w:id="737"/>
    <w:p>
      <w:pPr>
        <w:spacing w:after="0"/>
        <w:ind w:left="0"/>
        <w:jc w:val="both"/>
      </w:pPr>
      <w:r>
        <w:rPr>
          <w:rFonts w:ascii="Times New Roman"/>
          <w:b w:val="false"/>
          <w:i w:val="false"/>
          <w:color w:val="000000"/>
          <w:sz w:val="28"/>
        </w:rPr>
        <w:t xml:space="preserve">
      Мемлекеттiк сатып алу туралы шарттың жобасына не жасалған шартқа өткізілген мемлекеттiк сатып алу шарттарының мазмұнын және (немесе) өнiм берушiні таңдау үшiн негiз болған ұсынысын өзгертетiн өзгерiстердi Заңның </w:t>
      </w:r>
      <w:r>
        <w:rPr>
          <w:rFonts w:ascii="Times New Roman"/>
          <w:b w:val="false"/>
          <w:i w:val="false"/>
          <w:color w:val="000000"/>
          <w:sz w:val="28"/>
        </w:rPr>
        <w:t>45-бабының</w:t>
      </w:r>
      <w:r>
        <w:rPr>
          <w:rFonts w:ascii="Times New Roman"/>
          <w:b w:val="false"/>
          <w:i w:val="false"/>
          <w:color w:val="000000"/>
          <w:sz w:val="28"/>
        </w:rPr>
        <w:t xml:space="preserve"> 1 және 2-тармақтарында көзделмеген негiздер бойынша енгiзуге жол берiлмейдi.</w:t>
      </w:r>
    </w:p>
    <w:bookmarkStart w:name="z1185" w:id="738"/>
    <w:p>
      <w:pPr>
        <w:spacing w:after="0"/>
        <w:ind w:left="0"/>
        <w:jc w:val="both"/>
      </w:pPr>
      <w:r>
        <w:rPr>
          <w:rFonts w:ascii="Times New Roman"/>
          <w:b w:val="false"/>
          <w:i w:val="false"/>
          <w:color w:val="000000"/>
          <w:sz w:val="28"/>
        </w:rPr>
        <w:t>
      13. Объектіні салу мәселелеріне қатысты тапсырыс беруші мен мердігер арасындағы ресми қатынастың жазбаша түрде ғана күші болады.</w:t>
      </w:r>
    </w:p>
    <w:bookmarkEnd w:id="738"/>
    <w:bookmarkStart w:name="z1186" w:id="739"/>
    <w:p>
      <w:pPr>
        <w:spacing w:after="0"/>
        <w:ind w:left="0"/>
        <w:jc w:val="both"/>
      </w:pPr>
      <w:r>
        <w:rPr>
          <w:rFonts w:ascii="Times New Roman"/>
          <w:b w:val="false"/>
          <w:i w:val="false"/>
          <w:color w:val="000000"/>
          <w:sz w:val="28"/>
        </w:rPr>
        <w:t>
      14. Бас мердігер тапсырыс берушіге аталған шарт шеңберінде жасалған барлық қосалқы мердігерлік шарттарының көшірмелерін береді.</w:t>
      </w:r>
    </w:p>
    <w:bookmarkEnd w:id="739"/>
    <w:bookmarkStart w:name="z1187" w:id="740"/>
    <w:p>
      <w:pPr>
        <w:spacing w:after="0"/>
        <w:ind w:left="0"/>
        <w:jc w:val="both"/>
      </w:pPr>
      <w:r>
        <w:rPr>
          <w:rFonts w:ascii="Times New Roman"/>
          <w:b w:val="false"/>
          <w:i w:val="false"/>
          <w:color w:val="000000"/>
          <w:sz w:val="28"/>
        </w:rPr>
        <w:t>
      15. Мердігер қосалқы мердігер ұйымдармен жұмыстардың жалпы көлемінің (мердігерлік бағасының) екіден бір бөлігінен аспайтын көлемінде ғана шарт жасаса алады және тапсырыс берушінің жазбаша рұқсатынсыз шартты үшінші тұлғаға бере алмайды. Қосалқы мердігерлердің болуы тапсырыс беруші мен мердігер арасындағы шарттың талаптарын өзгертпейді.</w:t>
      </w:r>
    </w:p>
    <w:bookmarkEnd w:id="740"/>
    <w:bookmarkStart w:name="z1188" w:id="741"/>
    <w:p>
      <w:pPr>
        <w:spacing w:after="0"/>
        <w:ind w:left="0"/>
        <w:jc w:val="both"/>
      </w:pPr>
      <w:r>
        <w:rPr>
          <w:rFonts w:ascii="Times New Roman"/>
          <w:b w:val="false"/>
          <w:i w:val="false"/>
          <w:color w:val="000000"/>
          <w:sz w:val="28"/>
        </w:rPr>
        <w:t>
      16. Учаскеде қосалқы мердігерлер бар болса, мердігер өзінің жұмыстарын олармен үйлестіріп отырады.</w:t>
      </w:r>
    </w:p>
    <w:bookmarkEnd w:id="741"/>
    <w:bookmarkStart w:name="z1189" w:id="742"/>
    <w:p>
      <w:pPr>
        <w:spacing w:after="0"/>
        <w:ind w:left="0"/>
        <w:jc w:val="both"/>
      </w:pPr>
      <w:r>
        <w:rPr>
          <w:rFonts w:ascii="Times New Roman"/>
          <w:b w:val="false"/>
          <w:i w:val="false"/>
          <w:color w:val="000000"/>
          <w:sz w:val="28"/>
        </w:rPr>
        <w:t>
      17. Тапсырыс беруші мердігерге объектінің құрылысын салуға (жөндеуге, реконструкциялауға) жобалау-сметалық құжаттаманы береді (мемлекеттік сатып алу бойынша конкурс құрылысты "дайын тапсыру" шартымен өткізілген кезде бұл талап осы шартта ескерілуге тиіс).</w:t>
      </w:r>
    </w:p>
    <w:bookmarkEnd w:id="742"/>
    <w:bookmarkStart w:name="z1190" w:id="743"/>
    <w:p>
      <w:pPr>
        <w:spacing w:after="0"/>
        <w:ind w:left="0"/>
        <w:jc w:val="both"/>
      </w:pPr>
      <w:r>
        <w:rPr>
          <w:rFonts w:ascii="Times New Roman"/>
          <w:b w:val="false"/>
          <w:i w:val="false"/>
          <w:color w:val="000000"/>
          <w:sz w:val="28"/>
        </w:rPr>
        <w:t>
      18. Мердігер негізгі лауазымдарға біліктілік туралы мәліметтерде көрсетілген қызметкерлерді жалдайды. Бұл тұлғаларды басқалармен алмастырған кезде мердігер мұндай алмастыруға тапсырыс берушінің келісімін алады. Жаңа қызметкерлердің біліктілігі біліктілік туралы мәліметтерде тізбеленген қызметкерлердің біліктілігіне тең немесе одан жоғары болуға тиіс.</w:t>
      </w:r>
    </w:p>
    <w:bookmarkEnd w:id="743"/>
    <w:bookmarkStart w:name="z1191" w:id="744"/>
    <w:p>
      <w:pPr>
        <w:spacing w:after="0"/>
        <w:ind w:left="0"/>
        <w:jc w:val="both"/>
      </w:pPr>
      <w:r>
        <w:rPr>
          <w:rFonts w:ascii="Times New Roman"/>
          <w:b w:val="false"/>
          <w:i w:val="false"/>
          <w:color w:val="000000"/>
          <w:sz w:val="28"/>
        </w:rPr>
        <w:t>
      19. Егер тапсырыс беруші себептерін көрсете отырып, мердігерден Мердігердің немесе қосалқы мердігердің қызметкері болып табылатын тұлғаны Объектідегі жұмыстарды орындаудан шеттетуді сұрайтын болса, мердігер бұл тұлғаны 72 сағат ішінде құрылыс объектісінен шығаруға міндетті, одан кейін осы шарт бойынша жұмыстарды орындаумен бұл тұлғаның ешқандай байланысы болмауға тиіс.</w:t>
      </w:r>
    </w:p>
    <w:bookmarkEnd w:id="744"/>
    <w:bookmarkStart w:name="z1192" w:id="745"/>
    <w:p>
      <w:pPr>
        <w:spacing w:after="0"/>
        <w:ind w:left="0"/>
        <w:jc w:val="both"/>
      </w:pPr>
      <w:r>
        <w:rPr>
          <w:rFonts w:ascii="Times New Roman"/>
          <w:b w:val="false"/>
          <w:i w:val="false"/>
          <w:color w:val="000000"/>
          <w:sz w:val="28"/>
        </w:rPr>
        <w:t>
      20. Мердігер тапсырыс берушінің мүлкіне, меншігіне шығын немесе залал келтірумен және өз қызметкерлерінің денсаулығына, сондай-ақ өз қызметкерлерінің мерт болуымен байланысты және шартты орындау ағымында және салдарынан туындайтын барлық тәуекел үшін жауапты болады.</w:t>
      </w:r>
    </w:p>
    <w:bookmarkEnd w:id="745"/>
    <w:bookmarkStart w:name="z1193" w:id="746"/>
    <w:p>
      <w:pPr>
        <w:spacing w:after="0"/>
        <w:ind w:left="0"/>
        <w:jc w:val="both"/>
      </w:pPr>
      <w:r>
        <w:rPr>
          <w:rFonts w:ascii="Times New Roman"/>
          <w:b w:val="false"/>
          <w:i w:val="false"/>
          <w:color w:val="000000"/>
          <w:sz w:val="28"/>
        </w:rPr>
        <w:t>
      21. Тапсырыс беруші тәуекелдің ерекше түрлері үшін, атап айтқанда: соғыс, көтеріліс, революция, азаматтық соғыс, бүлік, тәртіпсіздіктер (егер оған Тапсырыс берушінің қызметкерлері қатысса) тәуекелі үшін жауапты болады. Мердігер тапқан және конкурстық құжаттамада көрсетілмеген топырақтың уытты және жарылғыш заттармен улануы және егер осы табылғандар жұмыстарды орындауға тікелей әсер ететін болса, тапсырыс берушінің тәуекелі болып табылады.</w:t>
      </w:r>
    </w:p>
    <w:bookmarkEnd w:id="746"/>
    <w:bookmarkStart w:name="z1194" w:id="747"/>
    <w:p>
      <w:pPr>
        <w:spacing w:after="0"/>
        <w:ind w:left="0"/>
        <w:jc w:val="both"/>
      </w:pPr>
      <w:r>
        <w:rPr>
          <w:rFonts w:ascii="Times New Roman"/>
          <w:b w:val="false"/>
          <w:i w:val="false"/>
          <w:color w:val="000000"/>
          <w:sz w:val="28"/>
        </w:rPr>
        <w:t>
      22. Мердігер ақауларды жою кезеңін қоса алғанда, жұмыстар басталған күннен бастап жұмыстар толық аяқталғанға дейінгі кезеңге тапсырыс берушінің атына сақтандыру өтемін қамтамасыз етеді.</w:t>
      </w:r>
    </w:p>
    <w:bookmarkEnd w:id="747"/>
    <w:p>
      <w:pPr>
        <w:spacing w:after="0"/>
        <w:ind w:left="0"/>
        <w:jc w:val="both"/>
      </w:pPr>
      <w:r>
        <w:rPr>
          <w:rFonts w:ascii="Times New Roman"/>
          <w:b w:val="false"/>
          <w:i w:val="false"/>
          <w:color w:val="000000"/>
          <w:sz w:val="28"/>
        </w:rPr>
        <w:t>
      Сақтандыру объектілері және сомасы_______________________________________</w:t>
      </w:r>
    </w:p>
    <w:p>
      <w:pPr>
        <w:spacing w:after="0"/>
        <w:ind w:left="0"/>
        <w:jc w:val="both"/>
      </w:pPr>
      <w:r>
        <w:rPr>
          <w:rFonts w:ascii="Times New Roman"/>
          <w:b w:val="false"/>
          <w:i w:val="false"/>
          <w:color w:val="000000"/>
          <w:sz w:val="28"/>
        </w:rPr>
        <w:t>
      (жабдықтар беруді сақтандыру, адамдарды және т.б. сақтандыру)</w:t>
      </w:r>
    </w:p>
    <w:bookmarkStart w:name="z1195" w:id="748"/>
    <w:p>
      <w:pPr>
        <w:spacing w:after="0"/>
        <w:ind w:left="0"/>
        <w:jc w:val="both"/>
      </w:pPr>
      <w:r>
        <w:rPr>
          <w:rFonts w:ascii="Times New Roman"/>
          <w:b w:val="false"/>
          <w:i w:val="false"/>
          <w:color w:val="000000"/>
          <w:sz w:val="28"/>
        </w:rPr>
        <w:t>
      23. Мердігер сақтандыру полистері мен сертификаттарын бекіту үшін тапсырыс берушіге жұмыстар басталатын күнге дейін ұсынуға тиіс.</w:t>
      </w:r>
    </w:p>
    <w:bookmarkEnd w:id="748"/>
    <w:bookmarkStart w:name="z1196" w:id="749"/>
    <w:p>
      <w:pPr>
        <w:spacing w:after="0"/>
        <w:ind w:left="0"/>
        <w:jc w:val="both"/>
      </w:pPr>
      <w:r>
        <w:rPr>
          <w:rFonts w:ascii="Times New Roman"/>
          <w:b w:val="false"/>
          <w:i w:val="false"/>
          <w:color w:val="000000"/>
          <w:sz w:val="28"/>
        </w:rPr>
        <w:t>
      24. Егер мердігер талап етілетін сертификаттарды ұсынбаса, тапсырыс беруші Мердігер қамтамасыз ететін сақтандыруды жүргізуіне және бұл шығыстарды шарттың құнынан ұстап қалуына болады.</w:t>
      </w:r>
    </w:p>
    <w:bookmarkEnd w:id="749"/>
    <w:bookmarkStart w:name="z1197" w:id="750"/>
    <w:p>
      <w:pPr>
        <w:spacing w:after="0"/>
        <w:ind w:left="0"/>
        <w:jc w:val="both"/>
      </w:pPr>
      <w:r>
        <w:rPr>
          <w:rFonts w:ascii="Times New Roman"/>
          <w:b w:val="false"/>
          <w:i w:val="false"/>
          <w:color w:val="000000"/>
          <w:sz w:val="28"/>
        </w:rPr>
        <w:t>
      25. Мердігер тапсырыс берушінің келісімінсіз сақтандыру шарттарына ешқандай өзгеріс жасай алмайды.</w:t>
      </w:r>
    </w:p>
    <w:bookmarkEnd w:id="750"/>
    <w:bookmarkStart w:name="z1198" w:id="751"/>
    <w:p>
      <w:pPr>
        <w:spacing w:after="0"/>
        <w:ind w:left="0"/>
        <w:jc w:val="both"/>
      </w:pPr>
      <w:r>
        <w:rPr>
          <w:rFonts w:ascii="Times New Roman"/>
          <w:b w:val="false"/>
          <w:i w:val="false"/>
          <w:color w:val="000000"/>
          <w:sz w:val="28"/>
        </w:rPr>
        <w:t>
      26. Екі тарап та сақтандыру полистерінің барлық шарттарын сақтауға тиіс.</w:t>
      </w:r>
    </w:p>
    <w:bookmarkEnd w:id="751"/>
    <w:bookmarkStart w:name="z1199" w:id="752"/>
    <w:p>
      <w:pPr>
        <w:spacing w:after="0"/>
        <w:ind w:left="0"/>
        <w:jc w:val="both"/>
      </w:pPr>
      <w:r>
        <w:rPr>
          <w:rFonts w:ascii="Times New Roman"/>
          <w:b w:val="false"/>
          <w:i w:val="false"/>
          <w:color w:val="000000"/>
          <w:sz w:val="28"/>
        </w:rPr>
        <w:t>
      27. Тараптардың әрқайсысы өздерінің бірлескен іс-қимылының немесе кемшіліктерінің нәтижелері болып табылған шығындар, шығыстар және шығындар бойынша қуынымдар, адамдардың денсаулығына келтірілген залал мен олардың өлімі үшін жауапты болады және екінші тарапқа оларды өтейді.</w:t>
      </w:r>
    </w:p>
    <w:bookmarkEnd w:id="752"/>
    <w:bookmarkStart w:name="z1200" w:id="753"/>
    <w:p>
      <w:pPr>
        <w:spacing w:after="0"/>
        <w:ind w:left="0"/>
        <w:jc w:val="both"/>
      </w:pPr>
      <w:r>
        <w:rPr>
          <w:rFonts w:ascii="Times New Roman"/>
          <w:b w:val="false"/>
          <w:i w:val="false"/>
          <w:color w:val="000000"/>
          <w:sz w:val="28"/>
        </w:rPr>
        <w:t>
      28. Мердігер объектідегі жұмыстар өндірісінің қауіпсіздік техникасы үшін толығымен жауапты болады.</w:t>
      </w:r>
    </w:p>
    <w:bookmarkEnd w:id="753"/>
    <w:bookmarkStart w:name="z1201" w:id="754"/>
    <w:p>
      <w:pPr>
        <w:spacing w:after="0"/>
        <w:ind w:left="0"/>
        <w:jc w:val="both"/>
      </w:pPr>
      <w:r>
        <w:rPr>
          <w:rFonts w:ascii="Times New Roman"/>
          <w:b w:val="false"/>
          <w:i w:val="false"/>
          <w:color w:val="000000"/>
          <w:sz w:val="28"/>
        </w:rPr>
        <w:t>
      29. Тапсырыс беруші мердігерге объектіні салуға бөлінген учаскені толық пайдалануға рұқсат етеді. Егер учаске берілетін күнге құрылысқа берілген учаскенің бір бөлігі берілмеген болса және осы себеппен жұмыстардың орындалуы кідірсе, онда бұл жағдайда тапсырыс беруші жұмыстарды аяқтау мерзімін осы учаскені беру кідіртілген мерзімге ұзартады.</w:t>
      </w:r>
    </w:p>
    <w:bookmarkEnd w:id="754"/>
    <w:bookmarkStart w:name="z1202" w:id="755"/>
    <w:p>
      <w:pPr>
        <w:spacing w:after="0"/>
        <w:ind w:left="0"/>
        <w:jc w:val="both"/>
      </w:pPr>
      <w:r>
        <w:rPr>
          <w:rFonts w:ascii="Times New Roman"/>
          <w:b w:val="false"/>
          <w:i w:val="false"/>
          <w:color w:val="000000"/>
          <w:sz w:val="28"/>
        </w:rPr>
        <w:t>
      30. Тапсырыс беруші немесе оның уәкілетті тұлғасы, сондай-ақ жобалау-сметалық құжаттаманы әзірлеушілер учаскеге немесе шарт бойынша жұмыстар орындалып жатқан немесе орындалатын кез келген басқа орынға әрқашан кіре алады.</w:t>
      </w:r>
    </w:p>
    <w:bookmarkEnd w:id="755"/>
    <w:bookmarkStart w:name="z1203" w:id="756"/>
    <w:p>
      <w:pPr>
        <w:spacing w:after="0"/>
        <w:ind w:left="0"/>
        <w:jc w:val="both"/>
      </w:pPr>
      <w:r>
        <w:rPr>
          <w:rFonts w:ascii="Times New Roman"/>
          <w:b w:val="false"/>
          <w:i w:val="false"/>
          <w:color w:val="000000"/>
          <w:sz w:val="28"/>
        </w:rPr>
        <w:t>
      31. Тапсырыс беруші мен мердігер шарт бойынша немесе оған байланысты өздерінің арасында туындайтын барлық келіспеушіліктерді немесе дауларды тікелей келіссөздер процесінде шешуге барлық күш-жігерін салуға тиіс.</w:t>
      </w:r>
    </w:p>
    <w:bookmarkEnd w:id="756"/>
    <w:bookmarkStart w:name="z1204" w:id="757"/>
    <w:p>
      <w:pPr>
        <w:spacing w:after="0"/>
        <w:ind w:left="0"/>
        <w:jc w:val="both"/>
      </w:pPr>
      <w:r>
        <w:rPr>
          <w:rFonts w:ascii="Times New Roman"/>
          <w:b w:val="false"/>
          <w:i w:val="false"/>
          <w:color w:val="000000"/>
          <w:sz w:val="28"/>
        </w:rPr>
        <w:t>
      32. Егер тапсырыс беруші мен өнім беруші осындай бейресми келіссөздер басталғаннан кейін 21 (жиырма бір) күн ішінде шарт бойынша дауды бейбіт жолмен шеше алмаса, тараптардың кез келгені осы мәселенің Қазақстан Республикасының заңнамасына сәйкес шешілуін талап ете алады.</w:t>
      </w:r>
    </w:p>
    <w:bookmarkEnd w:id="757"/>
    <w:bookmarkStart w:name="z1205" w:id="758"/>
    <w:p>
      <w:pPr>
        <w:spacing w:after="0"/>
        <w:ind w:left="0"/>
        <w:jc w:val="both"/>
      </w:pPr>
      <w:r>
        <w:rPr>
          <w:rFonts w:ascii="Times New Roman"/>
          <w:b w:val="false"/>
          <w:i w:val="false"/>
          <w:color w:val="000000"/>
          <w:sz w:val="28"/>
        </w:rPr>
        <w:t>
      33. Егер мердігер шарттық құжаттардың талаптарын бұзып орындалған жұмыстарды түзету жөніндегі өз міндеттемелерін орындамаса, сондай-ақ егер мердігер жобалау-сметалық құжаттамаға сәйкес жұмысты соңына дейін орындауға қабілетсіз болып шықса, тапсырыс беруші жазбаша нұсқамамен мердігерге жұмыстарды тұтастай немесе тоқтап қалу себептерін жойғанға дейін бір бөлігін тоқтату туралы нұсқау бере алады.</w:t>
      </w:r>
    </w:p>
    <w:bookmarkEnd w:id="758"/>
    <w:bookmarkStart w:name="z1206" w:id="759"/>
    <w:p>
      <w:pPr>
        <w:spacing w:after="0"/>
        <w:ind w:left="0"/>
        <w:jc w:val="both"/>
      </w:pPr>
      <w:r>
        <w:rPr>
          <w:rFonts w:ascii="Times New Roman"/>
          <w:b w:val="false"/>
          <w:i w:val="false"/>
          <w:color w:val="000000"/>
          <w:sz w:val="28"/>
        </w:rPr>
        <w:t>
      34. Егер мердігер жұмысты түзете алмаса немесе түзеткісі келмесе (оны жобалау-сметалық құжаттамаға сәйкестендіру) және тапсырыс берушіден бұл туралы жазбаша ескерту алғаннан кейін жеті күн ішінде жазбаша немесе әрекетімен жауап бермесе, тапсырыс беруші көрсетілген жеті күн мерзім өткеннен кейін өзінің талабын қайта жолдайды. Егер мердігер келесі жеті күндік мерзім ішінде көрсетілген ақауларды түзетуге жағдайы болмаса, тапсырыс беруші өзінің басқаша ықпал ету әдістерін қолдану құқығынан бас тартпастан, осы жұмысты өз күшімен орындауы мүмкін. Мұндай жағдайларда өзгерістер туралы тиісті бұйрық шығарылады, оның негізінде мердігерге төленуге тиіс сомадан Тапсырыс берушінің қосымша қызметтер үшін мәжбүрлі шығындарын өтеуді қоса алғанда, көрсетілген ақауларды түзету құны шегеріледі. Егер мердігерге төленуге тиіс сома көрсетілген шығыстарды жабу үшін жеткіліксіз болса, мердігер тапсырыс берушіге айырманы өз қаражатынан төлеуге міндетті.</w:t>
      </w:r>
    </w:p>
    <w:bookmarkEnd w:id="759"/>
    <w:bookmarkStart w:name="z1207" w:id="760"/>
    <w:p>
      <w:pPr>
        <w:spacing w:after="0"/>
        <w:ind w:left="0"/>
        <w:jc w:val="both"/>
      </w:pPr>
      <w:r>
        <w:rPr>
          <w:rFonts w:ascii="Times New Roman"/>
          <w:b w:val="false"/>
          <w:i w:val="false"/>
          <w:color w:val="000000"/>
          <w:sz w:val="28"/>
        </w:rPr>
        <w:t>
      35. Мердігер_____________________ мерзім ішінде тапсырыс берушіге объектіні салу бойынша жұмыстарды орындау тәртібі мен мерзімі, сондай-ақ тапсырыс беруші тарапынан өзінің конкурстық өтініміне сәйкес төлемдерді жүргізу кестесі баяндалған жұмыстардың өндіріс кестесін бекітуге ұсынады.</w:t>
      </w:r>
    </w:p>
    <w:bookmarkEnd w:id="760"/>
    <w:bookmarkStart w:name="z1208" w:id="761"/>
    <w:p>
      <w:pPr>
        <w:spacing w:after="0"/>
        <w:ind w:left="0"/>
        <w:jc w:val="both"/>
      </w:pPr>
      <w:r>
        <w:rPr>
          <w:rFonts w:ascii="Times New Roman"/>
          <w:b w:val="false"/>
          <w:i w:val="false"/>
          <w:color w:val="000000"/>
          <w:sz w:val="28"/>
        </w:rPr>
        <w:t>
      36. Егер форс-мажор мән-жайлары орын алса немесе ол ұсынған ауытқулар жұмыстарды орындау үшін қосымша мерзімдер талап етсе, сондай-ақ егер жұмыстарды орындау процесінде қосымша еңбек шығындарын талап ететін жасырын ақаулар анықталған жағдайларда тапсырыс беруші жұмыстарды орындау мерзімін ұзартады. Бұл ретте мердігер азаматтық заңнамада көрсетілген рәсімге сәйкес тапсырыс берушіні жазбаша хабардар етеді.</w:t>
      </w:r>
    </w:p>
    <w:bookmarkEnd w:id="761"/>
    <w:bookmarkStart w:name="z1209" w:id="762"/>
    <w:p>
      <w:pPr>
        <w:spacing w:after="0"/>
        <w:ind w:left="0"/>
        <w:jc w:val="both"/>
      </w:pPr>
      <w:r>
        <w:rPr>
          <w:rFonts w:ascii="Times New Roman"/>
          <w:b w:val="false"/>
          <w:i w:val="false"/>
          <w:color w:val="000000"/>
          <w:sz w:val="28"/>
        </w:rPr>
        <w:t>
      37. Мердігер білімін және қолда бар барлық мүмкіндіктерін пайдалана отырып, жұмысты бақылап және бағыттап отыруға міндетті. Мердігер құралдар, әдістер, техника, дәйектілік және жұмыстардың орындалу сапасы, сондай-ақ шарт бойынша барлық жұмыстарды үйлестіру үшін толығымен жауапты болады және бақылауды жүзеге асырады.</w:t>
      </w:r>
    </w:p>
    <w:bookmarkEnd w:id="762"/>
    <w:bookmarkStart w:name="z1210" w:id="763"/>
    <w:p>
      <w:pPr>
        <w:spacing w:after="0"/>
        <w:ind w:left="0"/>
        <w:jc w:val="both"/>
      </w:pPr>
      <w:r>
        <w:rPr>
          <w:rFonts w:ascii="Times New Roman"/>
          <w:b w:val="false"/>
          <w:i w:val="false"/>
          <w:color w:val="000000"/>
          <w:sz w:val="28"/>
        </w:rPr>
        <w:t>
      38. Мердігер тапсырыс берушінің алдында өз қызметкерлерінің, қосалқы мердігер(лер)дің, қосалқы мердігер(лер)дің қызметкерлері мен сенім білдірілген тұлғаларының, сондай-ақ мердігермен шарт негізінде шарт шеңберіндегі жұмыстардың бір бөлігін орындайтын басқа да тұлғалардың іс-әрекеті мен кемшіліктері үшін жауапты болады.</w:t>
      </w:r>
    </w:p>
    <w:bookmarkEnd w:id="763"/>
    <w:bookmarkStart w:name="z1211" w:id="764"/>
    <w:p>
      <w:pPr>
        <w:spacing w:after="0"/>
        <w:ind w:left="0"/>
        <w:jc w:val="both"/>
      </w:pPr>
      <w:r>
        <w:rPr>
          <w:rFonts w:ascii="Times New Roman"/>
          <w:b w:val="false"/>
          <w:i w:val="false"/>
          <w:color w:val="000000"/>
          <w:sz w:val="28"/>
        </w:rPr>
        <w:t>
      39. Тапсырыс беруші жұмысты немесе конструкцияны тексеру үшін сынақ жүргізе алады. Егер тексеруден кейін тексерілген жұмыс немесе конструкция ақаулы болып шықса, мердігер жұмыстардың ақауын түзетеді және (немесе) конструкцияны алмастырады.</w:t>
      </w:r>
    </w:p>
    <w:bookmarkEnd w:id="764"/>
    <w:bookmarkStart w:name="z1212" w:id="765"/>
    <w:p>
      <w:pPr>
        <w:spacing w:after="0"/>
        <w:ind w:left="0"/>
        <w:jc w:val="both"/>
      </w:pPr>
      <w:r>
        <w:rPr>
          <w:rFonts w:ascii="Times New Roman"/>
          <w:b w:val="false"/>
          <w:i w:val="false"/>
          <w:color w:val="000000"/>
          <w:sz w:val="28"/>
        </w:rPr>
        <w:t>
      40. Тапсырыс беруші табылған кез келген ақаулар туралы ақауларды түзету мерзімін көрсете отырып, мердігерді жазбаша түрде хабардар етеді.</w:t>
      </w:r>
    </w:p>
    <w:bookmarkEnd w:id="765"/>
    <w:bookmarkStart w:name="z1213" w:id="766"/>
    <w:p>
      <w:pPr>
        <w:spacing w:after="0"/>
        <w:ind w:left="0"/>
        <w:jc w:val="both"/>
      </w:pPr>
      <w:r>
        <w:rPr>
          <w:rFonts w:ascii="Times New Roman"/>
          <w:b w:val="false"/>
          <w:i w:val="false"/>
          <w:color w:val="000000"/>
          <w:sz w:val="28"/>
        </w:rPr>
        <w:t>
      41. Мердігер ақаулар туралы хабарламаны алып, ақауды тапсырыс беруші көрсеткен уақыт кезеңі ішінде жоюға міндетті.</w:t>
      </w:r>
    </w:p>
    <w:bookmarkEnd w:id="766"/>
    <w:bookmarkStart w:name="z1214" w:id="767"/>
    <w:p>
      <w:pPr>
        <w:spacing w:after="0"/>
        <w:ind w:left="0"/>
        <w:jc w:val="both"/>
      </w:pPr>
      <w:r>
        <w:rPr>
          <w:rFonts w:ascii="Times New Roman"/>
          <w:b w:val="false"/>
          <w:i w:val="false"/>
          <w:color w:val="000000"/>
          <w:sz w:val="28"/>
        </w:rPr>
        <w:t>
      42. Aқы төлеу нысаны_________________________________________________</w:t>
      </w:r>
    </w:p>
    <w:bookmarkEnd w:id="767"/>
    <w:p>
      <w:pPr>
        <w:spacing w:after="0"/>
        <w:ind w:left="0"/>
        <w:jc w:val="both"/>
      </w:pPr>
      <w:r>
        <w:rPr>
          <w:rFonts w:ascii="Times New Roman"/>
          <w:b w:val="false"/>
          <w:i w:val="false"/>
          <w:color w:val="000000"/>
          <w:sz w:val="28"/>
        </w:rPr>
        <w:t>
                                                 (аудару, қолма-қол есеп айырысу және т.б.)</w:t>
      </w:r>
    </w:p>
    <w:bookmarkStart w:name="z1215" w:id="768"/>
    <w:p>
      <w:pPr>
        <w:spacing w:after="0"/>
        <w:ind w:left="0"/>
        <w:jc w:val="both"/>
      </w:pPr>
      <w:r>
        <w:rPr>
          <w:rFonts w:ascii="Times New Roman"/>
          <w:b w:val="false"/>
          <w:i w:val="false"/>
          <w:color w:val="000000"/>
          <w:sz w:val="28"/>
        </w:rPr>
        <w:t>
      43. Төлемдердің түрлері мен мерзімі_____________________________________</w:t>
      </w:r>
    </w:p>
    <w:bookmarkEnd w:id="768"/>
    <w:p>
      <w:pPr>
        <w:spacing w:after="0"/>
        <w:ind w:left="0"/>
        <w:jc w:val="both"/>
      </w:pPr>
      <w:r>
        <w:rPr>
          <w:rFonts w:ascii="Times New Roman"/>
          <w:b w:val="false"/>
          <w:i w:val="false"/>
          <w:color w:val="000000"/>
          <w:sz w:val="28"/>
        </w:rPr>
        <w:t>
        (төлемдердің қалай жүргізілетінін және төлеу мерзімін көрсету керек:</w:t>
      </w:r>
    </w:p>
    <w:p>
      <w:pPr>
        <w:spacing w:after="0"/>
        <w:ind w:left="0"/>
        <w:jc w:val="both"/>
      </w:pPr>
      <w:r>
        <w:rPr>
          <w:rFonts w:ascii="Times New Roman"/>
          <w:b w:val="false"/>
          <w:i w:val="false"/>
          <w:color w:val="000000"/>
          <w:sz w:val="28"/>
        </w:rPr>
        <w:t>
      аванстық төлем, ағымдағы төлемдер, соңғы төлемақы)</w:t>
      </w:r>
    </w:p>
    <w:bookmarkStart w:name="z1216" w:id="769"/>
    <w:p>
      <w:pPr>
        <w:spacing w:after="0"/>
        <w:ind w:left="0"/>
        <w:jc w:val="both"/>
      </w:pPr>
      <w:r>
        <w:rPr>
          <w:rFonts w:ascii="Times New Roman"/>
          <w:b w:val="false"/>
          <w:i w:val="false"/>
          <w:color w:val="000000"/>
          <w:sz w:val="28"/>
        </w:rPr>
        <w:t>
      44. Aқы төлеу алдындағы қажетті құжаттар:________________________________</w:t>
      </w:r>
    </w:p>
    <w:bookmarkEnd w:id="769"/>
    <w:p>
      <w:pPr>
        <w:spacing w:after="0"/>
        <w:ind w:left="0"/>
        <w:jc w:val="both"/>
      </w:pPr>
      <w:r>
        <w:rPr>
          <w:rFonts w:ascii="Times New Roman"/>
          <w:b w:val="false"/>
          <w:i w:val="false"/>
          <w:color w:val="000000"/>
          <w:sz w:val="28"/>
        </w:rPr>
        <w:t>
      (шот-фактура немесе орындалған жұмыстарды қабылдап алу-беру актісі немесе т.б.)</w:t>
      </w:r>
    </w:p>
    <w:bookmarkStart w:name="z1217" w:id="770"/>
    <w:p>
      <w:pPr>
        <w:spacing w:after="0"/>
        <w:ind w:left="0"/>
        <w:jc w:val="both"/>
      </w:pPr>
      <w:r>
        <w:rPr>
          <w:rFonts w:ascii="Times New Roman"/>
          <w:b w:val="false"/>
          <w:i w:val="false"/>
          <w:color w:val="000000"/>
          <w:sz w:val="28"/>
        </w:rPr>
        <w:t>
      45. Тапсырыс беруші мердігерге ___ сомасында аванстық төлем (алдын ала төлем) жүргізуі мүмкін. Мердігер төленген авансты осы шарт бойынша жұмыстарды орындау үшін талап етілетін материалдарға, жабдықтар мен еңбекақы төлеуге ғана пайдаланады.</w:t>
      </w:r>
    </w:p>
    <w:bookmarkEnd w:id="770"/>
    <w:bookmarkStart w:name="z1218" w:id="771"/>
    <w:p>
      <w:pPr>
        <w:spacing w:after="0"/>
        <w:ind w:left="0"/>
        <w:jc w:val="both"/>
      </w:pPr>
      <w:r>
        <w:rPr>
          <w:rFonts w:ascii="Times New Roman"/>
          <w:b w:val="false"/>
          <w:i w:val="false"/>
          <w:color w:val="000000"/>
          <w:sz w:val="28"/>
        </w:rPr>
        <w:t xml:space="preserve">
      46. Тапсырыс беруші аванстық төлемдерді жүзеге асырғанда, ай сайынғы төлемдер орындалған жұмыстардың көлеміне тепе-тең __________ мөлшерде аванстық төлемдердің сомасын шегере отырып түзетіледі. </w:t>
      </w:r>
    </w:p>
    <w:bookmarkEnd w:id="771"/>
    <w:p>
      <w:pPr>
        <w:spacing w:after="0"/>
        <w:ind w:left="0"/>
        <w:jc w:val="both"/>
      </w:pPr>
      <w:r>
        <w:rPr>
          <w:rFonts w:ascii="Times New Roman"/>
          <w:b w:val="false"/>
          <w:i w:val="false"/>
          <w:color w:val="000000"/>
          <w:sz w:val="28"/>
        </w:rPr>
        <w:t>
      Төлем мерзімі _____________.</w:t>
      </w:r>
    </w:p>
    <w:bookmarkStart w:name="z1219" w:id="772"/>
    <w:p>
      <w:pPr>
        <w:spacing w:after="0"/>
        <w:ind w:left="0"/>
        <w:jc w:val="both"/>
      </w:pPr>
      <w:r>
        <w:rPr>
          <w:rFonts w:ascii="Times New Roman"/>
          <w:b w:val="false"/>
          <w:i w:val="false"/>
          <w:color w:val="000000"/>
          <w:sz w:val="28"/>
        </w:rPr>
        <w:t>
      47. Егер Тапсырыс беруші мердігерге тиесілі соманы шартта көрсетілген мерзімде төлемесе, онда бұл жағдайда ол мердігерге мерзімі өткен әрбір күн үшін тиесілі сомасының 0,1%-ы мөлшерінде кідіртілген төлемдер бойынша тұрақсыздық айыбын төлейді. Тұрақсыздық айыбы келесі төлеммен бірге жүргізіледі. Тұрақсыздық айыбының пайызы төлем жүргізілуге тиіс болған күннен бастап есептеледі және соңғы төлем жүргізілген күнмен аяқталады.</w:t>
      </w:r>
    </w:p>
    <w:bookmarkEnd w:id="772"/>
    <w:bookmarkStart w:name="z1220" w:id="773"/>
    <w:p>
      <w:pPr>
        <w:spacing w:after="0"/>
        <w:ind w:left="0"/>
        <w:jc w:val="both"/>
      </w:pPr>
      <w:r>
        <w:rPr>
          <w:rFonts w:ascii="Times New Roman"/>
          <w:b w:val="false"/>
          <w:i w:val="false"/>
          <w:color w:val="000000"/>
          <w:sz w:val="28"/>
        </w:rPr>
        <w:t>
      48. Мынадай оқиғалар жұмыстардың ұзақтық мерзімін өзгертуге немесе Мердігерге ақшалай өтемақы төлеуге алып келеді:</w:t>
      </w:r>
    </w:p>
    <w:bookmarkEnd w:id="773"/>
    <w:p>
      <w:pPr>
        <w:spacing w:after="0"/>
        <w:ind w:left="0"/>
        <w:jc w:val="both"/>
      </w:pPr>
      <w:r>
        <w:rPr>
          <w:rFonts w:ascii="Times New Roman"/>
          <w:b w:val="false"/>
          <w:i w:val="false"/>
          <w:color w:val="000000"/>
          <w:sz w:val="28"/>
        </w:rPr>
        <w:t>
      1) Тапсырыс беруші объектінің барлық учаскелерін пайдалануға рұқсат етпесе, бұл жұмыстардың орындалуын кідіртеді. Бұл жағдайда тапсырыс беруші осы шарт бойынша жұмыстардың орындалу мерзімін ұзартуға міндетті;</w:t>
      </w:r>
    </w:p>
    <w:p>
      <w:pPr>
        <w:spacing w:after="0"/>
        <w:ind w:left="0"/>
        <w:jc w:val="both"/>
      </w:pPr>
      <w:r>
        <w:rPr>
          <w:rFonts w:ascii="Times New Roman"/>
          <w:b w:val="false"/>
          <w:i w:val="false"/>
          <w:color w:val="000000"/>
          <w:sz w:val="28"/>
        </w:rPr>
        <w:t>
      2) Тапсырыс беруші мердігерге шартта жоспарланбаған сынақтарды өткізу үшін жұмыстарды тоқтатуға нұсқама берсе. Егер осы сынақта қандай да бір ақаулар анықталмаса, онда сынақ өткізу үшін жұмыстарды тоқтату уақыты жұмыстарды орындаудың шарттық мерзіміне қосылады;</w:t>
      </w:r>
    </w:p>
    <w:p>
      <w:pPr>
        <w:spacing w:after="0"/>
        <w:ind w:left="0"/>
        <w:jc w:val="both"/>
      </w:pPr>
      <w:r>
        <w:rPr>
          <w:rFonts w:ascii="Times New Roman"/>
          <w:b w:val="false"/>
          <w:i w:val="false"/>
          <w:color w:val="000000"/>
          <w:sz w:val="28"/>
        </w:rPr>
        <w:t>
      3) аванстық төлем кешіктірілсе;</w:t>
      </w:r>
    </w:p>
    <w:p>
      <w:pPr>
        <w:spacing w:after="0"/>
        <w:ind w:left="0"/>
        <w:jc w:val="both"/>
      </w:pPr>
      <w:r>
        <w:rPr>
          <w:rFonts w:ascii="Times New Roman"/>
          <w:b w:val="false"/>
          <w:i w:val="false"/>
          <w:color w:val="000000"/>
          <w:sz w:val="28"/>
        </w:rPr>
        <w:t>
      4) объектіде бірнеше мердігер болса, тапсырыс берушінің басқа мердігерлер үшін жасаған жұмыстар кестесі осы шарт бойынша мердігердің жұмыстарды орындау мерзіміне келеңсіз әсер етсе.</w:t>
      </w:r>
    </w:p>
    <w:p>
      <w:pPr>
        <w:spacing w:after="0"/>
        <w:ind w:left="0"/>
        <w:jc w:val="both"/>
      </w:pPr>
      <w:r>
        <w:rPr>
          <w:rFonts w:ascii="Times New Roman"/>
          <w:b w:val="false"/>
          <w:i w:val="false"/>
          <w:color w:val="000000"/>
          <w:sz w:val="28"/>
        </w:rPr>
        <w:t>
      Өтемақылар сомасы мердігермен келісіледі.</w:t>
      </w:r>
    </w:p>
    <w:bookmarkStart w:name="z1221" w:id="774"/>
    <w:p>
      <w:pPr>
        <w:spacing w:after="0"/>
        <w:ind w:left="0"/>
        <w:jc w:val="both"/>
      </w:pPr>
      <w:r>
        <w:rPr>
          <w:rFonts w:ascii="Times New Roman"/>
          <w:b w:val="false"/>
          <w:i w:val="false"/>
          <w:color w:val="000000"/>
          <w:sz w:val="28"/>
        </w:rPr>
        <w:t>
      49. Aқшалай өтемақы мердігерге барлық жұмыстар аяқталғаннан кейін және кемшіліктер мен ақаулар тізбесі жойылғаннан кейін ғана төленеді.</w:t>
      </w:r>
    </w:p>
    <w:bookmarkEnd w:id="774"/>
    <w:bookmarkStart w:name="z1222" w:id="775"/>
    <w:p>
      <w:pPr>
        <w:spacing w:after="0"/>
        <w:ind w:left="0"/>
        <w:jc w:val="both"/>
      </w:pPr>
      <w:r>
        <w:rPr>
          <w:rFonts w:ascii="Times New Roman"/>
          <w:b w:val="false"/>
          <w:i w:val="false"/>
          <w:color w:val="000000"/>
          <w:sz w:val="28"/>
        </w:rPr>
        <w:t>
      50. Мердігер тапсырыс берушіге шарт бойынша жеткізілетін материалдар мен жабдықтардың техникалық ерекшеліктер мен жобалау-сметалық құжаттамаға сәйкес келетініне, жұмыс оның сапасын жобалау-сметалық құжаттаманың талаптарына сәйкес келмейтін деңгейге дейін төмендететін ақауларсыз орындалатынына кепілдік береді. Осы талаптарға сәйкес келмейтін, оның ішінде жеткіліксіз негізделген және рұқсатсыз өзгертілген жұмыс ақаулы деп танылады. Мердігер беретін кепілдіктерге, мердігер (Қосалқы мердігер) жүзеге асырмаған пайдалану, түрлендіру ережелерін бұзу, дұрыс ұстамау немесе жеткіліксіз техникалық қызмет көрсету себебінен, сондай-ақ жабдықты қалыпты пайдалану кезінде оның жол берілетін тозуы немесе бүлінуі себебінен залалды өтеу немесе ақауды түзету кірмейді. Тапсырыс берушінің талап етуі бойынша мердігер материалдар мен жабдықтар сапасының техникалық ерекшеліктерге және/немесе жобалау-сметалық құжаттамаға сәйкестігін куәландыратын құжаттарды береді.</w:t>
      </w:r>
    </w:p>
    <w:bookmarkEnd w:id="775"/>
    <w:p>
      <w:pPr>
        <w:spacing w:after="0"/>
        <w:ind w:left="0"/>
        <w:jc w:val="both"/>
      </w:pPr>
      <w:r>
        <w:rPr>
          <w:rFonts w:ascii="Times New Roman"/>
          <w:b w:val="false"/>
          <w:i w:val="false"/>
          <w:color w:val="000000"/>
          <w:sz w:val="28"/>
        </w:rPr>
        <w:t>
      Мердігер тапсырыс берушіге ________ жыл мерзімге пайдалануға кепілдік береді.</w:t>
      </w:r>
    </w:p>
    <w:bookmarkStart w:name="z1223" w:id="776"/>
    <w:p>
      <w:pPr>
        <w:spacing w:after="0"/>
        <w:ind w:left="0"/>
        <w:jc w:val="both"/>
      </w:pPr>
      <w:r>
        <w:rPr>
          <w:rFonts w:ascii="Times New Roman"/>
          <w:b w:val="false"/>
          <w:i w:val="false"/>
          <w:color w:val="000000"/>
          <w:sz w:val="28"/>
        </w:rPr>
        <w:t>
      51. Егер екінші тарап шарттың талаптарын шартта көзделген қағидатты талаптардан айыратындай едәуір бұзушылық жасаған болса, тапсырыс беруші немесе мердігер шартты шартта көрсетілген мерзімге дейін бұза алады.</w:t>
      </w:r>
    </w:p>
    <w:bookmarkEnd w:id="776"/>
    <w:bookmarkStart w:name="z1224" w:id="777"/>
    <w:p>
      <w:pPr>
        <w:spacing w:after="0"/>
        <w:ind w:left="0"/>
        <w:jc w:val="both"/>
      </w:pPr>
      <w:r>
        <w:rPr>
          <w:rFonts w:ascii="Times New Roman"/>
          <w:b w:val="false"/>
          <w:i w:val="false"/>
          <w:color w:val="000000"/>
          <w:sz w:val="28"/>
        </w:rPr>
        <w:t>
      52. Шарттың талаптарын едәуір бұзу мынаны қамтиды, бірақ тізбеленгенмен шектелмейді:</w:t>
      </w:r>
    </w:p>
    <w:bookmarkEnd w:id="777"/>
    <w:p>
      <w:pPr>
        <w:spacing w:after="0"/>
        <w:ind w:left="0"/>
        <w:jc w:val="both"/>
      </w:pPr>
      <w:r>
        <w:rPr>
          <w:rFonts w:ascii="Times New Roman"/>
          <w:b w:val="false"/>
          <w:i w:val="false"/>
          <w:color w:val="000000"/>
          <w:sz w:val="28"/>
        </w:rPr>
        <w:t>
      1) егер мердігер жұмыстар кестесін орындау мерзімін бірнеше рет бұзса, Тапсырыс беруші шартты бұза алады;</w:t>
      </w:r>
    </w:p>
    <w:p>
      <w:pPr>
        <w:spacing w:after="0"/>
        <w:ind w:left="0"/>
        <w:jc w:val="both"/>
      </w:pPr>
      <w:r>
        <w:rPr>
          <w:rFonts w:ascii="Times New Roman"/>
          <w:b w:val="false"/>
          <w:i w:val="false"/>
          <w:color w:val="000000"/>
          <w:sz w:val="28"/>
        </w:rPr>
        <w:t>
      2) мердігер тапсырыс берушінің тоқтатуға рұқсатын алмай __________ дейінгі мерзімге жұмысты тоқтата тұрса;</w:t>
      </w:r>
    </w:p>
    <w:p>
      <w:pPr>
        <w:spacing w:after="0"/>
        <w:ind w:left="0"/>
        <w:jc w:val="both"/>
      </w:pPr>
      <w:r>
        <w:rPr>
          <w:rFonts w:ascii="Times New Roman"/>
          <w:b w:val="false"/>
          <w:i w:val="false"/>
          <w:color w:val="000000"/>
          <w:sz w:val="28"/>
        </w:rPr>
        <w:t>
      3) мердігер тапсырыс беруші белгілеген негізді уақыт кезеңі ішінде тапсырыс беруші көрсеткен ақауларды жоймаса;</w:t>
      </w:r>
    </w:p>
    <w:p>
      <w:pPr>
        <w:spacing w:after="0"/>
        <w:ind w:left="0"/>
        <w:jc w:val="both"/>
      </w:pPr>
      <w:r>
        <w:rPr>
          <w:rFonts w:ascii="Times New Roman"/>
          <w:b w:val="false"/>
          <w:i w:val="false"/>
          <w:color w:val="000000"/>
          <w:sz w:val="28"/>
        </w:rPr>
        <w:t>
      4) тапсырыс беруші мердігерге жұмыстар барысын кідіртуге нұсқама берсе және мұндай нұсқама_______________ күн ішінде күшін жоймаса;</w:t>
      </w:r>
    </w:p>
    <w:p>
      <w:pPr>
        <w:spacing w:after="0"/>
        <w:ind w:left="0"/>
        <w:jc w:val="both"/>
      </w:pPr>
      <w:r>
        <w:rPr>
          <w:rFonts w:ascii="Times New Roman"/>
          <w:b w:val="false"/>
          <w:i w:val="false"/>
          <w:color w:val="000000"/>
          <w:sz w:val="28"/>
        </w:rPr>
        <w:t>
      5) тапсырыс беруші не мердігер оның қайта ұйымдастырылуын немесе бірлесуін қоспағанда, банкротқа ұшыраса немесе қандай да бір себептермен таратылса;</w:t>
      </w:r>
    </w:p>
    <w:p>
      <w:pPr>
        <w:spacing w:after="0"/>
        <w:ind w:left="0"/>
        <w:jc w:val="both"/>
      </w:pPr>
      <w:r>
        <w:rPr>
          <w:rFonts w:ascii="Times New Roman"/>
          <w:b w:val="false"/>
          <w:i w:val="false"/>
          <w:color w:val="000000"/>
          <w:sz w:val="28"/>
        </w:rPr>
        <w:t>
      6) тапсырыс беруші мердігерге тапсырыс берушінің техникалық бақылаушысы растаған соманы сома расталған күннен кейінгі ______ күн ішінде төлемесе;</w:t>
      </w:r>
    </w:p>
    <w:p>
      <w:pPr>
        <w:spacing w:after="0"/>
        <w:ind w:left="0"/>
        <w:jc w:val="both"/>
      </w:pPr>
      <w:r>
        <w:rPr>
          <w:rFonts w:ascii="Times New Roman"/>
          <w:b w:val="false"/>
          <w:i w:val="false"/>
          <w:color w:val="000000"/>
          <w:sz w:val="28"/>
        </w:rPr>
        <w:t>
      7) мердігер жобалау құжаттамасында және шарттық құжаттамада көрсетілген жұмыстарды жүргізу қағидаларын, нұсқаулықтарын және ережелерін ескермейтін болса.</w:t>
      </w:r>
    </w:p>
    <w:bookmarkStart w:name="z1225" w:id="778"/>
    <w:p>
      <w:pPr>
        <w:spacing w:after="0"/>
        <w:ind w:left="0"/>
        <w:jc w:val="both"/>
      </w:pPr>
      <w:r>
        <w:rPr>
          <w:rFonts w:ascii="Times New Roman"/>
          <w:b w:val="false"/>
          <w:i w:val="false"/>
          <w:color w:val="000000"/>
          <w:sz w:val="28"/>
        </w:rPr>
        <w:t>
      53. Егер шарт мердігердің шартты едәуір бұзуы себебінен бұзылса, тапсырыс берушінің жаңа мердігерді таңдауына аванстар мен шығындарды шегере отырып, тапсырыс беруші мердігерге іс жүзінде орындалған жұмыстар үшін қалған соманы төлейді. Егер тапсырыс берушінің шартты бұзуға байланысты шығындарының жалпы сомасы мердігерге тиесілі жалпы сомадан асып түссе, айырма тапсырыс берушіге төленуге жататын борышты құрайды.</w:t>
      </w:r>
    </w:p>
    <w:bookmarkEnd w:id="778"/>
    <w:bookmarkStart w:name="z1226" w:id="779"/>
    <w:p>
      <w:pPr>
        <w:spacing w:after="0"/>
        <w:ind w:left="0"/>
        <w:jc w:val="both"/>
      </w:pPr>
      <w:r>
        <w:rPr>
          <w:rFonts w:ascii="Times New Roman"/>
          <w:b w:val="false"/>
          <w:i w:val="false"/>
          <w:color w:val="000000"/>
          <w:sz w:val="28"/>
        </w:rPr>
        <w:t>
      54. Тапсырыс беруші мердігерге оның шартты бұдан әрі орындауының орынсыздығына орай тиісті жазбаша хабарлама жібере отырып, Заңның 5-бабының 13-тармағына сәйкес кез келген уақытта шартты бұза алады, хабарламада шартты бұзу себебі көрсетіледі, шарттың күші жойылған жұмыстарының көлемі, сондай-ақ шартты бұзудың күшіне енетін күні баяндалады.</w:t>
      </w:r>
    </w:p>
    <w:bookmarkEnd w:id="779"/>
    <w:bookmarkStart w:name="z1227" w:id="780"/>
    <w:p>
      <w:pPr>
        <w:spacing w:after="0"/>
        <w:ind w:left="0"/>
        <w:jc w:val="both"/>
      </w:pPr>
      <w:r>
        <w:rPr>
          <w:rFonts w:ascii="Times New Roman"/>
          <w:b w:val="false"/>
          <w:i w:val="false"/>
          <w:color w:val="000000"/>
          <w:sz w:val="28"/>
        </w:rPr>
        <w:t>
      55. Мұндай жағдайларда тапсырыс беруші орындалған барлық жұмыстардың, сатып алынған жабдықтардың құнын, объектіден машиналар мен механизмдерді шығаруға шығыстарды және объектіні консервациялау құнын төлейді.</w:t>
      </w:r>
    </w:p>
    <w:bookmarkEnd w:id="780"/>
    <w:bookmarkStart w:name="z1228" w:id="781"/>
    <w:p>
      <w:pPr>
        <w:spacing w:after="0"/>
        <w:ind w:left="0"/>
        <w:jc w:val="both"/>
      </w:pPr>
      <w:r>
        <w:rPr>
          <w:rFonts w:ascii="Times New Roman"/>
          <w:b w:val="false"/>
          <w:i w:val="false"/>
          <w:color w:val="000000"/>
          <w:sz w:val="28"/>
        </w:rPr>
        <w:t>
      56. Шарт жоғарыда тізбеленген мән-жайларға байланысты күшін жойған кезде мердігер шарт бұзылған күнге оны бұзуға байланысты іс жүзіндегі шығындар үшін ғана ақы талап етеді.</w:t>
      </w:r>
    </w:p>
    <w:bookmarkEnd w:id="781"/>
    <w:bookmarkStart w:name="z1229" w:id="782"/>
    <w:p>
      <w:pPr>
        <w:spacing w:after="0"/>
        <w:ind w:left="0"/>
        <w:jc w:val="both"/>
      </w:pPr>
      <w:r>
        <w:rPr>
          <w:rFonts w:ascii="Times New Roman"/>
          <w:b w:val="false"/>
          <w:i w:val="false"/>
          <w:color w:val="000000"/>
          <w:sz w:val="28"/>
        </w:rPr>
        <w:t>
      57. Мына фактілердің бірі анықталған жағдайда мемлекеттік сатып алу туралы шарт кез келген кезеңде бұзылады:</w:t>
      </w:r>
    </w:p>
    <w:bookmarkEnd w:id="782"/>
    <w:p>
      <w:pPr>
        <w:spacing w:after="0"/>
        <w:ind w:left="0"/>
        <w:jc w:val="both"/>
      </w:pPr>
      <w:r>
        <w:rPr>
          <w:rFonts w:ascii="Times New Roman"/>
          <w:b w:val="false"/>
          <w:i w:val="false"/>
          <w:color w:val="000000"/>
          <w:sz w:val="28"/>
        </w:rPr>
        <w:t>
      1) Заңның 6-бабында көзделген шектеулердің бұзылуы;</w:t>
      </w:r>
    </w:p>
    <w:p>
      <w:pPr>
        <w:spacing w:after="0"/>
        <w:ind w:left="0"/>
        <w:jc w:val="both"/>
      </w:pPr>
      <w:r>
        <w:rPr>
          <w:rFonts w:ascii="Times New Roman"/>
          <w:b w:val="false"/>
          <w:i w:val="false"/>
          <w:color w:val="000000"/>
          <w:sz w:val="28"/>
        </w:rPr>
        <w:t>
      2) сатып алуды ұйымдастырушы әлеуетті өнім берушіге Заңда көзделмеген жәрдем көрсетсе.</w:t>
      </w:r>
    </w:p>
    <w:p>
      <w:pPr>
        <w:spacing w:after="0"/>
        <w:ind w:left="0"/>
        <w:jc w:val="both"/>
      </w:pPr>
      <w:r>
        <w:rPr>
          <w:rFonts w:ascii="Times New Roman"/>
          <w:b w:val="false"/>
          <w:i w:val="false"/>
          <w:color w:val="000000"/>
          <w:sz w:val="28"/>
        </w:rPr>
        <w:t>
      Егер шарт бұзылса, мердігер дереу жұмысты тоқтатып, объектіні консервациялауды және оны тапсырыс берушіге белгіленген тәртіппен тапсыруды қамтамасыз етеді.</w:t>
      </w:r>
    </w:p>
    <w:p>
      <w:pPr>
        <w:spacing w:after="0"/>
        <w:ind w:left="0"/>
        <w:jc w:val="both"/>
      </w:pPr>
      <w:r>
        <w:rPr>
          <w:rFonts w:ascii="Times New Roman"/>
          <w:b w:val="false"/>
          <w:i w:val="false"/>
          <w:color w:val="000000"/>
          <w:sz w:val="28"/>
        </w:rPr>
        <w:t>
      58. Егер шарт мердігердің шарт талаптарын едәуір бұзуы себебінен бұзылатын болса, объектідегі барлық материалдар мен жабдық, сондай-ақ уақытша құрылыстар мен орындалған құрылыс жұмыстары тапсырыс берушінің меншігі болып саналады және шартты бұзуға байланысты қаржылық талқылаулар шешілгенге дейін оның иелігінде болады.</w:t>
      </w:r>
    </w:p>
    <w:bookmarkStart w:name="z1230" w:id="783"/>
    <w:p>
      <w:pPr>
        <w:spacing w:after="0"/>
        <w:ind w:left="0"/>
        <w:jc w:val="both"/>
      </w:pPr>
      <w:r>
        <w:rPr>
          <w:rFonts w:ascii="Times New Roman"/>
          <w:b w:val="false"/>
          <w:i w:val="false"/>
          <w:color w:val="000000"/>
          <w:sz w:val="28"/>
        </w:rPr>
        <w:t>
      59. Егер дүлей апат, ұрыс қимылдары немесе тапсырыс беруші немесе мердігер бақылай алмайтын қандай бір басқа форс-мажорлық оқиға шарттың орындалуын бұзса, тапсырыс беруші шарттың тоқтатыла тұруын куәландырады. Мердігер тоқтата тұру туралы хабарлама алғаннан кейін аса қысқа мерзімде Объектіні консервациялауды қамтамасыз етеді және жұмысты тоқтатады. Тапсырыс беруші мердігерге объектіні тоқтатқан күнге дейін орындалған жұмыстардың барлық көлемі үшін және объектіні консервациялауға байланысты жұмыстар үшін ақы төлеуді жүргізеді.</w:t>
      </w:r>
    </w:p>
    <w:bookmarkEnd w:id="783"/>
    <w:bookmarkStart w:name="z1231" w:id="784"/>
    <w:p>
      <w:pPr>
        <w:spacing w:after="0"/>
        <w:ind w:left="0"/>
        <w:jc w:val="both"/>
      </w:pPr>
      <w:r>
        <w:rPr>
          <w:rFonts w:ascii="Times New Roman"/>
          <w:b w:val="false"/>
          <w:i w:val="false"/>
          <w:color w:val="000000"/>
          <w:sz w:val="28"/>
        </w:rPr>
        <w:t>
      60. Мердігер орындалған жұмыстарды және жұмыстарға байланысты барлық материалдарды, жабдықтарды, ресурстарды және өзге де позицияларды жауын-шашынға, су тасқынына, аязға, өртке, ұрлыққа және өзге де себептерге байланысты зиянның, зақымданудың, жойылудың барлық түрлерінен қорғауды қамтамасыз етуге міндетті. Мердігер өзінің жұмыстарын жүргізу кезінде жоба бойынша басқа жұмыстарды, сондай-ақ тапсырыс берушіге тиесілі меншікті және оған тиесілі құрылыстарды қандай да бір зақымдану түрлерінен және жолды, ғимараттарды, материалдардың қоймаларын және жылжымалы және жылжымайтын мүліктің өзге де түрлерін қоса алғанда (бірақ онымен шектелмей) басқа да себептерден қорғауды қамтамасыз етеді. Мердігер жоғарыда айтылғандарға байланысты шеккен барлық шығындар тапсырыс берушінің тарапынан қосымша өтелуге жатпайды.</w:t>
      </w:r>
    </w:p>
    <w:bookmarkEnd w:id="784"/>
    <w:bookmarkStart w:name="z1232" w:id="785"/>
    <w:p>
      <w:pPr>
        <w:spacing w:after="0"/>
        <w:ind w:left="0"/>
        <w:jc w:val="both"/>
      </w:pPr>
      <w:r>
        <w:rPr>
          <w:rFonts w:ascii="Times New Roman"/>
          <w:b w:val="false"/>
          <w:i w:val="false"/>
          <w:color w:val="000000"/>
          <w:sz w:val="28"/>
        </w:rPr>
        <w:t>
      61. Жоғарыда айтылған себептер бойынша жұмыстар толық аяқталғанға және қабылданғанға дейін мердігер жұмыстарына қандай да бір нұқсан тигені немесе олардың зақымданғаны үшін тапсырыс беруші жауапты болмайды және мердігер қандай да бір зиянды барлық түзетуді, қандай да бір зақымдануды және өзге де жоғары айтылғандар нәтижесінде өзге де ақауларды қосымша өтеусіз жүзеге асырады.</w:t>
      </w:r>
    </w:p>
    <w:bookmarkEnd w:id="785"/>
    <w:bookmarkStart w:name="z1233" w:id="786"/>
    <w:p>
      <w:pPr>
        <w:spacing w:after="0"/>
        <w:ind w:left="0"/>
        <w:jc w:val="both"/>
      </w:pPr>
      <w:r>
        <w:rPr>
          <w:rFonts w:ascii="Times New Roman"/>
          <w:b w:val="false"/>
          <w:i w:val="false"/>
          <w:color w:val="000000"/>
          <w:sz w:val="28"/>
        </w:rPr>
        <w:t>
      62. Мердігер жеткізетін, объектіге жеткізілуге тиіс барлық материалдар мен жабдықтарды жеткізуді, тасымалдауды, түсіруді және сақтауды ұйымдастыру үшін мердігер жауапты болады. Жеткізу мердігердің атына ғана жүзеге асырылады. Жеткізумен, өңдеумен, сақтаумен және көлік құралдарының тұрып қалуына ақы төлеумен байланысты шығыстар үшін тапсырыс беруші ешбір жағдайда жауапты болмайды. Ешбір жағдайда жеткізу тапсырыс берушінің атына жіберілмейді.</w:t>
      </w:r>
    </w:p>
    <w:bookmarkEnd w:id="786"/>
    <w:bookmarkStart w:name="z1234" w:id="787"/>
    <w:p>
      <w:pPr>
        <w:spacing w:after="0"/>
        <w:ind w:left="0"/>
        <w:jc w:val="both"/>
      </w:pPr>
      <w:r>
        <w:rPr>
          <w:rFonts w:ascii="Times New Roman"/>
          <w:b w:val="false"/>
          <w:i w:val="false"/>
          <w:color w:val="000000"/>
          <w:sz w:val="28"/>
        </w:rPr>
        <w:t>
      63. Мердігер тапсырыс берушіге учаскеде материалдар мен жабдықтар алу кестесін береді. Сақтау, төсеу немесе қатарлап жинау үшін тапсырыс беруші рұқсат берген учаскелер ғана пайдаланылуы мүмкін. Егер мердігер өзінің материалдары мен жабдықтарын түсіруді және сақтауды кідіртетін болса және егер мұндай кідірту тұтастай алғанда жұмыстарды жүзеге асыруға зиян келтіретін болса, тапсырыс беруші мердігердің материалдары мен жабдықтарын тиеу мен сақтауды мердігердің есебінен жүзеге асыруы мүмкін (бірақ мұны жасауға міндетті емес). Бұл жағдайда тапсырыс беруші кемінде бір жұмыс күні бұрын мердігерді жұмыстардың басталған күнін және орнын көрсете отырып, мұндай жұмыстардың жүзеге асырылуы туралы хабардар етуге міндетті. Егер мұндай түсіруді немесе сақтауды тапсырыс беруші жүзеге асыратын болса, жоғарыда айтылғанның зиянына немесе зақымдануына байланысты бүкіл тәуекелді мердігер көтереді.</w:t>
      </w:r>
    </w:p>
    <w:bookmarkEnd w:id="787"/>
    <w:bookmarkStart w:name="z1235" w:id="788"/>
    <w:p>
      <w:pPr>
        <w:spacing w:after="0"/>
        <w:ind w:left="0"/>
        <w:jc w:val="both"/>
      </w:pPr>
      <w:r>
        <w:rPr>
          <w:rFonts w:ascii="Times New Roman"/>
          <w:b w:val="false"/>
          <w:i w:val="false"/>
          <w:color w:val="000000"/>
          <w:sz w:val="28"/>
        </w:rPr>
        <w:t>
      64. Тапсырыс беруші беретін материалдар мен жабдықтарды тапсырыс беруші мен мердігер бірлесіп қабылдайды және тексереді. Құрылыс алаңында түсіруді мердігер жүзеге асырады. Мұндай қабылдау қабылдап алу туралы Мердігер дайындайтын жазбаша құжатпен куәландырылуға тиіс. Мұндай материалдар мен жабдықтарға қолданылатын кез келген кемшілік немесе зақымдану қабылдап алу туралы жазбаша құжатта нақты белгіленуге тиіс. Мұндай материалдар мен жабдықтарды қабылдағаннан кейін мердігер осындай материалдар мен жабдықтардың өңделуі мен сақталуы үшін және жоғарыда көрсетілгендер жоғалған немесе зақымданған жағдайда толық жауапты болады. Мердігер өзінің жұмыстарын аяқтағаннан кейін қалатын материалдардың немесе жабдықтардың кез келген артық саны тапсырыс берушіге қайтарылуға тиіс.</w:t>
      </w:r>
    </w:p>
    <w:bookmarkEnd w:id="788"/>
    <w:bookmarkStart w:name="z1236" w:id="789"/>
    <w:p>
      <w:pPr>
        <w:spacing w:after="0"/>
        <w:ind w:left="0"/>
        <w:jc w:val="both"/>
      </w:pPr>
      <w:r>
        <w:rPr>
          <w:rFonts w:ascii="Times New Roman"/>
          <w:b w:val="false"/>
          <w:i w:val="false"/>
          <w:color w:val="000000"/>
          <w:sz w:val="28"/>
        </w:rPr>
        <w:t>
      65. Егер шартта тапсырыс берушінің материалдарын немесе жабдықтарын жеткізу көзделген болса, мердігер оларды жеткізу үшін қажет болуы мүмкін мерзімдер туралы тапсырыс берушіні алдын ала хабардар етеді. Бұл мерзімдер мердігердің жұмыс кестесінде көзделеді.</w:t>
      </w:r>
    </w:p>
    <w:bookmarkEnd w:id="789"/>
    <w:bookmarkStart w:name="z1237" w:id="790"/>
    <w:p>
      <w:pPr>
        <w:spacing w:after="0"/>
        <w:ind w:left="0"/>
        <w:jc w:val="both"/>
      </w:pPr>
      <w:r>
        <w:rPr>
          <w:rFonts w:ascii="Times New Roman"/>
          <w:b w:val="false"/>
          <w:i w:val="false"/>
          <w:color w:val="000000"/>
          <w:sz w:val="28"/>
        </w:rPr>
        <w:t>
      66. Егер шартқа сәйкес тапсырыс беруші осы шартта көзделген жұмыстарды орындау үшін негізді көлемде электр энергиясымен және сумен қамтамасыз ететін болса, мердігер қосуды орындау үшін және су мен электр энергиясын тапсырыс беруші белгілеген қосу нүктесінен бөлу үшін жауап береді. Осы көрсетілетін қызметтермен қамтамасыз етудегі үзілістер жұмыстардың ұзақтығын өзгерту үшін негіз болып табылады.</w:t>
      </w:r>
    </w:p>
    <w:bookmarkEnd w:id="790"/>
    <w:bookmarkStart w:name="z1238" w:id="791"/>
    <w:p>
      <w:pPr>
        <w:spacing w:after="0"/>
        <w:ind w:left="0"/>
        <w:jc w:val="both"/>
      </w:pPr>
      <w:r>
        <w:rPr>
          <w:rFonts w:ascii="Times New Roman"/>
          <w:b w:val="false"/>
          <w:i w:val="false"/>
          <w:color w:val="000000"/>
          <w:sz w:val="28"/>
        </w:rPr>
        <w:t>
      67. Мердігер учаскенің аумағын таза ұстайды. Мердігер учаскеден барлық құрылыс қоқысын жоюға және учаскені жедел түрде тәртіпке келтіруге міндетті.</w:t>
      </w:r>
    </w:p>
    <w:bookmarkEnd w:id="791"/>
    <w:bookmarkStart w:name="z1239" w:id="792"/>
    <w:p>
      <w:pPr>
        <w:spacing w:after="0"/>
        <w:ind w:left="0"/>
        <w:jc w:val="both"/>
      </w:pPr>
      <w:r>
        <w:rPr>
          <w:rFonts w:ascii="Times New Roman"/>
          <w:b w:val="false"/>
          <w:i w:val="false"/>
          <w:color w:val="000000"/>
          <w:sz w:val="28"/>
        </w:rPr>
        <w:t>
      68. Егер мердігер учаскені осы шарт талап ететіндей таза ұстауға жағдайы келмесе, шығыстарды мердігердің есебіне жатқыза отырып, осы жұмысты Тапсырыс беруші орындауы мүмкін.</w:t>
      </w:r>
    </w:p>
    <w:bookmarkEnd w:id="792"/>
    <w:bookmarkStart w:name="z1240" w:id="793"/>
    <w:p>
      <w:pPr>
        <w:spacing w:after="0"/>
        <w:ind w:left="0"/>
        <w:jc w:val="both"/>
      </w:pPr>
      <w:r>
        <w:rPr>
          <w:rFonts w:ascii="Times New Roman"/>
          <w:b w:val="false"/>
          <w:i w:val="false"/>
          <w:color w:val="000000"/>
          <w:sz w:val="28"/>
        </w:rPr>
        <w:t>
      69. Мердігер шартта баяндалған барлық жұмыстар аяқталғаннан кейін жұмыстардың аяқталғаны туралы тапсырыс берушіге хабарлама жібереді. Тапсырыс беруші жеті күн мерзімнен кешіктірмей шартқа сәйкес жұмыстардың аяқталуын бағалау жөніндегі комиссияны (жұмыс комиссиясы) тағайындайды.</w:t>
      </w:r>
    </w:p>
    <w:bookmarkEnd w:id="793"/>
    <w:bookmarkStart w:name="z1241" w:id="794"/>
    <w:p>
      <w:pPr>
        <w:spacing w:after="0"/>
        <w:ind w:left="0"/>
        <w:jc w:val="both"/>
      </w:pPr>
      <w:r>
        <w:rPr>
          <w:rFonts w:ascii="Times New Roman"/>
          <w:b w:val="false"/>
          <w:i w:val="false"/>
          <w:color w:val="000000"/>
          <w:sz w:val="28"/>
        </w:rPr>
        <w:t>
      70. Жұмыс комиссиясы мердігердің қатысуымен өткізіледі.</w:t>
      </w:r>
    </w:p>
    <w:bookmarkEnd w:id="794"/>
    <w:bookmarkStart w:name="z1242" w:id="795"/>
    <w:p>
      <w:pPr>
        <w:spacing w:after="0"/>
        <w:ind w:left="0"/>
        <w:jc w:val="both"/>
      </w:pPr>
      <w:r>
        <w:rPr>
          <w:rFonts w:ascii="Times New Roman"/>
          <w:b w:val="false"/>
          <w:i w:val="false"/>
          <w:color w:val="000000"/>
          <w:sz w:val="28"/>
        </w:rPr>
        <w:t>
      71. Жұмыс комиссиясы актісінің күні жұмыстар аяқталған күн болып саналады.</w:t>
      </w:r>
    </w:p>
    <w:bookmarkEnd w:id="795"/>
    <w:bookmarkStart w:name="z1243" w:id="796"/>
    <w:p>
      <w:pPr>
        <w:spacing w:after="0"/>
        <w:ind w:left="0"/>
        <w:jc w:val="both"/>
      </w:pPr>
      <w:r>
        <w:rPr>
          <w:rFonts w:ascii="Times New Roman"/>
          <w:b w:val="false"/>
          <w:i w:val="false"/>
          <w:color w:val="000000"/>
          <w:sz w:val="28"/>
        </w:rPr>
        <w:t>
      72. Жұмыс комиссиясы кемшіліктердің тізбесін жасайды және оларды жою мерзімін көрсетеді. Кемшіліктерді жою күні шарттың аяқталған күні болып саналады. Барлық кемшіліктерді жою фактісі объектіні пайдалануға түпкілікті қабылдау актісімен (Мемлекеттік комиссия актісімен) анықталады.</w:t>
      </w:r>
    </w:p>
    <w:bookmarkEnd w:id="796"/>
    <w:bookmarkStart w:name="z1244" w:id="797"/>
    <w:p>
      <w:pPr>
        <w:spacing w:after="0"/>
        <w:ind w:left="0"/>
        <w:jc w:val="both"/>
      </w:pPr>
      <w:r>
        <w:rPr>
          <w:rFonts w:ascii="Times New Roman"/>
          <w:b w:val="false"/>
          <w:i w:val="false"/>
          <w:color w:val="000000"/>
          <w:sz w:val="28"/>
        </w:rPr>
        <w:t>
      73. Форс-мажор жағдайларын қоспағанда, өнім берушінің тарапынан шарт бойынша жұмыстарды орындау не орындалған жұмыстар бойынша кемшіліктерді жою жөніндегі міндеттемелерін орындамағаны не тиісінше орындамағаны үшін тапсырыс беруші шарт шеңберіндегі өзінің басқа да құқықтарына нұқсан келтірмей, тұрақсыздық айыбын (айыппұл, өсімпұл) өнім беруші міндеттемені орындамағанда мерзімі өткен әрбір күн үшін шарт сомасының 0,1 %-ы мөлшерінде не мерзімі өткен әрбір күн үшін тиісінше орындамаған міндеттеменің 0,1 %-ы мөлшерінде өндіріп алады.</w:t>
      </w:r>
    </w:p>
    <w:bookmarkEnd w:id="797"/>
    <w:bookmarkStart w:name="z1245" w:id="798"/>
    <w:p>
      <w:pPr>
        <w:spacing w:after="0"/>
        <w:ind w:left="0"/>
        <w:jc w:val="both"/>
      </w:pPr>
      <w:r>
        <w:rPr>
          <w:rFonts w:ascii="Times New Roman"/>
          <w:b w:val="false"/>
          <w:i w:val="false"/>
          <w:color w:val="000000"/>
          <w:sz w:val="28"/>
        </w:rPr>
        <w:t>
      74. Осы шарттың күшіне енетін күні жұмыстардың басталған мерзімі болып саналады (не осы күн шартта айқындалады).</w:t>
      </w:r>
    </w:p>
    <w:bookmarkEnd w:id="798"/>
    <w:bookmarkStart w:name="z1246" w:id="799"/>
    <w:p>
      <w:pPr>
        <w:spacing w:after="0"/>
        <w:ind w:left="0"/>
        <w:jc w:val="both"/>
      </w:pPr>
      <w:r>
        <w:rPr>
          <w:rFonts w:ascii="Times New Roman"/>
          <w:b w:val="false"/>
          <w:i w:val="false"/>
          <w:color w:val="000000"/>
          <w:sz w:val="28"/>
        </w:rPr>
        <w:t>
      75. Мердігер осы шарт бойынша жұмыстардың барлық түрлерін жұмыстар басталғаннан кейін күнтізбелік (күн санын көрсету керек) күннен кешіктірмей аяқтауды қамтамасыз етуге міндеттенеді.</w:t>
      </w:r>
    </w:p>
    <w:bookmarkEnd w:id="799"/>
    <w:p>
      <w:pPr>
        <w:spacing w:after="0"/>
        <w:ind w:left="0"/>
        <w:jc w:val="both"/>
      </w:pPr>
      <w:r>
        <w:rPr>
          <w:rFonts w:ascii="Times New Roman"/>
          <w:b w:val="false"/>
          <w:i w:val="false"/>
          <w:color w:val="000000"/>
          <w:sz w:val="28"/>
        </w:rPr>
        <w:t>
      Бұл ретте мемлекеттік сатып алу туралы шарт бойынша жұмыстарды орындаудың ең аз мерзімі кемінде күнтізбелік он бес күн.</w:t>
      </w:r>
    </w:p>
    <w:bookmarkStart w:name="z1247" w:id="800"/>
    <w:p>
      <w:pPr>
        <w:spacing w:after="0"/>
        <w:ind w:left="0"/>
        <w:jc w:val="both"/>
      </w:pPr>
      <w:r>
        <w:rPr>
          <w:rFonts w:ascii="Times New Roman"/>
          <w:b w:val="false"/>
          <w:i w:val="false"/>
          <w:color w:val="000000"/>
          <w:sz w:val="28"/>
        </w:rPr>
        <w:t>
      76. Өнім беруші (мердігер) конкурстық өтінімге сәйкес жергілікті қамтуды (ол бар болса) қамтамасыз етуге міндеттенеді*.</w:t>
      </w:r>
    </w:p>
    <w:bookmarkEnd w:id="800"/>
    <w:p>
      <w:pPr>
        <w:spacing w:after="0"/>
        <w:ind w:left="0"/>
        <w:jc w:val="both"/>
      </w:pPr>
      <w:r>
        <w:rPr>
          <w:rFonts w:ascii="Times New Roman"/>
          <w:b w:val="false"/>
          <w:i w:val="false"/>
          <w:color w:val="000000"/>
          <w:sz w:val="28"/>
        </w:rPr>
        <w:t>
      *Ескертпе: осы норма мемлекеттік сатып алуды мемлекеттік кәсіпорындар, дауыс беретін акцияларының (жарғылық капиталға қатысу үлестерінің) елу және одан көп пайызы мемлекетке тиесілі заңды тұлғалар өткізген кезде қолданылады.</w:t>
      </w:r>
    </w:p>
    <w:bookmarkStart w:name="z1248" w:id="801"/>
    <w:p>
      <w:pPr>
        <w:spacing w:after="0"/>
        <w:ind w:left="0"/>
        <w:jc w:val="both"/>
      </w:pPr>
      <w:r>
        <w:rPr>
          <w:rFonts w:ascii="Times New Roman"/>
          <w:b w:val="false"/>
          <w:i w:val="false"/>
          <w:color w:val="000000"/>
          <w:sz w:val="28"/>
        </w:rPr>
        <w:t>
      77. Тапсырыс беруші осы шарт бойынша орындалған көлем үшін осы шартта айтылған соманы төлеуге міндеттенеді.</w:t>
      </w:r>
    </w:p>
    <w:bookmarkEnd w:id="801"/>
    <w:bookmarkStart w:name="z1249" w:id="802"/>
    <w:p>
      <w:pPr>
        <w:spacing w:after="0"/>
        <w:ind w:left="0"/>
        <w:jc w:val="both"/>
      </w:pPr>
      <w:r>
        <w:rPr>
          <w:rFonts w:ascii="Times New Roman"/>
          <w:b w:val="false"/>
          <w:i w:val="false"/>
          <w:color w:val="000000"/>
          <w:sz w:val="28"/>
        </w:rPr>
        <w:t>
      78. Мердігер орындаған жұмыстардың сомасынан ай сайын (немесе басқа кезеңді көрсету керек) тапсырыс беруші орындалған жұмыстар құнының 5 %-ын ұстап қалады, бұл мердігерге барлық жұмыстар орындалғаннан және кемшіліктер мен ақаулар тізбесі жойылғаннан кейін төленеді (бұдан әрі - түпкілікті ақы төлеу).</w:t>
      </w:r>
    </w:p>
    <w:bookmarkEnd w:id="802"/>
    <w:bookmarkStart w:name="z1250" w:id="803"/>
    <w:p>
      <w:pPr>
        <w:spacing w:after="0"/>
        <w:ind w:left="0"/>
        <w:jc w:val="both"/>
      </w:pPr>
      <w:r>
        <w:rPr>
          <w:rFonts w:ascii="Times New Roman"/>
          <w:b w:val="false"/>
          <w:i w:val="false"/>
          <w:color w:val="000000"/>
          <w:sz w:val="28"/>
        </w:rPr>
        <w:t>
      79. Осы шарт бойынша мердігерге түпкілікті ақы төлеуді тапсырыс беруші мердігер осы шарт бойынша міндеттемелерді және ақауларды түзету жөніндегі өзінің барлық міндеттемелерін толық орындағанда жүргізеді.</w:t>
      </w:r>
    </w:p>
    <w:bookmarkEnd w:id="803"/>
    <w:bookmarkStart w:name="z1251" w:id="804"/>
    <w:p>
      <w:pPr>
        <w:spacing w:after="0"/>
        <w:ind w:left="0"/>
        <w:jc w:val="both"/>
      </w:pPr>
      <w:r>
        <w:rPr>
          <w:rFonts w:ascii="Times New Roman"/>
          <w:b w:val="false"/>
          <w:i w:val="false"/>
          <w:color w:val="000000"/>
          <w:sz w:val="28"/>
        </w:rPr>
        <w:t>
      80. Осы шартта тапсырыс беруші мен мердігер белгіленген тәртіппен келіскен өзге де айыппұл санкциялары не Қазақстан Республикасының заңнамасына қайшы келмейтін өзге де талаптар көзделуі мүмкін.</w:t>
      </w:r>
    </w:p>
    <w:bookmarkEnd w:id="804"/>
    <w:bookmarkStart w:name="z1252" w:id="805"/>
    <w:p>
      <w:pPr>
        <w:spacing w:after="0"/>
        <w:ind w:left="0"/>
        <w:jc w:val="both"/>
      </w:pPr>
      <w:r>
        <w:rPr>
          <w:rFonts w:ascii="Times New Roman"/>
          <w:b w:val="false"/>
          <w:i w:val="false"/>
          <w:color w:val="000000"/>
          <w:sz w:val="28"/>
        </w:rPr>
        <w:t>
      81. Мердігер конкурстық құжаттамада көзделген нысанда, көлемде және шарттарда шарттың орындалуын қамтамасыз етуді енгізуге міндетті (егер осындай қамтамасыз етуді енгізу конкурстық құжаттамада көзделсе).</w:t>
      </w:r>
    </w:p>
    <w:bookmarkEnd w:id="805"/>
    <w:bookmarkStart w:name="z1253" w:id="806"/>
    <w:p>
      <w:pPr>
        <w:spacing w:after="0"/>
        <w:ind w:left="0"/>
        <w:jc w:val="both"/>
      </w:pPr>
      <w:r>
        <w:rPr>
          <w:rFonts w:ascii="Times New Roman"/>
          <w:b w:val="false"/>
          <w:i w:val="false"/>
          <w:color w:val="000000"/>
          <w:sz w:val="28"/>
        </w:rPr>
        <w:t>
      82. Осы шарт тапсырыс беруші оны Қазақстан Республикасы Қаржы министрлігінің аумақтық қазынашылық бөлімшелерінде (мемлекеттік органдар мен мемлекеттік мекемелер үшін) тіркегеннен кейін және өнім беруші Қағидалардың 121-тармағында көрсетілген шарттың орындалуын қамтамасыз етуді енгізгеннен кейін күшіне енеді.</w:t>
      </w:r>
    </w:p>
    <w:bookmarkEnd w:id="806"/>
    <w:bookmarkStart w:name="z1254" w:id="807"/>
    <w:p>
      <w:pPr>
        <w:spacing w:after="0"/>
        <w:ind w:left="0"/>
        <w:jc w:val="both"/>
      </w:pPr>
      <w:r>
        <w:rPr>
          <w:rFonts w:ascii="Times New Roman"/>
          <w:b w:val="false"/>
          <w:i w:val="false"/>
          <w:color w:val="000000"/>
          <w:sz w:val="28"/>
        </w:rPr>
        <w:t>
      83. Тараптардың мекенжайлары мен деректемелері:</w:t>
      </w:r>
    </w:p>
    <w:bookmarkEnd w:id="807"/>
    <w:p>
      <w:pPr>
        <w:spacing w:after="0"/>
        <w:ind w:left="0"/>
        <w:jc w:val="both"/>
      </w:pPr>
      <w:r>
        <w:rPr>
          <w:rFonts w:ascii="Times New Roman"/>
          <w:b w:val="false"/>
          <w:i w:val="false"/>
          <w:color w:val="000000"/>
          <w:sz w:val="28"/>
        </w:rPr>
        <w:t>
      Тапсырыс беруші                               Өнім беруші</w:t>
      </w:r>
    </w:p>
    <w:p>
      <w:pPr>
        <w:spacing w:after="0"/>
        <w:ind w:left="0"/>
        <w:jc w:val="both"/>
      </w:pPr>
      <w:r>
        <w:rPr>
          <w:rFonts w:ascii="Times New Roman"/>
          <w:b w:val="false"/>
          <w:i w:val="false"/>
          <w:color w:val="000000"/>
          <w:sz w:val="28"/>
        </w:rPr>
        <w:t>
      ___________________________       ________________________</w:t>
      </w:r>
    </w:p>
    <w:p>
      <w:pPr>
        <w:spacing w:after="0"/>
        <w:ind w:left="0"/>
        <w:jc w:val="both"/>
      </w:pPr>
      <w:r>
        <w:rPr>
          <w:rFonts w:ascii="Times New Roman"/>
          <w:b w:val="false"/>
          <w:i w:val="false"/>
          <w:color w:val="000000"/>
          <w:sz w:val="28"/>
        </w:rPr>
        <w:t>
                     (толық атауы)                                  (толық атауы)</w:t>
      </w:r>
    </w:p>
    <w:p>
      <w:pPr>
        <w:spacing w:after="0"/>
        <w:ind w:left="0"/>
        <w:jc w:val="both"/>
      </w:pPr>
      <w:r>
        <w:rPr>
          <w:rFonts w:ascii="Times New Roman"/>
          <w:b w:val="false"/>
          <w:i w:val="false"/>
          <w:color w:val="000000"/>
          <w:sz w:val="28"/>
        </w:rPr>
        <w:t>
      ___________________________        ________________________</w:t>
      </w:r>
    </w:p>
    <w:p>
      <w:pPr>
        <w:spacing w:after="0"/>
        <w:ind w:left="0"/>
        <w:jc w:val="both"/>
      </w:pPr>
      <w:r>
        <w:rPr>
          <w:rFonts w:ascii="Times New Roman"/>
          <w:b w:val="false"/>
          <w:i w:val="false"/>
          <w:color w:val="000000"/>
          <w:sz w:val="28"/>
        </w:rPr>
        <w:t>
      ___________________________        ________________________</w:t>
      </w:r>
    </w:p>
    <w:p>
      <w:pPr>
        <w:spacing w:after="0"/>
        <w:ind w:left="0"/>
        <w:jc w:val="both"/>
      </w:pPr>
      <w:r>
        <w:rPr>
          <w:rFonts w:ascii="Times New Roman"/>
          <w:b w:val="false"/>
          <w:i w:val="false"/>
          <w:color w:val="000000"/>
          <w:sz w:val="28"/>
        </w:rPr>
        <w:t>
                         (мекенжайы)                               (мекенжайы)</w:t>
      </w:r>
    </w:p>
    <w:p>
      <w:pPr>
        <w:spacing w:after="0"/>
        <w:ind w:left="0"/>
        <w:jc w:val="both"/>
      </w:pPr>
      <w:r>
        <w:rPr>
          <w:rFonts w:ascii="Times New Roman"/>
          <w:b w:val="false"/>
          <w:i w:val="false"/>
          <w:color w:val="000000"/>
          <w:sz w:val="28"/>
        </w:rPr>
        <w:t>
      ___________________________        ________________________</w:t>
      </w:r>
    </w:p>
    <w:p>
      <w:pPr>
        <w:spacing w:after="0"/>
        <w:ind w:left="0"/>
        <w:jc w:val="both"/>
      </w:pPr>
      <w:r>
        <w:rPr>
          <w:rFonts w:ascii="Times New Roman"/>
          <w:b w:val="false"/>
          <w:i w:val="false"/>
          <w:color w:val="000000"/>
          <w:sz w:val="28"/>
        </w:rPr>
        <w:t>
                     (телефоны, факсі)                        (телефоны, факсы)</w:t>
      </w:r>
    </w:p>
    <w:p>
      <w:pPr>
        <w:spacing w:after="0"/>
        <w:ind w:left="0"/>
        <w:jc w:val="both"/>
      </w:pPr>
      <w:r>
        <w:rPr>
          <w:rFonts w:ascii="Times New Roman"/>
          <w:b w:val="false"/>
          <w:i w:val="false"/>
          <w:color w:val="000000"/>
          <w:sz w:val="28"/>
        </w:rPr>
        <w:t>
      ___________________________        ________________________</w:t>
      </w:r>
    </w:p>
    <w:p>
      <w:pPr>
        <w:spacing w:after="0"/>
        <w:ind w:left="0"/>
        <w:jc w:val="both"/>
      </w:pPr>
      <w:r>
        <w:rPr>
          <w:rFonts w:ascii="Times New Roman"/>
          <w:b w:val="false"/>
          <w:i w:val="false"/>
          <w:color w:val="000000"/>
          <w:sz w:val="28"/>
        </w:rPr>
        <w:t>
                (Т.A.Ә. (бар болса))                        (Т.A.Ә. (бар болса))</w:t>
      </w:r>
    </w:p>
    <w:p>
      <w:pPr>
        <w:spacing w:after="0"/>
        <w:ind w:left="0"/>
        <w:jc w:val="both"/>
      </w:pPr>
      <w:r>
        <w:rPr>
          <w:rFonts w:ascii="Times New Roman"/>
          <w:b w:val="false"/>
          <w:i w:val="false"/>
          <w:color w:val="000000"/>
          <w:sz w:val="28"/>
        </w:rPr>
        <w:t>
      ___________________________        ________________________</w:t>
      </w:r>
    </w:p>
    <w:p>
      <w:pPr>
        <w:spacing w:after="0"/>
        <w:ind w:left="0"/>
        <w:jc w:val="both"/>
      </w:pPr>
      <w:r>
        <w:rPr>
          <w:rFonts w:ascii="Times New Roman"/>
          <w:b w:val="false"/>
          <w:i w:val="false"/>
          <w:color w:val="000000"/>
          <w:sz w:val="28"/>
        </w:rPr>
        <w:t>
                           (қолы)                                                     (қолы)</w:t>
      </w:r>
    </w:p>
    <w:p>
      <w:pPr>
        <w:spacing w:after="0"/>
        <w:ind w:left="0"/>
        <w:jc w:val="both"/>
      </w:pPr>
      <w:r>
        <w:rPr>
          <w:rFonts w:ascii="Times New Roman"/>
          <w:b w:val="false"/>
          <w:i w:val="false"/>
          <w:color w:val="000000"/>
          <w:sz w:val="28"/>
        </w:rPr>
        <w:t>
      _______жылғы "__"__________       _______жылғы "___" ______</w:t>
      </w:r>
    </w:p>
    <w:p>
      <w:pPr>
        <w:spacing w:after="0"/>
        <w:ind w:left="0"/>
        <w:jc w:val="both"/>
      </w:pPr>
      <w:r>
        <w:rPr>
          <w:rFonts w:ascii="Times New Roman"/>
          <w:b w:val="false"/>
          <w:i w:val="false"/>
          <w:color w:val="000000"/>
          <w:sz w:val="28"/>
        </w:rPr>
        <w:t>
      М.О.                                                     М.О</w:t>
      </w:r>
    </w:p>
    <w:p>
      <w:pPr>
        <w:spacing w:after="0"/>
        <w:ind w:left="0"/>
        <w:jc w:val="both"/>
      </w:pPr>
      <w:r>
        <w:rPr>
          <w:rFonts w:ascii="Times New Roman"/>
          <w:b w:val="false"/>
          <w:i w:val="false"/>
          <w:color w:val="000000"/>
          <w:sz w:val="28"/>
        </w:rPr>
        <w:t>
      Aумақтық қазынашылық органында тіркелген күні (мемлекеттік органдар мен мекемелер үшін): ___________________</w:t>
      </w:r>
    </w:p>
    <w:p>
      <w:pPr>
        <w:spacing w:after="0"/>
        <w:ind w:left="0"/>
        <w:jc w:val="both"/>
      </w:pPr>
      <w:r>
        <w:rPr>
          <w:rFonts w:ascii="Times New Roman"/>
          <w:b w:val="false"/>
          <w:i w:val="false"/>
          <w:color w:val="000000"/>
          <w:sz w:val="28"/>
        </w:rPr>
        <w:t>
      Осы Жұмыстарды мемлекеттік сатып алу туралы үлгілік шарт Тапсырыс берушінің жұмыстарды мемлекеттік сатып алуды жүзеге асыруы процесінде Тапсырыс беруші мен Мердігер арасында туындайтын құқықтық қатынастарды реттейді. Осы шартты пайдалана отырып, Тапсырыс беруші мемлекеттік сатып алу қорытындылары негізінде өзінің жұмыстарды мемлекеттік сатып алу туралы шартының түпкілікті жобасын әзірлейді. Бұл ретте осы шартқа енгізілетін кез келген өзгерістер мен толықтырулар Қазақстан Республикасының, оның ішінде мемлекеттік сатып алу жөніндегі заңнамасына, Тапсырыс берушінің конкурстық құжаттамасына, Өнім берушінің конкурсқа қатысуға өтініміне және Конкурс қорытындылары туралы хаттамаға сәйкес болуға тиіс. Осы шартта курсивпен бөліп көрсетілген түсіндірулерді Тапсырыс беруші толтыруға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Ерекше тәртіпті қолдана</w:t>
            </w:r>
            <w:r>
              <w:br/>
            </w:r>
            <w:r>
              <w:rPr>
                <w:rFonts w:ascii="Times New Roman"/>
                <w:b w:val="false"/>
                <w:i w:val="false"/>
                <w:color w:val="000000"/>
                <w:sz w:val="20"/>
              </w:rPr>
              <w:t>отырып, мемлекеттік сатып</w:t>
            </w:r>
            <w:r>
              <w:br/>
            </w:r>
            <w:r>
              <w:rPr>
                <w:rFonts w:ascii="Times New Roman"/>
                <w:b w:val="false"/>
                <w:i w:val="false"/>
                <w:color w:val="000000"/>
                <w:sz w:val="20"/>
              </w:rPr>
              <w:t>алуды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bl>
    <w:bookmarkStart w:name="z870" w:id="808"/>
    <w:p>
      <w:pPr>
        <w:spacing w:after="0"/>
        <w:ind w:left="0"/>
        <w:jc w:val="left"/>
      </w:pPr>
      <w:r>
        <w:rPr>
          <w:rFonts w:ascii="Times New Roman"/>
          <w:b/>
          <w:i w:val="false"/>
          <w:color w:val="000000"/>
        </w:rPr>
        <w:t xml:space="preserve"> Көрсетілетін қызметтерді мемлекеттік сатып алу туралы үлгілік шарт</w:t>
      </w:r>
    </w:p>
    <w:bookmarkEnd w:id="808"/>
    <w:p>
      <w:pPr>
        <w:spacing w:after="0"/>
        <w:ind w:left="0"/>
        <w:jc w:val="both"/>
      </w:pPr>
      <w:r>
        <w:rPr>
          <w:rFonts w:ascii="Times New Roman"/>
          <w:b w:val="false"/>
          <w:i w:val="false"/>
          <w:color w:val="ff0000"/>
          <w:sz w:val="28"/>
        </w:rPr>
        <w:t xml:space="preserve">
      Ескерту. 6-қосымша жаңа редакцияда - ҚР Үкіметінің 29.12.2021 </w:t>
      </w:r>
      <w:r>
        <w:rPr>
          <w:rFonts w:ascii="Times New Roman"/>
          <w:b w:val="false"/>
          <w:i w:val="false"/>
          <w:color w:val="ff0000"/>
          <w:sz w:val="28"/>
        </w:rPr>
        <w:t>№ 953</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both"/>
      </w:pPr>
      <w:r>
        <w:rPr>
          <w:rFonts w:ascii="Times New Roman"/>
          <w:b w:val="false"/>
          <w:i w:val="false"/>
          <w:color w:val="000000"/>
          <w:sz w:val="28"/>
        </w:rPr>
        <w:t>
      ______________________ ______ жылғы "___" __________________________</w:t>
      </w:r>
    </w:p>
    <w:p>
      <w:pPr>
        <w:spacing w:after="0"/>
        <w:ind w:left="0"/>
        <w:jc w:val="both"/>
      </w:pPr>
      <w:r>
        <w:rPr>
          <w:rFonts w:ascii="Times New Roman"/>
          <w:b w:val="false"/>
          <w:i w:val="false"/>
          <w:color w:val="000000"/>
          <w:sz w:val="28"/>
        </w:rPr>
        <w:t>
                  (орналасқан жері)</w:t>
      </w:r>
    </w:p>
    <w:p>
      <w:pPr>
        <w:spacing w:after="0"/>
        <w:ind w:left="0"/>
        <w:jc w:val="both"/>
      </w:pPr>
      <w:r>
        <w:rPr>
          <w:rFonts w:ascii="Times New Roman"/>
          <w:b w:val="false"/>
          <w:i w:val="false"/>
          <w:color w:val="000000"/>
          <w:sz w:val="28"/>
        </w:rPr>
        <w:t>
      Бұдан әрі тапсырыс беруші деп аталатын________________________________</w:t>
      </w:r>
    </w:p>
    <w:p>
      <w:pPr>
        <w:spacing w:after="0"/>
        <w:ind w:left="0"/>
        <w:jc w:val="both"/>
      </w:pPr>
      <w:r>
        <w:rPr>
          <w:rFonts w:ascii="Times New Roman"/>
          <w:b w:val="false"/>
          <w:i w:val="false"/>
          <w:color w:val="000000"/>
          <w:sz w:val="28"/>
        </w:rPr>
        <w:t>
                                                             (тапсырыс берушінің толық атауы) атынан</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(уәкілетті адамның лауазымы, тегі, аты, әкесінің аты (бар болса) бір тараптан және</w:t>
      </w:r>
    </w:p>
    <w:p>
      <w:pPr>
        <w:spacing w:after="0"/>
        <w:ind w:left="0"/>
        <w:jc w:val="both"/>
      </w:pPr>
      <w:r>
        <w:rPr>
          <w:rFonts w:ascii="Times New Roman"/>
          <w:b w:val="false"/>
          <w:i w:val="false"/>
          <w:color w:val="000000"/>
          <w:sz w:val="28"/>
        </w:rPr>
        <w:t>
      бұдан әрі өнім беруші деп аталатын___________________________</w:t>
      </w:r>
    </w:p>
    <w:p>
      <w:pPr>
        <w:spacing w:after="0"/>
        <w:ind w:left="0"/>
        <w:jc w:val="both"/>
      </w:pPr>
      <w:r>
        <w:rPr>
          <w:rFonts w:ascii="Times New Roman"/>
          <w:b w:val="false"/>
          <w:i w:val="false"/>
          <w:color w:val="000000"/>
          <w:sz w:val="28"/>
        </w:rPr>
        <w:t>
                                                  (өнім беруші - конкурс жеңімпазының толық атауы)</w:t>
      </w:r>
    </w:p>
    <w:p>
      <w:pPr>
        <w:spacing w:after="0"/>
        <w:ind w:left="0"/>
        <w:jc w:val="both"/>
      </w:pPr>
      <w:r>
        <w:rPr>
          <w:rFonts w:ascii="Times New Roman"/>
          <w:b w:val="false"/>
          <w:i w:val="false"/>
          <w:color w:val="000000"/>
          <w:sz w:val="28"/>
        </w:rPr>
        <w:t>
      атынан_____________________ негізінде әрекет ететін______________________</w:t>
      </w:r>
    </w:p>
    <w:p>
      <w:pPr>
        <w:spacing w:after="0"/>
        <w:ind w:left="0"/>
        <w:jc w:val="both"/>
      </w:pPr>
      <w:r>
        <w:rPr>
          <w:rFonts w:ascii="Times New Roman"/>
          <w:b w:val="false"/>
          <w:i w:val="false"/>
          <w:color w:val="000000"/>
          <w:sz w:val="28"/>
        </w:rPr>
        <w:t>
      (Жарғының, Ереженің және т.б.)</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екінші тараптан (уәкілетті адамның лауазымы, тегі, аты, әкесінің аты (бар болса)</w:t>
      </w:r>
    </w:p>
    <w:p>
      <w:pPr>
        <w:spacing w:after="0"/>
        <w:ind w:left="0"/>
        <w:jc w:val="both"/>
      </w:pPr>
      <w:r>
        <w:rPr>
          <w:rFonts w:ascii="Times New Roman"/>
          <w:b w:val="false"/>
          <w:i w:val="false"/>
          <w:color w:val="000000"/>
          <w:sz w:val="28"/>
        </w:rPr>
        <w:t xml:space="preserve">
      "Мемлекеттік сатып алу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(бұдан әрі – Заң) және ____жылғы___ ______________________ өткен _____________________________</w:t>
      </w:r>
    </w:p>
    <w:p>
      <w:pPr>
        <w:spacing w:after="0"/>
        <w:ind w:left="0"/>
        <w:jc w:val="both"/>
      </w:pPr>
      <w:r>
        <w:rPr>
          <w:rFonts w:ascii="Times New Roman"/>
          <w:b w:val="false"/>
          <w:i w:val="false"/>
          <w:color w:val="000000"/>
          <w:sz w:val="28"/>
        </w:rPr>
        <w:t>
      (конкурс, баға ұсыныстары, бір көзден алу тәсілімен) мемлекеттік сатып алу</w:t>
      </w:r>
    </w:p>
    <w:p>
      <w:pPr>
        <w:spacing w:after="0"/>
        <w:ind w:left="0"/>
        <w:jc w:val="both"/>
      </w:pPr>
      <w:r>
        <w:rPr>
          <w:rFonts w:ascii="Times New Roman"/>
          <w:b w:val="false"/>
          <w:i w:val="false"/>
          <w:color w:val="000000"/>
          <w:sz w:val="28"/>
        </w:rPr>
        <w:t>
      қорытындылары негізінде осы мемлекеттік сатып алу туралы шартты (бұдан әрі – шарт) жасасты және мына төмендегілер туралы келісімге келді:</w:t>
      </w:r>
    </w:p>
    <w:bookmarkStart w:name="z1255" w:id="809"/>
    <w:p>
      <w:pPr>
        <w:spacing w:after="0"/>
        <w:ind w:left="0"/>
        <w:jc w:val="both"/>
      </w:pPr>
      <w:r>
        <w:rPr>
          <w:rFonts w:ascii="Times New Roman"/>
          <w:b w:val="false"/>
          <w:i w:val="false"/>
          <w:color w:val="000000"/>
          <w:sz w:val="28"/>
        </w:rPr>
        <w:t>
      1. Өнім беруші тапсырыс берушіге мөлшері (соманы цифрмен және жазбаша көрсету керек) сомаға (бұдан әрі – шарттың бағасы) қызметтерді көрсетуге міндеттенеді.</w:t>
      </w:r>
    </w:p>
    <w:bookmarkEnd w:id="809"/>
    <w:p>
      <w:pPr>
        <w:spacing w:after="0"/>
        <w:ind w:left="0"/>
        <w:jc w:val="both"/>
      </w:pPr>
      <w:r>
        <w:rPr>
          <w:rFonts w:ascii="Times New Roman"/>
          <w:b w:val="false"/>
          <w:i w:val="false"/>
          <w:color w:val="000000"/>
          <w:sz w:val="28"/>
        </w:rPr>
        <w:t>
      Бұл ретте ҚҚС сомасы (соманы цифрмен және жазбаша көрсету), акциз сомасы (сома цифрмен және жазбаша көрсету керек) құрайды.</w:t>
      </w:r>
    </w:p>
    <w:bookmarkStart w:name="z1256" w:id="810"/>
    <w:p>
      <w:pPr>
        <w:spacing w:after="0"/>
        <w:ind w:left="0"/>
        <w:jc w:val="both"/>
      </w:pPr>
      <w:r>
        <w:rPr>
          <w:rFonts w:ascii="Times New Roman"/>
          <w:b w:val="false"/>
          <w:i w:val="false"/>
          <w:color w:val="000000"/>
          <w:sz w:val="28"/>
        </w:rPr>
        <w:t>
      2. Осы шартта төменде келтірілген ұғымдар мынадай түсіндірмені білдіретін болады:</w:t>
      </w:r>
    </w:p>
    <w:bookmarkEnd w:id="810"/>
    <w:p>
      <w:pPr>
        <w:spacing w:after="0"/>
        <w:ind w:left="0"/>
        <w:jc w:val="both"/>
      </w:pPr>
      <w:r>
        <w:rPr>
          <w:rFonts w:ascii="Times New Roman"/>
          <w:b w:val="false"/>
          <w:i w:val="false"/>
          <w:color w:val="000000"/>
          <w:sz w:val="28"/>
        </w:rPr>
        <w:t>
      1) шарт – тапсырыс беруші мен өнім беруші арасында Заңға және Қазақстан Республикасының өзге де нормативтік құқықтық актілеріне сәйкес жасалған, жазбаша нысанда тіркелген, тараптар оған барлық қосымшаларымен және толықтыруларымен бірге, сондай-ақ шартта сілтеме бар барлық құжаттамамен бірге қол қойған азаматтық-құқықтық акт;</w:t>
      </w:r>
    </w:p>
    <w:p>
      <w:pPr>
        <w:spacing w:after="0"/>
        <w:ind w:left="0"/>
        <w:jc w:val="both"/>
      </w:pPr>
      <w:r>
        <w:rPr>
          <w:rFonts w:ascii="Times New Roman"/>
          <w:b w:val="false"/>
          <w:i w:val="false"/>
          <w:color w:val="000000"/>
          <w:sz w:val="28"/>
        </w:rPr>
        <w:t>
      2) шарттың бағасы – шарт шеңберінде өзінің шарттық міндеттемелерін толық орындағаны үшін өнім берушіге тапсырыс беруші төлеуге тиіс сома;</w:t>
      </w:r>
    </w:p>
    <w:p>
      <w:pPr>
        <w:spacing w:after="0"/>
        <w:ind w:left="0"/>
        <w:jc w:val="both"/>
      </w:pPr>
      <w:r>
        <w:rPr>
          <w:rFonts w:ascii="Times New Roman"/>
          <w:b w:val="false"/>
          <w:i w:val="false"/>
          <w:color w:val="000000"/>
          <w:sz w:val="28"/>
        </w:rPr>
        <w:t>
      3) көрсетілетін қызметтер – тапсырыс берушінің талаптарын қанағаттандыруға бағытталған, заттық нәтижесі жоқ қызмет;</w:t>
      </w:r>
    </w:p>
    <w:p>
      <w:pPr>
        <w:spacing w:after="0"/>
        <w:ind w:left="0"/>
        <w:jc w:val="both"/>
      </w:pPr>
      <w:r>
        <w:rPr>
          <w:rFonts w:ascii="Times New Roman"/>
          <w:b w:val="false"/>
          <w:i w:val="false"/>
          <w:color w:val="000000"/>
          <w:sz w:val="28"/>
        </w:rPr>
        <w:t>
      4) тапсырыс беруші – мемлекеттік органдар, мемлекеттік мекемелер, сондай-ақ мемлекеттік кәсіпорындар, дауыс беретін акцияларының (жарғылық капиталға қатысу үлестерінің) елу және одан көп пайызы мемлекетке тиесілі заңды тұлғалар және олармен үлестес заңды тұлғалар;</w:t>
      </w:r>
    </w:p>
    <w:p>
      <w:pPr>
        <w:spacing w:after="0"/>
        <w:ind w:left="0"/>
        <w:jc w:val="both"/>
      </w:pPr>
      <w:r>
        <w:rPr>
          <w:rFonts w:ascii="Times New Roman"/>
          <w:b w:val="false"/>
          <w:i w:val="false"/>
          <w:color w:val="000000"/>
          <w:sz w:val="28"/>
        </w:rPr>
        <w:t>
      5) өнім беруші – кәсіпкерлік қызметті жүзеге асыратын жеке тұлға, онымен мемлекеттік сатып алу туралы жасасқан шартта тапсырыс берушінің контрагенті ретінде әрекет ететін заңды тұлға (егер Қазақстан Республикасының заңдарында өзгеше белгіленбесе, мемлекеттік мекемелерді қоспағанда), заңды тұлғалардың уақытша бірлестігі (консорциум).</w:t>
      </w:r>
    </w:p>
    <w:bookmarkStart w:name="z1257" w:id="811"/>
    <w:p>
      <w:pPr>
        <w:spacing w:after="0"/>
        <w:ind w:left="0"/>
        <w:jc w:val="both"/>
      </w:pPr>
      <w:r>
        <w:rPr>
          <w:rFonts w:ascii="Times New Roman"/>
          <w:b w:val="false"/>
          <w:i w:val="false"/>
          <w:color w:val="000000"/>
          <w:sz w:val="28"/>
        </w:rPr>
        <w:t>
      3. Төменде тізбеленген құжаттар мен оларда айтылған талаптар осы шартты құрайды және оның ажырамас бөлігі болып саналады, атап айтқанда:</w:t>
      </w:r>
    </w:p>
    <w:bookmarkEnd w:id="811"/>
    <w:p>
      <w:pPr>
        <w:spacing w:after="0"/>
        <w:ind w:left="0"/>
        <w:jc w:val="both"/>
      </w:pPr>
      <w:r>
        <w:rPr>
          <w:rFonts w:ascii="Times New Roman"/>
          <w:b w:val="false"/>
          <w:i w:val="false"/>
          <w:color w:val="000000"/>
          <w:sz w:val="28"/>
        </w:rPr>
        <w:t>
      1) осы шарт;</w:t>
      </w:r>
    </w:p>
    <w:p>
      <w:pPr>
        <w:spacing w:after="0"/>
        <w:ind w:left="0"/>
        <w:jc w:val="both"/>
      </w:pPr>
      <w:r>
        <w:rPr>
          <w:rFonts w:ascii="Times New Roman"/>
          <w:b w:val="false"/>
          <w:i w:val="false"/>
          <w:color w:val="000000"/>
          <w:sz w:val="28"/>
        </w:rPr>
        <w:t>
      2) сатып алынатын тауарлардың/көрсетілетін қызметтердің тізбесі;</w:t>
      </w:r>
    </w:p>
    <w:p>
      <w:pPr>
        <w:spacing w:after="0"/>
        <w:ind w:left="0"/>
        <w:jc w:val="both"/>
      </w:pPr>
      <w:r>
        <w:rPr>
          <w:rFonts w:ascii="Times New Roman"/>
          <w:b w:val="false"/>
          <w:i w:val="false"/>
          <w:color w:val="000000"/>
          <w:sz w:val="28"/>
        </w:rPr>
        <w:t>
      3) техникалық ерекшелік.</w:t>
      </w:r>
    </w:p>
    <w:bookmarkStart w:name="z1258" w:id="812"/>
    <w:p>
      <w:pPr>
        <w:spacing w:after="0"/>
        <w:ind w:left="0"/>
        <w:jc w:val="both"/>
      </w:pPr>
      <w:r>
        <w:rPr>
          <w:rFonts w:ascii="Times New Roman"/>
          <w:b w:val="false"/>
          <w:i w:val="false"/>
          <w:color w:val="000000"/>
          <w:sz w:val="28"/>
        </w:rPr>
        <w:t>
      4. Өнiм берушi шарттың орындалуын қамтамасыз етудi шарт жасалған күннен бастап он жұмыс күнi iшiнде енгiзеді. Өнiм берушi шарттың орындалуын қамтамасыз етудiң мынадай түрлерiнiң бiрiн:</w:t>
      </w:r>
    </w:p>
    <w:bookmarkEnd w:id="812"/>
    <w:p>
      <w:pPr>
        <w:spacing w:after="0"/>
        <w:ind w:left="0"/>
        <w:jc w:val="both"/>
      </w:pPr>
      <w:r>
        <w:rPr>
          <w:rFonts w:ascii="Times New Roman"/>
          <w:b w:val="false"/>
          <w:i w:val="false"/>
          <w:color w:val="000000"/>
          <w:sz w:val="28"/>
        </w:rPr>
        <w:t>
      1) тапсырыс берушінің банк шотына не мемлекеттік органдар және мемлекеттік мекемелер болып табылатын тапсырыс берушілер үшін Қазақстан Республикасының бюджет заңнамасында көзделген шотқа енгізілетін кепілді ақшалай жарнаны;</w:t>
      </w:r>
    </w:p>
    <w:p>
      <w:pPr>
        <w:spacing w:after="0"/>
        <w:ind w:left="0"/>
        <w:jc w:val="both"/>
      </w:pPr>
      <w:r>
        <w:rPr>
          <w:rFonts w:ascii="Times New Roman"/>
          <w:b w:val="false"/>
          <w:i w:val="false"/>
          <w:color w:val="000000"/>
          <w:sz w:val="28"/>
        </w:rPr>
        <w:t>
      2) банк кепілдігін;</w:t>
      </w:r>
    </w:p>
    <w:p>
      <w:pPr>
        <w:spacing w:after="0"/>
        <w:ind w:left="0"/>
        <w:jc w:val="both"/>
      </w:pPr>
      <w:r>
        <w:rPr>
          <w:rFonts w:ascii="Times New Roman"/>
          <w:b w:val="false"/>
          <w:i w:val="false"/>
          <w:color w:val="000000"/>
          <w:sz w:val="28"/>
        </w:rPr>
        <w:t xml:space="preserve">
      3) Заңның </w:t>
      </w:r>
      <w:r>
        <w:rPr>
          <w:rFonts w:ascii="Times New Roman"/>
          <w:b w:val="false"/>
          <w:i w:val="false"/>
          <w:color w:val="000000"/>
          <w:sz w:val="28"/>
        </w:rPr>
        <w:t>43-бабы</w:t>
      </w:r>
      <w:r>
        <w:rPr>
          <w:rFonts w:ascii="Times New Roman"/>
          <w:b w:val="false"/>
          <w:i w:val="false"/>
          <w:color w:val="000000"/>
          <w:sz w:val="28"/>
        </w:rPr>
        <w:t xml:space="preserve"> 11-тармағының 3) тармақшасына сәйкес жасалатын өнім берушінің азаматтық-құқықтық жауапкершілігін сақтандыру шартын таңдайды.</w:t>
      </w:r>
    </w:p>
    <w:bookmarkStart w:name="z1259" w:id="813"/>
    <w:p>
      <w:pPr>
        <w:spacing w:after="0"/>
        <w:ind w:left="0"/>
        <w:jc w:val="both"/>
      </w:pPr>
      <w:r>
        <w:rPr>
          <w:rFonts w:ascii="Times New Roman"/>
          <w:b w:val="false"/>
          <w:i w:val="false"/>
          <w:color w:val="000000"/>
          <w:sz w:val="28"/>
        </w:rPr>
        <w:t>
      5. Өнім берушінің шарт бойынша міндеттемелер толық орындалғанға дейін үшінші тұлғалардың енгізілген кепілдік ақша жарнасына тұтастай не бір бөлігіне талап қою құқығының туындауына әкеп соғатын іс-қимыл жасауына жол берілмейді. Өнім беруші енгізген кепілдік ақшалай жарнаны тапсырыс берушінің Заңда көзделмеген мақсатқа пайдалануына жол берілмейді.</w:t>
      </w:r>
    </w:p>
    <w:bookmarkEnd w:id="813"/>
    <w:bookmarkStart w:name="z1260" w:id="814"/>
    <w:p>
      <w:pPr>
        <w:spacing w:after="0"/>
        <w:ind w:left="0"/>
        <w:jc w:val="both"/>
      </w:pPr>
      <w:r>
        <w:rPr>
          <w:rFonts w:ascii="Times New Roman"/>
          <w:b w:val="false"/>
          <w:i w:val="false"/>
          <w:color w:val="000000"/>
          <w:sz w:val="28"/>
        </w:rPr>
        <w:t>
      6. Мемлекеттік органдар, мемлекеттік мекемелер және жедел басқару құқығындағы мемлекеттік кәсіпорындармен бір қаржы жылынан асатын мерзімге мемлекеттік сатып алу туралы шарт мынадай:</w:t>
      </w:r>
    </w:p>
    <w:bookmarkEnd w:id="814"/>
    <w:p>
      <w:pPr>
        <w:spacing w:after="0"/>
        <w:ind w:left="0"/>
        <w:jc w:val="both"/>
      </w:pPr>
      <w:r>
        <w:rPr>
          <w:rFonts w:ascii="Times New Roman"/>
          <w:b w:val="false"/>
          <w:i w:val="false"/>
          <w:color w:val="000000"/>
          <w:sz w:val="28"/>
        </w:rPr>
        <w:t>
      1) Қазақстан Республикасының Қарулы Күштері мен басқа да әскери құралымдарының жеке құрамын тамақтандыруды ұйымдастыру жөніндегі көрсетілетін қызметтерді. Мұндай мемлекеттік сатып алу туралы шарттың қолданылу мерзімі үш жылдан аспайды;</w:t>
      </w:r>
    </w:p>
    <w:p>
      <w:pPr>
        <w:spacing w:after="0"/>
        <w:ind w:left="0"/>
        <w:jc w:val="both"/>
      </w:pPr>
      <w:r>
        <w:rPr>
          <w:rFonts w:ascii="Times New Roman"/>
          <w:b w:val="false"/>
          <w:i w:val="false"/>
          <w:color w:val="000000"/>
          <w:sz w:val="28"/>
        </w:rPr>
        <w:t>
      2) көрсетілетін қызметтерді Қазақстан Республикасының заңдарында белгіленген жағдайларда бір қаржы жылынан асатын мерзімге сатып алғанда.</w:t>
      </w:r>
    </w:p>
    <w:p>
      <w:pPr>
        <w:spacing w:after="0"/>
        <w:ind w:left="0"/>
        <w:jc w:val="both"/>
      </w:pPr>
      <w:r>
        <w:rPr>
          <w:rFonts w:ascii="Times New Roman"/>
          <w:b w:val="false"/>
          <w:i w:val="false"/>
          <w:color w:val="000000"/>
          <w:sz w:val="28"/>
        </w:rPr>
        <w:t>
      Бұл ретте жоғарыда көзделген жағдайларда қолданылу мерзімі бір қаржы жылынан астам мұндай мемлекеттік сатып алу туралы шартты бәсекелестік негізде жүргізілген мемлекеттік сатып алу қорытындылары бойынша белгіленген өнім берушілермен ғана жасасуға жол беріледі.</w:t>
      </w:r>
    </w:p>
    <w:bookmarkStart w:name="z1261" w:id="815"/>
    <w:p>
      <w:pPr>
        <w:spacing w:after="0"/>
        <w:ind w:left="0"/>
        <w:jc w:val="both"/>
      </w:pPr>
      <w:r>
        <w:rPr>
          <w:rFonts w:ascii="Times New Roman"/>
          <w:b w:val="false"/>
          <w:i w:val="false"/>
          <w:color w:val="000000"/>
          <w:sz w:val="28"/>
        </w:rPr>
        <w:t>
      7. Шаруашылық жүргізу құқығындағы мемлекеттік кәсіпорындар, сондай-ақ дауыс беретін акцияларының елу және одан көп пайызы мемлекетке тиесілі заңды тұлғалар және олармен үлестес заңды тұлғалар басқару органдары немесе көрсетілген тұлғалардың жоғары органдары бекіткен даму жоспарында (бизнес-жоспарда) белгіленген, мерзімі келесі (кейінгі) қаржы жылында (жылдарында) аяқталатын іс-шараны орындау үшін қажетті тауарларды, көрсетілетін қызметтерді мемлекеттік сатып алу туралы ұзақ мерзімді шарт жасасуы мүмкін.</w:t>
      </w:r>
    </w:p>
    <w:bookmarkEnd w:id="815"/>
    <w:bookmarkStart w:name="z1262" w:id="816"/>
    <w:p>
      <w:pPr>
        <w:spacing w:after="0"/>
        <w:ind w:left="0"/>
        <w:jc w:val="both"/>
      </w:pPr>
      <w:r>
        <w:rPr>
          <w:rFonts w:ascii="Times New Roman"/>
          <w:b w:val="false"/>
          <w:i w:val="false"/>
          <w:color w:val="000000"/>
          <w:sz w:val="28"/>
        </w:rPr>
        <w:t>
      8. Жылдық қаржылық есептілік аудиті бойынша мемлекеттік сатып алу туралы шарт үш жылдан аспайтын мерзімге жасалуы мүмкін.</w:t>
      </w:r>
    </w:p>
    <w:bookmarkEnd w:id="816"/>
    <w:bookmarkStart w:name="z1263" w:id="817"/>
    <w:p>
      <w:pPr>
        <w:spacing w:after="0"/>
        <w:ind w:left="0"/>
        <w:jc w:val="both"/>
      </w:pPr>
      <w:r>
        <w:rPr>
          <w:rFonts w:ascii="Times New Roman"/>
          <w:b w:val="false"/>
          <w:i w:val="false"/>
          <w:color w:val="000000"/>
          <w:sz w:val="28"/>
        </w:rPr>
        <w:t>
      9. Өнім беруші қызметті көрсетуге, ал тапсырыс беруші осы шарттың ажырамас бөлігі болып табылатын өнім берушінің конкурстық өтінімі мен тапсырыс берушінің конкурстық құжаттамасына сәйкес сан мен сапада  көрсетілген қызметті қабылдап алуға және оған ақы төлеуге міндеттенеді. Aқы төлеу нысаны _______________  (аударым, қолма қол есеп айырысу және т.б.)</w:t>
      </w:r>
    </w:p>
    <w:bookmarkEnd w:id="817"/>
    <w:bookmarkStart w:name="z1264" w:id="818"/>
    <w:p>
      <w:pPr>
        <w:spacing w:after="0"/>
        <w:ind w:left="0"/>
        <w:jc w:val="both"/>
      </w:pPr>
      <w:r>
        <w:rPr>
          <w:rFonts w:ascii="Times New Roman"/>
          <w:b w:val="false"/>
          <w:i w:val="false"/>
          <w:color w:val="000000"/>
          <w:sz w:val="28"/>
        </w:rPr>
        <w:t>
      10. Төлеу мерзімі_______________________________________________________</w:t>
      </w:r>
    </w:p>
    <w:bookmarkEnd w:id="818"/>
    <w:p>
      <w:pPr>
        <w:spacing w:after="0"/>
        <w:ind w:left="0"/>
        <w:jc w:val="both"/>
      </w:pPr>
      <w:r>
        <w:rPr>
          <w:rFonts w:ascii="Times New Roman"/>
          <w:b w:val="false"/>
          <w:i w:val="false"/>
          <w:color w:val="000000"/>
          <w:sz w:val="28"/>
        </w:rPr>
        <w:t>
      (мысал: қызметтер межелі пунктте көрсетілгеннен кейін % немесе алдын ала төлеу немесе т.б).</w:t>
      </w:r>
    </w:p>
    <w:bookmarkStart w:name="z1265" w:id="819"/>
    <w:p>
      <w:pPr>
        <w:spacing w:after="0"/>
        <w:ind w:left="0"/>
        <w:jc w:val="both"/>
      </w:pPr>
      <w:r>
        <w:rPr>
          <w:rFonts w:ascii="Times New Roman"/>
          <w:b w:val="false"/>
          <w:i w:val="false"/>
          <w:color w:val="000000"/>
          <w:sz w:val="28"/>
        </w:rPr>
        <w:t>
      11. Төлеу алдындағы қажеттi құжаттар: ____________________________________</w:t>
      </w:r>
    </w:p>
    <w:bookmarkEnd w:id="819"/>
    <w:p>
      <w:pPr>
        <w:spacing w:after="0"/>
        <w:ind w:left="0"/>
        <w:jc w:val="both"/>
      </w:pPr>
      <w:r>
        <w:rPr>
          <w:rFonts w:ascii="Times New Roman"/>
          <w:b w:val="false"/>
          <w:i w:val="false"/>
          <w:color w:val="000000"/>
          <w:sz w:val="28"/>
        </w:rPr>
        <w:t>
      (шот-фактура немесе қабылдап алу-беру актiсi немесе т.б.)</w:t>
      </w:r>
    </w:p>
    <w:p>
      <w:pPr>
        <w:spacing w:after="0"/>
        <w:ind w:left="0"/>
        <w:jc w:val="both"/>
      </w:pPr>
      <w:r>
        <w:rPr>
          <w:rFonts w:ascii="Times New Roman"/>
          <w:b w:val="false"/>
          <w:i w:val="false"/>
          <w:color w:val="000000"/>
          <w:sz w:val="28"/>
        </w:rPr>
        <w:t>
      Мемлекеттiк сатып алу туралы шарт Заңда көзделген жағдайларда мемлекеттiк сатып алу туралы шартқа өзгерiстер енгiзу талаптарын көздейді.</w:t>
      </w:r>
    </w:p>
    <w:p>
      <w:pPr>
        <w:spacing w:after="0"/>
        <w:ind w:left="0"/>
        <w:jc w:val="both"/>
      </w:pPr>
      <w:r>
        <w:rPr>
          <w:rFonts w:ascii="Times New Roman"/>
          <w:b w:val="false"/>
          <w:i w:val="false"/>
          <w:color w:val="000000"/>
          <w:sz w:val="28"/>
        </w:rPr>
        <w:t xml:space="preserve">
      Мемлекеттiк сатып алу туралы шарттың жобасына не жасалған шартқа өткізілген мемлекеттiк сатып алу шарттарының мазмұнын және (немесе) өнiм берушiні таңдау үшiн негiз болған ұсынысын өзгертетiн өзгерiстердi Заңның </w:t>
      </w:r>
      <w:r>
        <w:rPr>
          <w:rFonts w:ascii="Times New Roman"/>
          <w:b w:val="false"/>
          <w:i w:val="false"/>
          <w:color w:val="000000"/>
          <w:sz w:val="28"/>
        </w:rPr>
        <w:t>45-бабының</w:t>
      </w:r>
      <w:r>
        <w:rPr>
          <w:rFonts w:ascii="Times New Roman"/>
          <w:b w:val="false"/>
          <w:i w:val="false"/>
          <w:color w:val="000000"/>
          <w:sz w:val="28"/>
        </w:rPr>
        <w:t xml:space="preserve"> 1 және 2-тармақтарында көзделмеген негiздер бойынша енгiзуге жол берiлмейдi.</w:t>
      </w:r>
    </w:p>
    <w:bookmarkStart w:name="z1266" w:id="820"/>
    <w:p>
      <w:pPr>
        <w:spacing w:after="0"/>
        <w:ind w:left="0"/>
        <w:jc w:val="both"/>
      </w:pPr>
      <w:r>
        <w:rPr>
          <w:rFonts w:ascii="Times New Roman"/>
          <w:b w:val="false"/>
          <w:i w:val="false"/>
          <w:color w:val="000000"/>
          <w:sz w:val="28"/>
        </w:rPr>
        <w:t>
      12. Осы шарт шеңберінде көрсетілетін қызметтер техникалық ерекшелікте көрсетілген стандарттарға сәйкес келуге немесе олардан жоғары болуға тиіс.</w:t>
      </w:r>
    </w:p>
    <w:bookmarkEnd w:id="820"/>
    <w:bookmarkStart w:name="z1267" w:id="821"/>
    <w:p>
      <w:pPr>
        <w:spacing w:after="0"/>
        <w:ind w:left="0"/>
        <w:jc w:val="both"/>
      </w:pPr>
      <w:r>
        <w:rPr>
          <w:rFonts w:ascii="Times New Roman"/>
          <w:b w:val="false"/>
          <w:i w:val="false"/>
          <w:color w:val="000000"/>
          <w:sz w:val="28"/>
        </w:rPr>
        <w:t>
      13. Өнім беруші шарттың мазмұнын немесе оның қандай да бір ережелерін, сондай-ақ тапсырыс беруші немесе осы шартты орындау үшін өнім беруші тартқан персоналды қоспағанда, оның атынан басқа тұлғалар берген техникалық құжаттаманы, жоспарларды, сызбаларды, модельдерді, үлгілерді немесе ақпаратты тапсырыс берушінің алдын ала жазбаша келісімінсіз ешкімге ашпайды.</w:t>
      </w:r>
    </w:p>
    <w:bookmarkEnd w:id="821"/>
    <w:p>
      <w:pPr>
        <w:spacing w:after="0"/>
        <w:ind w:left="0"/>
        <w:jc w:val="both"/>
      </w:pPr>
      <w:r>
        <w:rPr>
          <w:rFonts w:ascii="Times New Roman"/>
          <w:b w:val="false"/>
          <w:i w:val="false"/>
          <w:color w:val="000000"/>
          <w:sz w:val="28"/>
        </w:rPr>
        <w:t>
      Көрсетілген ақпарат бұл персоналға құпия түрде және шарттық міндеттемелерді орындау үшін қажетті шамада берілуге тиіс.</w:t>
      </w:r>
    </w:p>
    <w:bookmarkStart w:name="z1268" w:id="822"/>
    <w:p>
      <w:pPr>
        <w:spacing w:after="0"/>
        <w:ind w:left="0"/>
        <w:jc w:val="both"/>
      </w:pPr>
      <w:r>
        <w:rPr>
          <w:rFonts w:ascii="Times New Roman"/>
          <w:b w:val="false"/>
          <w:i w:val="false"/>
          <w:color w:val="000000"/>
          <w:sz w:val="28"/>
        </w:rPr>
        <w:t>
      14. Өнім беруші қандай да бір жоғарыда келтірілген құжаттарды немесе ақпаратты Тапсырыс берушінің алдын ала жазбаша келісімінсіз шартты іске асыру мақсатынан басқа мақсатқа пайдаланбайды.</w:t>
      </w:r>
    </w:p>
    <w:bookmarkEnd w:id="822"/>
    <w:bookmarkStart w:name="z1269" w:id="823"/>
    <w:p>
      <w:pPr>
        <w:spacing w:after="0"/>
        <w:ind w:left="0"/>
        <w:jc w:val="both"/>
      </w:pPr>
      <w:r>
        <w:rPr>
          <w:rFonts w:ascii="Times New Roman"/>
          <w:b w:val="false"/>
          <w:i w:val="false"/>
          <w:color w:val="000000"/>
          <w:sz w:val="28"/>
        </w:rPr>
        <w:t>
      15. Жоғарыда көрсетілген тармақтардың ешқайсысы өнім берушіні осы шарт бойынша кепілдіктерден немесе басқа да міндеттемелерден босатпайды.</w:t>
      </w:r>
    </w:p>
    <w:bookmarkEnd w:id="823"/>
    <w:bookmarkStart w:name="z1270" w:id="824"/>
    <w:p>
      <w:pPr>
        <w:spacing w:after="0"/>
        <w:ind w:left="0"/>
        <w:jc w:val="both"/>
      </w:pPr>
      <w:r>
        <w:rPr>
          <w:rFonts w:ascii="Times New Roman"/>
          <w:b w:val="false"/>
          <w:i w:val="false"/>
          <w:color w:val="000000"/>
          <w:sz w:val="28"/>
        </w:rPr>
        <w:t>
      16. Осы шарт шеңберінде өнім беруші конкурстық құжаттамада көрсетілген қызметтерді көрсетеді.</w:t>
      </w:r>
    </w:p>
    <w:bookmarkEnd w:id="824"/>
    <w:bookmarkStart w:name="z1271" w:id="825"/>
    <w:p>
      <w:pPr>
        <w:spacing w:after="0"/>
        <w:ind w:left="0"/>
        <w:jc w:val="both"/>
      </w:pPr>
      <w:r>
        <w:rPr>
          <w:rFonts w:ascii="Times New Roman"/>
          <w:b w:val="false"/>
          <w:i w:val="false"/>
          <w:color w:val="000000"/>
          <w:sz w:val="28"/>
        </w:rPr>
        <w:t>
      17. Тапсырыс берушінің шартта көрсеткен бағалары өнім беруші өзінің конкурстық өтінімінде көрсеткен бағаларға сәйкес болуға тиіс.</w:t>
      </w:r>
    </w:p>
    <w:bookmarkEnd w:id="825"/>
    <w:bookmarkStart w:name="z1272" w:id="826"/>
    <w:p>
      <w:pPr>
        <w:spacing w:after="0"/>
        <w:ind w:left="0"/>
        <w:jc w:val="both"/>
      </w:pPr>
      <w:r>
        <w:rPr>
          <w:rFonts w:ascii="Times New Roman"/>
          <w:b w:val="false"/>
          <w:i w:val="false"/>
          <w:color w:val="000000"/>
          <w:sz w:val="28"/>
        </w:rPr>
        <w:t>
      18. Екі тарап қол қойған жазбаша өзгерістерді қоспағанда, шарттың құжаттарына ешқандай (сызбалар, жобалар немесе техникалық ерекшеліктер тиеу, орау әдістері, жеткізілетін орны немесе өнім беруші көрсететін қызметтер және т.б.) ауытқуларға немесе өзгерістерге жол берілмейді.</w:t>
      </w:r>
    </w:p>
    <w:bookmarkEnd w:id="826"/>
    <w:bookmarkStart w:name="z1273" w:id="827"/>
    <w:p>
      <w:pPr>
        <w:spacing w:after="0"/>
        <w:ind w:left="0"/>
        <w:jc w:val="both"/>
      </w:pPr>
      <w:r>
        <w:rPr>
          <w:rFonts w:ascii="Times New Roman"/>
          <w:b w:val="false"/>
          <w:i w:val="false"/>
          <w:color w:val="000000"/>
          <w:sz w:val="28"/>
        </w:rPr>
        <w:t>
      19. Егер кез келген өзгеріс өнім берушіге шарт бойынша қызметтерді көрсету үшін қажетті құнның немесе мерзімнің азаюына әкеп соғатын болса, шарттың бағасы немесе жеткізу кестесі немесе екеуі де тиісті түрде түзетіледі, ал шартқа тиісті түзетулер енгізіледі.</w:t>
      </w:r>
    </w:p>
    <w:bookmarkEnd w:id="827"/>
    <w:p>
      <w:pPr>
        <w:spacing w:after="0"/>
        <w:ind w:left="0"/>
        <w:jc w:val="both"/>
      </w:pPr>
      <w:r>
        <w:rPr>
          <w:rFonts w:ascii="Times New Roman"/>
          <w:b w:val="false"/>
          <w:i w:val="false"/>
          <w:color w:val="000000"/>
          <w:sz w:val="28"/>
        </w:rPr>
        <w:t>
      Осы бап шеңберінде түзету жүргізуге өнім берушінің барлық сұрау салулары тапсырыс берушіден өзгерістер туралы өкімді өнім беруші алған күннен бастап 30 (отыз) күн ішінде берілуге тиіс.</w:t>
      </w:r>
    </w:p>
    <w:bookmarkStart w:name="z1274" w:id="828"/>
    <w:p>
      <w:pPr>
        <w:spacing w:after="0"/>
        <w:ind w:left="0"/>
        <w:jc w:val="both"/>
      </w:pPr>
      <w:r>
        <w:rPr>
          <w:rFonts w:ascii="Times New Roman"/>
          <w:b w:val="false"/>
          <w:i w:val="false"/>
          <w:color w:val="000000"/>
          <w:sz w:val="28"/>
        </w:rPr>
        <w:t>
      20. Өнім беруші қандай да болмасын біреуге осы шарт бойынша өзінің міндеттемелерін тапсырыс берушінің алдын ала жазбаша келісімінсіз толық та, ішінара да бермейді.</w:t>
      </w:r>
    </w:p>
    <w:bookmarkEnd w:id="828"/>
    <w:bookmarkStart w:name="z1275" w:id="829"/>
    <w:p>
      <w:pPr>
        <w:spacing w:after="0"/>
        <w:ind w:left="0"/>
        <w:jc w:val="both"/>
      </w:pPr>
      <w:r>
        <w:rPr>
          <w:rFonts w:ascii="Times New Roman"/>
          <w:b w:val="false"/>
          <w:i w:val="false"/>
          <w:color w:val="000000"/>
          <w:sz w:val="28"/>
        </w:rPr>
        <w:t>
      21. Егер бұл конкурстық өтінімнің құжаттарында айтылған болса, өнім беруші тапсырыс берушіге осы шарт шеңберінде жасалған барлық қосалқы мердігерлік шарттардың көшірмесін береді.</w:t>
      </w:r>
    </w:p>
    <w:bookmarkEnd w:id="829"/>
    <w:p>
      <w:pPr>
        <w:spacing w:after="0"/>
        <w:ind w:left="0"/>
        <w:jc w:val="both"/>
      </w:pPr>
      <w:r>
        <w:rPr>
          <w:rFonts w:ascii="Times New Roman"/>
          <w:b w:val="false"/>
          <w:i w:val="false"/>
          <w:color w:val="000000"/>
          <w:sz w:val="28"/>
        </w:rPr>
        <w:t>
      Қосалқы мердігерлердің болуы өнім берушіні шарт бойынша материалдық немесе басқа жауапкершіліктен босатпайды.</w:t>
      </w:r>
    </w:p>
    <w:bookmarkStart w:name="z1276" w:id="830"/>
    <w:p>
      <w:pPr>
        <w:spacing w:after="0"/>
        <w:ind w:left="0"/>
        <w:jc w:val="both"/>
      </w:pPr>
      <w:r>
        <w:rPr>
          <w:rFonts w:ascii="Times New Roman"/>
          <w:b w:val="false"/>
          <w:i w:val="false"/>
          <w:color w:val="000000"/>
          <w:sz w:val="28"/>
        </w:rPr>
        <w:t>
      22. Қызметтерді көрсетуді өнім беруші кестеге сәйкес жүзеге асыруға тиіс.</w:t>
      </w:r>
    </w:p>
    <w:bookmarkEnd w:id="830"/>
    <w:bookmarkStart w:name="z1277" w:id="831"/>
    <w:p>
      <w:pPr>
        <w:spacing w:after="0"/>
        <w:ind w:left="0"/>
        <w:jc w:val="both"/>
      </w:pPr>
      <w:r>
        <w:rPr>
          <w:rFonts w:ascii="Times New Roman"/>
          <w:b w:val="false"/>
          <w:i w:val="false"/>
          <w:color w:val="000000"/>
          <w:sz w:val="28"/>
        </w:rPr>
        <w:t>
      23. Өнім беруші тарапынан қызметтерді көрсетудің орындалуын кідірту оған жүктелетін мынадай санкцияларға әкеп соқтыруы мүмкін:</w:t>
      </w:r>
    </w:p>
    <w:bookmarkEnd w:id="831"/>
    <w:p>
      <w:pPr>
        <w:spacing w:after="0"/>
        <w:ind w:left="0"/>
        <w:jc w:val="both"/>
      </w:pPr>
      <w:r>
        <w:rPr>
          <w:rFonts w:ascii="Times New Roman"/>
          <w:b w:val="false"/>
          <w:i w:val="false"/>
          <w:color w:val="000000"/>
          <w:sz w:val="28"/>
        </w:rPr>
        <w:t>
      шарттың орындалуын қамтамасыз етуді ұстап қала отырып, тапсырыс берушінің шартты бұзуы не уақтылы жеткізбегені үшін тұрақсыздық айыбын төлеу.</w:t>
      </w:r>
    </w:p>
    <w:bookmarkStart w:name="z1278" w:id="832"/>
    <w:p>
      <w:pPr>
        <w:spacing w:after="0"/>
        <w:ind w:left="0"/>
        <w:jc w:val="both"/>
      </w:pPr>
      <w:r>
        <w:rPr>
          <w:rFonts w:ascii="Times New Roman"/>
          <w:b w:val="false"/>
          <w:i w:val="false"/>
          <w:color w:val="000000"/>
          <w:sz w:val="28"/>
        </w:rPr>
        <w:t>
      24. Форс-мажор мән-жайларын қоспағанда, шарт бойынша қызметтерді көрсету жөніндегі міндеттемелердің өнім беруші тарапынан орындалмағаны не тиісінше орындалмағаны үшін тапсырыс беруші шарт шеңберіндегі өзінің басқа да құқықтарына нұқсан келтірмей, тұрақсыздық айыбын (айыппұл, өсімпұл) өнім беруші міндеттемені орындамағанда мерзімі өткен әрбір күн үшін шарт сомасының 0,1 %-ы мөлшерінде не мерзімі өткен әрбір күн үшін тиісінше орындалмаған міндеттеменің 0,1 %-ы мөлшерінде өндіріп алады.</w:t>
      </w:r>
    </w:p>
    <w:bookmarkEnd w:id="832"/>
    <w:bookmarkStart w:name="z1279" w:id="833"/>
    <w:p>
      <w:pPr>
        <w:spacing w:after="0"/>
        <w:ind w:left="0"/>
        <w:jc w:val="both"/>
      </w:pPr>
      <w:r>
        <w:rPr>
          <w:rFonts w:ascii="Times New Roman"/>
          <w:b w:val="false"/>
          <w:i w:val="false"/>
          <w:color w:val="000000"/>
          <w:sz w:val="28"/>
        </w:rPr>
        <w:t>
      25. Шарттың талаптарын бұзғаны үшін басқа қандай да бір санкцияларға нұқсан келтірмей, өнім берушіге міндеттемелерді орындамағаны туралы жазбаша хабарлама жібере отырып, тапсырыс беруші:</w:t>
      </w:r>
    </w:p>
    <w:bookmarkEnd w:id="833"/>
    <w:p>
      <w:pPr>
        <w:spacing w:after="0"/>
        <w:ind w:left="0"/>
        <w:jc w:val="both"/>
      </w:pPr>
      <w:r>
        <w:rPr>
          <w:rFonts w:ascii="Times New Roman"/>
          <w:b w:val="false"/>
          <w:i w:val="false"/>
          <w:color w:val="000000"/>
          <w:sz w:val="28"/>
        </w:rPr>
        <w:t>
      а) егер өнім беруші көрсетілетін қызметтердің бір бөлігін немесе бәрін шартта көзделген мерзім(дер)де немесе тапсырыс беруші берген осы шартты ұзарту кезеңі ішінде көрсете алмаса;</w:t>
      </w:r>
    </w:p>
    <w:p>
      <w:pPr>
        <w:spacing w:after="0"/>
        <w:ind w:left="0"/>
        <w:jc w:val="both"/>
      </w:pPr>
      <w:r>
        <w:rPr>
          <w:rFonts w:ascii="Times New Roman"/>
          <w:b w:val="false"/>
          <w:i w:val="false"/>
          <w:color w:val="000000"/>
          <w:sz w:val="28"/>
        </w:rPr>
        <w:t>
      б) егер өнім беруші шарт бойынша өзінің қандай да бір басқа міндеттемесін орындай алмаса, осы шартты толық немесе ішінара бұза алады.</w:t>
      </w:r>
    </w:p>
    <w:bookmarkStart w:name="z1280" w:id="834"/>
    <w:p>
      <w:pPr>
        <w:spacing w:after="0"/>
        <w:ind w:left="0"/>
        <w:jc w:val="both"/>
      </w:pPr>
      <w:r>
        <w:rPr>
          <w:rFonts w:ascii="Times New Roman"/>
          <w:b w:val="false"/>
          <w:i w:val="false"/>
          <w:color w:val="000000"/>
          <w:sz w:val="28"/>
        </w:rPr>
        <w:t>
      26. Егер шарттың орындалуын кешіктіру форс-мажор мән-жайларының салдары болып табылса, өнім беруші өзінің шарттың орындалуын қамтамасыз етуінен айырылмайды және шарт талаптарының орындалмауына байланысты тұрақсыздық айыбын төлеу немесе оны бұзу үшін жауапты болмайды.</w:t>
      </w:r>
    </w:p>
    <w:bookmarkEnd w:id="834"/>
    <w:bookmarkStart w:name="z1281" w:id="835"/>
    <w:p>
      <w:pPr>
        <w:spacing w:after="0"/>
        <w:ind w:left="0"/>
        <w:jc w:val="both"/>
      </w:pPr>
      <w:r>
        <w:rPr>
          <w:rFonts w:ascii="Times New Roman"/>
          <w:b w:val="false"/>
          <w:i w:val="false"/>
          <w:color w:val="000000"/>
          <w:sz w:val="28"/>
        </w:rPr>
        <w:t>
      27. Осы шарттың мақсаттары үшін "форс-мажор" өнім берушінің тарапынан бақыланбайтын, өнім берушінің қателігі немесе ұқыпсыздығына байланысты емес және күтпеген сипаттағы оқиғаны білдіреді.</w:t>
      </w:r>
    </w:p>
    <w:bookmarkEnd w:id="835"/>
    <w:p>
      <w:pPr>
        <w:spacing w:after="0"/>
        <w:ind w:left="0"/>
        <w:jc w:val="both"/>
      </w:pPr>
      <w:r>
        <w:rPr>
          <w:rFonts w:ascii="Times New Roman"/>
          <w:b w:val="false"/>
          <w:i w:val="false"/>
          <w:color w:val="000000"/>
          <w:sz w:val="28"/>
        </w:rPr>
        <w:t>
      Мұндай оқиғалар әскери іс-қимылдар, табиғи немесе зілзала апаттары, індет, карантин, тауарды жеткізуге эмбарго сияқты әрекеттерді қамтиды, бірақ олармен шектелмейді.</w:t>
      </w:r>
    </w:p>
    <w:bookmarkStart w:name="z1282" w:id="836"/>
    <w:p>
      <w:pPr>
        <w:spacing w:after="0"/>
        <w:ind w:left="0"/>
        <w:jc w:val="both"/>
      </w:pPr>
      <w:r>
        <w:rPr>
          <w:rFonts w:ascii="Times New Roman"/>
          <w:b w:val="false"/>
          <w:i w:val="false"/>
          <w:color w:val="000000"/>
          <w:sz w:val="28"/>
        </w:rPr>
        <w:t>
      28. Форс-мажор мән-жайлары орын алған кезде өнім беруші тапсырыс берушіге мұндай мән-жайлар мен олардың себептері туралы тез арада жазбаша хабарлама жібереді.</w:t>
      </w:r>
    </w:p>
    <w:bookmarkEnd w:id="836"/>
    <w:p>
      <w:pPr>
        <w:spacing w:after="0"/>
        <w:ind w:left="0"/>
        <w:jc w:val="both"/>
      </w:pPr>
      <w:r>
        <w:rPr>
          <w:rFonts w:ascii="Times New Roman"/>
          <w:b w:val="false"/>
          <w:i w:val="false"/>
          <w:color w:val="000000"/>
          <w:sz w:val="28"/>
        </w:rPr>
        <w:t>
      Егер тапсырыс берушіден өзгеше жазбаша нұсқаулықтар түспесе, бұл қаншалықты орынды болуына қарай өнім беруші шарт бойынша өзінің міндеттемелерін орындауды жалғастырады және шартты орындаудың форс-мажор мән-жайларына тәуелді емес баламалы тәсілдерін іздестіруді жүргізеді.</w:t>
      </w:r>
    </w:p>
    <w:bookmarkStart w:name="z1283" w:id="837"/>
    <w:p>
      <w:pPr>
        <w:spacing w:after="0"/>
        <w:ind w:left="0"/>
        <w:jc w:val="both"/>
      </w:pPr>
      <w:r>
        <w:rPr>
          <w:rFonts w:ascii="Times New Roman"/>
          <w:b w:val="false"/>
          <w:i w:val="false"/>
          <w:color w:val="000000"/>
          <w:sz w:val="28"/>
        </w:rPr>
        <w:t>
      29. Егер өнім беруші банкрот немесе төлемге қабілетсіз болса, Өнім берушіге тиісті жазбаша хабарлама жібере отырып, тапсырыс беруші шартты кез келген уақытта бұза алады.</w:t>
      </w:r>
    </w:p>
    <w:bookmarkEnd w:id="837"/>
    <w:p>
      <w:pPr>
        <w:spacing w:after="0"/>
        <w:ind w:left="0"/>
        <w:jc w:val="both"/>
      </w:pPr>
      <w:r>
        <w:rPr>
          <w:rFonts w:ascii="Times New Roman"/>
          <w:b w:val="false"/>
          <w:i w:val="false"/>
          <w:color w:val="000000"/>
          <w:sz w:val="28"/>
        </w:rPr>
        <w:t>
      Бұл жағдайда бұзу дереу жүзеге асырылады және егер шарттың бұзылуы залал келтірмесе немесе тапсырыс берушінің іс-қимылдар жасауға қандай да бір құқықтарын немесе оған қойылған немесе кейіннен қойылуы мүмкін санкцияларды қолдануды қозғамауы шартымен, тапсырыс беруші өнім берушіге қатысты ешқандай қаржылық міндетті көтермейді.</w:t>
      </w:r>
    </w:p>
    <w:bookmarkStart w:name="z1284" w:id="838"/>
    <w:p>
      <w:pPr>
        <w:spacing w:after="0"/>
        <w:ind w:left="0"/>
        <w:jc w:val="both"/>
      </w:pPr>
      <w:r>
        <w:rPr>
          <w:rFonts w:ascii="Times New Roman"/>
          <w:b w:val="false"/>
          <w:i w:val="false"/>
          <w:color w:val="000000"/>
          <w:sz w:val="28"/>
        </w:rPr>
        <w:t>
      30. Заңның 5-бабының 13-тармағына сәйкес шартты одан әрі орындаудың орынсыздығына орай тапсырыс беруші өнім берушіге тиісті жазбаша хабарлама жібере отырып, оны кез келген уақытта бұза алады.</w:t>
      </w:r>
    </w:p>
    <w:bookmarkEnd w:id="838"/>
    <w:p>
      <w:pPr>
        <w:spacing w:after="0"/>
        <w:ind w:left="0"/>
        <w:jc w:val="both"/>
      </w:pPr>
      <w:r>
        <w:rPr>
          <w:rFonts w:ascii="Times New Roman"/>
          <w:b w:val="false"/>
          <w:i w:val="false"/>
          <w:color w:val="000000"/>
          <w:sz w:val="28"/>
        </w:rPr>
        <w:t>
      Хабарламада шартты бұзудың себебі көрсетіледі, күші жойылған шарттық міндеттемелердің көлемі, сондай-ақ шарттың бұзылуы күшіне енген күн баяндалады.</w:t>
      </w:r>
    </w:p>
    <w:bookmarkStart w:name="z1285" w:id="839"/>
    <w:p>
      <w:pPr>
        <w:spacing w:after="0"/>
        <w:ind w:left="0"/>
        <w:jc w:val="both"/>
      </w:pPr>
      <w:r>
        <w:rPr>
          <w:rFonts w:ascii="Times New Roman"/>
          <w:b w:val="false"/>
          <w:i w:val="false"/>
          <w:color w:val="000000"/>
          <w:sz w:val="28"/>
        </w:rPr>
        <w:t>
      31. Шарт жоғарыда көрсетілген мән-жайларға байланысты күшін жойған кезде Өнім беруші шарт бұзылған күнге оны бұзуға байланысты іс жүзіндегі шығындар үшін ғана ақы талап етеді.</w:t>
      </w:r>
    </w:p>
    <w:bookmarkEnd w:id="839"/>
    <w:bookmarkStart w:name="z1286" w:id="840"/>
    <w:p>
      <w:pPr>
        <w:spacing w:after="0"/>
        <w:ind w:left="0"/>
        <w:jc w:val="both"/>
      </w:pPr>
      <w:r>
        <w:rPr>
          <w:rFonts w:ascii="Times New Roman"/>
          <w:b w:val="false"/>
          <w:i w:val="false"/>
          <w:color w:val="000000"/>
          <w:sz w:val="28"/>
        </w:rPr>
        <w:t>
      32. Заңның 6-бабында көзделген шектеулердің бұзылуы анықталған, сондай-ақ мемлекеттік сатып алуды ұйымдастырушы өнім берушіге Заңда көзделмеген жәрдем көрсеткен жағдайда мемлекеттік сатып алу туралы шарт кез келген кезеңде бұзылуы мүмкін.</w:t>
      </w:r>
    </w:p>
    <w:bookmarkEnd w:id="840"/>
    <w:p>
      <w:pPr>
        <w:spacing w:after="0"/>
        <w:ind w:left="0"/>
        <w:jc w:val="both"/>
      </w:pPr>
      <w:r>
        <w:rPr>
          <w:rFonts w:ascii="Times New Roman"/>
          <w:b w:val="false"/>
          <w:i w:val="false"/>
          <w:color w:val="000000"/>
          <w:sz w:val="28"/>
        </w:rPr>
        <w:t>
      Өнім берушінің осы негіздер бойынша шарттың бұзылуына байланысты болған шығындар үшін ғана ақы төлеуді талап етуге құқығы жоқ.</w:t>
      </w:r>
    </w:p>
    <w:bookmarkStart w:name="z1287" w:id="841"/>
    <w:p>
      <w:pPr>
        <w:spacing w:after="0"/>
        <w:ind w:left="0"/>
        <w:jc w:val="both"/>
      </w:pPr>
      <w:r>
        <w:rPr>
          <w:rFonts w:ascii="Times New Roman"/>
          <w:b w:val="false"/>
          <w:i w:val="false"/>
          <w:color w:val="000000"/>
          <w:sz w:val="28"/>
        </w:rPr>
        <w:t>
      33. Тапсырыс беруші мен өнім беруші өздерінің арасында шарт бойынша немесе оған байланысты туындайтын барлық келіспеушіліктерді немесе дауларды тікелей келіссөздер процесінде шешуге бар күш-жігерін жұмсауға тиіс.</w:t>
      </w:r>
    </w:p>
    <w:bookmarkEnd w:id="841"/>
    <w:bookmarkStart w:name="z1288" w:id="842"/>
    <w:p>
      <w:pPr>
        <w:spacing w:after="0"/>
        <w:ind w:left="0"/>
        <w:jc w:val="both"/>
      </w:pPr>
      <w:r>
        <w:rPr>
          <w:rFonts w:ascii="Times New Roman"/>
          <w:b w:val="false"/>
          <w:i w:val="false"/>
          <w:color w:val="000000"/>
          <w:sz w:val="28"/>
        </w:rPr>
        <w:t>
      34. Егер осындай келіссөздер басталғаннан кейін 21 (жиырма бір) күн ішінде Тапсырыс беруші мен өнім беруші шарт бойынша дауды шеше алмаса, тараптардың кез келгені осы мәселені Қазақстан Республикасының заңнамасына сәйкес шешуді талап ете алады.</w:t>
      </w:r>
    </w:p>
    <w:bookmarkEnd w:id="842"/>
    <w:bookmarkStart w:name="z1289" w:id="843"/>
    <w:p>
      <w:pPr>
        <w:spacing w:after="0"/>
        <w:ind w:left="0"/>
        <w:jc w:val="both"/>
      </w:pPr>
      <w:r>
        <w:rPr>
          <w:rFonts w:ascii="Times New Roman"/>
          <w:b w:val="false"/>
          <w:i w:val="false"/>
          <w:color w:val="000000"/>
          <w:sz w:val="28"/>
        </w:rPr>
        <w:t>
      35. Мемлекеттік сатып алу туралы шарт Қазақстан Республикасы салық заңнамасының, Еуразиялық экономикалық одақтың кеден заңнамасының және (немесе) Қазақстан Республикасы кеден заңнамасының талаптарына сәйкес қосылған құн салығын және акциздерді төлеу талаптарын қамтиды.</w:t>
      </w:r>
    </w:p>
    <w:bookmarkEnd w:id="843"/>
    <w:bookmarkStart w:name="z1290" w:id="844"/>
    <w:p>
      <w:pPr>
        <w:spacing w:after="0"/>
        <w:ind w:left="0"/>
        <w:jc w:val="both"/>
      </w:pPr>
      <w:r>
        <w:rPr>
          <w:rFonts w:ascii="Times New Roman"/>
          <w:b w:val="false"/>
          <w:i w:val="false"/>
          <w:color w:val="000000"/>
          <w:sz w:val="28"/>
        </w:rPr>
        <w:t>
      36. Мемлекеттік сатып алу туралы шарт Қазақстан Республикасының бейрезидентімен жасалғанда мемлекеттік сатып алу туралы шартты Қазақстан Республикасы заңнамасының талаптарын ескере отырып, ол ұсынған нысанда ресімдеуге жол беріледі.</w:t>
      </w:r>
    </w:p>
    <w:bookmarkEnd w:id="844"/>
    <w:bookmarkStart w:name="z1291" w:id="845"/>
    <w:p>
      <w:pPr>
        <w:spacing w:after="0"/>
        <w:ind w:left="0"/>
        <w:jc w:val="both"/>
      </w:pPr>
      <w:r>
        <w:rPr>
          <w:rFonts w:ascii="Times New Roman"/>
          <w:b w:val="false"/>
          <w:i w:val="false"/>
          <w:color w:val="000000"/>
          <w:sz w:val="28"/>
        </w:rPr>
        <w:t>
      37. Шарт қазақ және/немесе орыс тiлдерiнде жасалады. Шартты төрелiкте қарау қажет болғанда шарттың қазақ және/немесе орыс тiлдерiндегi данасы қаралады. Шартқа қатысты барлық хат алмасу және тараптар алмасатын басқа құжаттама осы талаптарға сәйкес болуға тиiс.</w:t>
      </w:r>
    </w:p>
    <w:bookmarkEnd w:id="845"/>
    <w:bookmarkStart w:name="z1292" w:id="846"/>
    <w:p>
      <w:pPr>
        <w:spacing w:after="0"/>
        <w:ind w:left="0"/>
        <w:jc w:val="both"/>
      </w:pPr>
      <w:r>
        <w:rPr>
          <w:rFonts w:ascii="Times New Roman"/>
          <w:b w:val="false"/>
          <w:i w:val="false"/>
          <w:color w:val="000000"/>
          <w:sz w:val="28"/>
        </w:rPr>
        <w:t>
      38. Шарт Қазақстан Республикасының заңнамасына сәйкес жасалады.</w:t>
      </w:r>
    </w:p>
    <w:bookmarkEnd w:id="846"/>
    <w:bookmarkStart w:name="z1293" w:id="847"/>
    <w:p>
      <w:pPr>
        <w:spacing w:after="0"/>
        <w:ind w:left="0"/>
        <w:jc w:val="both"/>
      </w:pPr>
      <w:r>
        <w:rPr>
          <w:rFonts w:ascii="Times New Roman"/>
          <w:b w:val="false"/>
          <w:i w:val="false"/>
          <w:color w:val="000000"/>
          <w:sz w:val="28"/>
        </w:rPr>
        <w:t>
      39. Шартқа сәйкес бір тарап екінші тарапқа жіберетін кез келген хабарлама кейіннен түпнұсқасын бере отырып, хат, жеделхат, телекс немесе факс түрінде жөнелтіледі.</w:t>
      </w:r>
    </w:p>
    <w:bookmarkEnd w:id="847"/>
    <w:bookmarkStart w:name="z1294" w:id="848"/>
    <w:p>
      <w:pPr>
        <w:spacing w:after="0"/>
        <w:ind w:left="0"/>
        <w:jc w:val="both"/>
      </w:pPr>
      <w:r>
        <w:rPr>
          <w:rFonts w:ascii="Times New Roman"/>
          <w:b w:val="false"/>
          <w:i w:val="false"/>
          <w:color w:val="000000"/>
          <w:sz w:val="28"/>
        </w:rPr>
        <w:t>
      40. Хабарлама мына күндердің қайсысы кешірек басталатынына қарай, жеткізілгеннен кейін немесе күшіне ену көрсетілген күні (егер хабарламада көрсетілсе) күшіне енеді.</w:t>
      </w:r>
    </w:p>
    <w:bookmarkEnd w:id="848"/>
    <w:bookmarkStart w:name="z1295" w:id="849"/>
    <w:p>
      <w:pPr>
        <w:spacing w:after="0"/>
        <w:ind w:left="0"/>
        <w:jc w:val="both"/>
      </w:pPr>
      <w:r>
        <w:rPr>
          <w:rFonts w:ascii="Times New Roman"/>
          <w:b w:val="false"/>
          <w:i w:val="false"/>
          <w:color w:val="000000"/>
          <w:sz w:val="28"/>
        </w:rPr>
        <w:t>
      41. Салық және бюджетке төленетін басқа да міндетті төлемдер Қазақстан Республикасының салық заңнамасына сәйкес төленуге жатады.</w:t>
      </w:r>
    </w:p>
    <w:bookmarkEnd w:id="849"/>
    <w:bookmarkStart w:name="z1296" w:id="850"/>
    <w:p>
      <w:pPr>
        <w:spacing w:after="0"/>
        <w:ind w:left="0"/>
        <w:jc w:val="both"/>
      </w:pPr>
      <w:r>
        <w:rPr>
          <w:rFonts w:ascii="Times New Roman"/>
          <w:b w:val="false"/>
          <w:i w:val="false"/>
          <w:color w:val="000000"/>
          <w:sz w:val="28"/>
        </w:rPr>
        <w:t>
      42. Өнім беруші шарттың орындалуын қамтамасыз етуді конкурстық құжаттамада көзделген нысанда, көлемде және шарттарда енгізуге міндетті.</w:t>
      </w:r>
    </w:p>
    <w:bookmarkEnd w:id="850"/>
    <w:bookmarkStart w:name="z1297" w:id="851"/>
    <w:p>
      <w:pPr>
        <w:spacing w:after="0"/>
        <w:ind w:left="0"/>
        <w:jc w:val="both"/>
      </w:pPr>
      <w:r>
        <w:rPr>
          <w:rFonts w:ascii="Times New Roman"/>
          <w:b w:val="false"/>
          <w:i w:val="false"/>
          <w:color w:val="000000"/>
          <w:sz w:val="28"/>
        </w:rPr>
        <w:t>
      43. Осы шартта тапсырыс берушімен және өнім берушімен белгіленген тәртіппен келісілген өзге де айыппұл санкциялары не Қазақстан Республикасының заңнамасына қайшы келмейтін өзге де талаптар көзделуі мүмкін.</w:t>
      </w:r>
    </w:p>
    <w:bookmarkEnd w:id="851"/>
    <w:bookmarkStart w:name="z1298" w:id="852"/>
    <w:p>
      <w:pPr>
        <w:spacing w:after="0"/>
        <w:ind w:left="0"/>
        <w:jc w:val="both"/>
      </w:pPr>
      <w:r>
        <w:rPr>
          <w:rFonts w:ascii="Times New Roman"/>
          <w:b w:val="false"/>
          <w:i w:val="false"/>
          <w:color w:val="000000"/>
          <w:sz w:val="28"/>
        </w:rPr>
        <w:t>
      44. Осы шарт Тапсырыс беруші оны Қазақстан Республикасы Қаржы министрлігінің аумақтық қазынашылық бөлімшелерінде (мемлекеттік органдар мен мемлекеттік мекемелер үшін) тіркегеннен кейін және өнім беруші Қағидалардың 121-тармағында көрсетілген шарттың орындалуын қамтамасыз етуді енгізгеннен кейін күшіне енеді.</w:t>
      </w:r>
    </w:p>
    <w:bookmarkEnd w:id="852"/>
    <w:bookmarkStart w:name="z1299" w:id="853"/>
    <w:p>
      <w:pPr>
        <w:spacing w:after="0"/>
        <w:ind w:left="0"/>
        <w:jc w:val="both"/>
      </w:pPr>
      <w:r>
        <w:rPr>
          <w:rFonts w:ascii="Times New Roman"/>
          <w:b w:val="false"/>
          <w:i w:val="false"/>
          <w:color w:val="000000"/>
          <w:sz w:val="28"/>
        </w:rPr>
        <w:t>
      45. Тараптардың мекенжайлары мен деректемелерi:</w:t>
      </w:r>
    </w:p>
    <w:bookmarkEnd w:id="853"/>
    <w:p>
      <w:pPr>
        <w:spacing w:after="0"/>
        <w:ind w:left="0"/>
        <w:jc w:val="both"/>
      </w:pPr>
      <w:r>
        <w:rPr>
          <w:rFonts w:ascii="Times New Roman"/>
          <w:b w:val="false"/>
          <w:i w:val="false"/>
          <w:color w:val="000000"/>
          <w:sz w:val="28"/>
        </w:rPr>
        <w:t>
      Тараптардың деректемелері: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 Тапсырыс берушінің толық атауы&gt; &lt;Тапсырыс берушінің толық заңды мекенжайы&gt;  Тапсырыс берушінің БСН &lt;БСН&gt;  Тапсырыс берушінің БСК &lt;БСК&gt;  Тапсырыс берушінің ЖСК &lt;ЖСК&gt;  &lt;Банктің атауы&gt;  Тел.: &lt;Тапсырыс берушінің телефоны&gt;  &lt;Тапсырыс берушінің лауазымы&gt; &lt;Тапсырыс берушінің Т.A.Ә. (бар болса)&gt;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 &lt; &lt;Өнім берушінің толық атауы&gt; &lt;Өнім берушінің толық заңды мекенжайы&gt; БСН/ЖСН/ТЕН &lt; Өнім берушінің БСН/ЖСН/ТЕН&gt; Өнім берушінің БСК &lt;БСК&gt; Өнім берушінің ЖСК &lt;ЖСК&gt; &lt;Банктің атауы&gt; &lt;Өнім берушінің телефоны&gt; &lt;Өнім берушінің лауазымы&gt; &lt;Өнім берушінің Т.A.Ә. (бар болса) &gt;</w:t>
            </w:r>
          </w:p>
        </w:tc>
      </w:tr>
    </w:tbl>
    <w:p>
      <w:pPr>
        <w:spacing w:after="0"/>
        <w:ind w:left="0"/>
        <w:jc w:val="both"/>
      </w:pPr>
      <w:r>
        <w:rPr>
          <w:rFonts w:ascii="Times New Roman"/>
          <w:b w:val="false"/>
          <w:i w:val="false"/>
          <w:color w:val="000000"/>
          <w:sz w:val="28"/>
        </w:rPr>
        <w:t>
      Aумақтық қазынашылық органында тіркелген күні (мемлекеттік органдар мен мекемелер үшін): ___________________</w:t>
      </w:r>
    </w:p>
    <w:p>
      <w:pPr>
        <w:spacing w:after="0"/>
        <w:ind w:left="0"/>
        <w:jc w:val="both"/>
      </w:pPr>
      <w:r>
        <w:rPr>
          <w:rFonts w:ascii="Times New Roman"/>
          <w:b w:val="false"/>
          <w:i w:val="false"/>
          <w:color w:val="000000"/>
          <w:sz w:val="28"/>
        </w:rPr>
        <w:t>
      Осы Көрсетілетін қызметтерді мемлекеттік сатып алу туралы үлгілік шарт тапсырыс берушінің тауарларды/көрсетілетін қызметтерді мемлекеттік сатып алуды жүзеге асыруы процесінде тапсырыс беруші мен өнім беруші арасында туындайтын құқықтық қатынастарды реттейді.</w:t>
      </w:r>
    </w:p>
    <w:p>
      <w:pPr>
        <w:spacing w:after="0"/>
        <w:ind w:left="0"/>
        <w:jc w:val="both"/>
      </w:pPr>
      <w:r>
        <w:rPr>
          <w:rFonts w:ascii="Times New Roman"/>
          <w:b w:val="false"/>
          <w:i w:val="false"/>
          <w:color w:val="000000"/>
          <w:sz w:val="28"/>
        </w:rPr>
        <w:t>
      Осы шартты пайдалана отырып, тапсырыс беруші мемлекеттік сатып алу қорытындылары негізінде, өзінің тауарларды/көрсетілетін қызметтерді мемлекеттік сатып алу туралы шартының түпкілікті жобасын әзірлейді.</w:t>
      </w:r>
    </w:p>
    <w:p>
      <w:pPr>
        <w:spacing w:after="0"/>
        <w:ind w:left="0"/>
        <w:jc w:val="both"/>
      </w:pPr>
      <w:r>
        <w:rPr>
          <w:rFonts w:ascii="Times New Roman"/>
          <w:b w:val="false"/>
          <w:i w:val="false"/>
          <w:color w:val="000000"/>
          <w:sz w:val="28"/>
        </w:rPr>
        <w:t>
      Бұл ретте осы шартқа енгізілетін кез келген өзгерістер мен толықтырулар Қазақстан Республикасының, оның ішінде мемлекеттік сатып алу жөніндегі заңнамасына, тапсырыс берушінің конкурстық құжаттамасына, өнім берушінің конкурсқа қатысуға өтініміне және Конкурс қорытындылары туралы хаттамаға сәйкес болуға тиіс. Осы шартта курсивпен бөліп көрсетілген түсіндірулерді тапсырыс беруші толтыруға тиіс.</w:t>
      </w:r>
    </w:p>
    <w:p>
      <w:pPr>
        <w:spacing w:after="0"/>
        <w:ind w:left="0"/>
        <w:jc w:val="both"/>
      </w:pPr>
      <w:bookmarkStart w:name="z948" w:id="854"/>
      <w:r>
        <w:rPr>
          <w:rFonts w:ascii="Times New Roman"/>
          <w:b w:val="false"/>
          <w:i w:val="false"/>
          <w:color w:val="000000"/>
          <w:sz w:val="28"/>
        </w:rPr>
        <w:t>
      Ерекше тәртіпті қолдана отырып,</w:t>
      </w:r>
    </w:p>
    <w:bookmarkEnd w:id="854"/>
    <w:p>
      <w:pPr>
        <w:spacing w:after="0"/>
        <w:ind w:left="0"/>
        <w:jc w:val="both"/>
      </w:pPr>
      <w:r>
        <w:rPr>
          <w:rFonts w:ascii="Times New Roman"/>
          <w:b w:val="false"/>
          <w:i w:val="false"/>
          <w:color w:val="000000"/>
          <w:sz w:val="28"/>
        </w:rPr>
        <w:t>мемлекеттік сатып алуды</w:t>
      </w:r>
    </w:p>
    <w:p>
      <w:pPr>
        <w:spacing w:after="0"/>
        <w:ind w:left="0"/>
        <w:jc w:val="both"/>
      </w:pPr>
      <w:r>
        <w:rPr>
          <w:rFonts w:ascii="Times New Roman"/>
          <w:b w:val="false"/>
          <w:i w:val="false"/>
          <w:color w:val="000000"/>
          <w:sz w:val="28"/>
        </w:rPr>
        <w:t>жүзеге асыру қағидаларына</w:t>
      </w:r>
    </w:p>
    <w:p>
      <w:pPr>
        <w:spacing w:after="0"/>
        <w:ind w:left="0"/>
        <w:jc w:val="both"/>
      </w:pPr>
      <w:r>
        <w:rPr>
          <w:rFonts w:ascii="Times New Roman"/>
          <w:b w:val="false"/>
          <w:i w:val="false"/>
          <w:color w:val="000000"/>
          <w:sz w:val="28"/>
        </w:rPr>
        <w:t>7-қосымша</w:t>
      </w:r>
    </w:p>
    <w:bookmarkStart w:name="z949" w:id="855"/>
    <w:p>
      <w:pPr>
        <w:spacing w:after="0"/>
        <w:ind w:left="0"/>
        <w:jc w:val="both"/>
      </w:pPr>
      <w:r>
        <w:rPr>
          <w:rFonts w:ascii="Times New Roman"/>
          <w:b w:val="false"/>
          <w:i w:val="false"/>
          <w:color w:val="000000"/>
          <w:sz w:val="28"/>
        </w:rPr>
        <w:t xml:space="preserve">
      </w:t>
      </w:r>
      <w:r>
        <w:rPr>
          <w:rFonts w:ascii="Times New Roman"/>
          <w:b/>
          <w:i w:val="false"/>
          <w:color w:val="000000"/>
          <w:sz w:val="28"/>
        </w:rPr>
        <w:t>Конкурс тәсілімен өткізілетін мемлекеттік сатып алуды жүзеге асыру туралы хабарламаның нысаны</w:t>
      </w:r>
    </w:p>
    <w:bookmarkEnd w:id="855"/>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(мемлекеттік сатып алуды ұйымдастырушының атауы, пошта және электрондық мекенжайлары)</w:t>
      </w:r>
    </w:p>
    <w:p>
      <w:pPr>
        <w:spacing w:after="0"/>
        <w:ind w:left="0"/>
        <w:jc w:val="both"/>
      </w:pPr>
      <w:r>
        <w:rPr>
          <w:rFonts w:ascii="Times New Roman"/>
          <w:b w:val="false"/>
          <w:i w:val="false"/>
          <w:color w:val="000000"/>
          <w:sz w:val="28"/>
        </w:rPr>
        <w:t>
      мынадай:___________________________________________________________</w:t>
      </w:r>
    </w:p>
    <w:p>
      <w:pPr>
        <w:spacing w:after="0"/>
        <w:ind w:left="0"/>
        <w:jc w:val="both"/>
      </w:pPr>
      <w:r>
        <w:rPr>
          <w:rFonts w:ascii="Times New Roman"/>
          <w:b w:val="false"/>
          <w:i w:val="false"/>
          <w:color w:val="000000"/>
          <w:sz w:val="28"/>
        </w:rPr>
        <w:t>
      (жүзеге асырылатын тауарларды, жұмыстарды, көрсетілетін қызметтерді мемлекеттік сатып алудың атауы)</w:t>
      </w:r>
    </w:p>
    <w:p>
      <w:pPr>
        <w:spacing w:after="0"/>
        <w:ind w:left="0"/>
        <w:jc w:val="both"/>
      </w:pPr>
      <w:r>
        <w:rPr>
          <w:rFonts w:ascii="Times New Roman"/>
          <w:b w:val="false"/>
          <w:i w:val="false"/>
          <w:color w:val="000000"/>
          <w:sz w:val="28"/>
        </w:rPr>
        <w:t>
      тауарларды (жұмыстарды, көрсетілетін қызметтерді) мемлекеттік сатып алу өткізілетіні туралы хабарлайды.</w:t>
      </w:r>
    </w:p>
    <w:p>
      <w:pPr>
        <w:spacing w:after="0"/>
        <w:ind w:left="0"/>
        <w:jc w:val="both"/>
      </w:pPr>
      <w:r>
        <w:rPr>
          <w:rFonts w:ascii="Times New Roman"/>
          <w:b w:val="false"/>
          <w:i w:val="false"/>
          <w:color w:val="000000"/>
          <w:sz w:val="28"/>
        </w:rPr>
        <w:t>
      Тауарлар, жұмыстар /қызметтер:</w:t>
      </w:r>
    </w:p>
    <w:p>
      <w:pPr>
        <w:spacing w:after="0"/>
        <w:ind w:left="0"/>
        <w:jc w:val="both"/>
      </w:pPr>
      <w:r>
        <w:rPr>
          <w:rFonts w:ascii="Times New Roman"/>
          <w:b w:val="false"/>
          <w:i w:val="false"/>
          <w:color w:val="000000"/>
          <w:sz w:val="28"/>
        </w:rPr>
        <w:t>
      _____________________________ жеткізіледі (орындалады/көрсетіледі)</w:t>
      </w:r>
    </w:p>
    <w:p>
      <w:pPr>
        <w:spacing w:after="0"/>
        <w:ind w:left="0"/>
        <w:jc w:val="both"/>
      </w:pPr>
      <w:r>
        <w:rPr>
          <w:rFonts w:ascii="Times New Roman"/>
          <w:b w:val="false"/>
          <w:i w:val="false"/>
          <w:color w:val="000000"/>
          <w:sz w:val="28"/>
        </w:rPr>
        <w:t>
      (тауарлар жеткізілетін, жұмыстар, қызметтер</w:t>
      </w:r>
    </w:p>
    <w:p>
      <w:pPr>
        <w:spacing w:after="0"/>
        <w:ind w:left="0"/>
        <w:jc w:val="both"/>
      </w:pPr>
      <w:r>
        <w:rPr>
          <w:rFonts w:ascii="Times New Roman"/>
          <w:b w:val="false"/>
          <w:i w:val="false"/>
          <w:color w:val="000000"/>
          <w:sz w:val="28"/>
        </w:rPr>
        <w:t>
      көрсетілетін орны мен олардың көлемін көрсету керек)</w:t>
      </w:r>
    </w:p>
    <w:p>
      <w:pPr>
        <w:spacing w:after="0"/>
        <w:ind w:left="0"/>
        <w:jc w:val="both"/>
      </w:pPr>
      <w:r>
        <w:rPr>
          <w:rFonts w:ascii="Times New Roman"/>
          <w:b w:val="false"/>
          <w:i w:val="false"/>
          <w:color w:val="000000"/>
          <w:sz w:val="28"/>
        </w:rPr>
        <w:t>
      (мемлекеттік сатып алуды ұйымдастырушы сатып алынатын тауарлардың, жұмыстардың, көрсетілетін қызметтердің толық тізбесі, олардың саны мен толық ерекшелігі конкурстық құжаттамада көрсетілген деп сілтеме жасауға құқылы).</w:t>
      </w:r>
    </w:p>
    <w:p>
      <w:pPr>
        <w:spacing w:after="0"/>
        <w:ind w:left="0"/>
        <w:jc w:val="both"/>
      </w:pPr>
      <w:r>
        <w:rPr>
          <w:rFonts w:ascii="Times New Roman"/>
          <w:b w:val="false"/>
          <w:i w:val="false"/>
          <w:color w:val="000000"/>
          <w:sz w:val="28"/>
        </w:rPr>
        <w:t>
            Тауарларды жеткізудің (жұмыстарды орындаудың/қызметтерді көрсетудің) талап етілетін мерзімі_________________________________</w:t>
      </w:r>
    </w:p>
    <w:p>
      <w:pPr>
        <w:spacing w:after="0"/>
        <w:ind w:left="0"/>
        <w:jc w:val="both"/>
      </w:pPr>
      <w:r>
        <w:rPr>
          <w:rFonts w:ascii="Times New Roman"/>
          <w:b w:val="false"/>
          <w:i w:val="false"/>
          <w:color w:val="000000"/>
          <w:sz w:val="28"/>
        </w:rPr>
        <w:t xml:space="preserve">
      Конкурсқа "Мемлекеттік сатып алу туралы" Қазақстан Республикасы Заңының 9-бабының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біліктілік талаптарына сай барлық әлеуетті өнім берушілер жіберіледі.</w:t>
      </w:r>
    </w:p>
    <w:p>
      <w:pPr>
        <w:spacing w:after="0"/>
        <w:ind w:left="0"/>
        <w:jc w:val="both"/>
      </w:pPr>
      <w:r>
        <w:rPr>
          <w:rFonts w:ascii="Times New Roman"/>
          <w:b w:val="false"/>
          <w:i w:val="false"/>
          <w:color w:val="000000"/>
          <w:sz w:val="28"/>
        </w:rPr>
        <w:t>
      Конкурстық құжаттама көшірмесінің пакетін әлеуетті өнім беруші конкурстық құжаттамаға ақы төлегені туралы құжатты (егер бұл конкурстық құжаттамада көзделген жағдайда) бергеннен кейін ___жылғы "____"___________ дейінгі мерзімді қоса алғанда</w:t>
      </w:r>
    </w:p>
    <w:p>
      <w:pPr>
        <w:spacing w:after="0"/>
        <w:ind w:left="0"/>
        <w:jc w:val="both"/>
      </w:pPr>
      <w:r>
        <w:rPr>
          <w:rFonts w:ascii="Times New Roman"/>
          <w:b w:val="false"/>
          <w:i w:val="false"/>
          <w:color w:val="000000"/>
          <w:sz w:val="28"/>
        </w:rPr>
        <w:t>
      (конкурстық өтінімдер салынған конверттерді ашуға дейін 24 сағат қалғандағы уақыт пен күнді көрсету керек)</w:t>
      </w:r>
    </w:p>
    <w:p>
      <w:pPr>
        <w:spacing w:after="0"/>
        <w:ind w:left="0"/>
        <w:jc w:val="both"/>
      </w:pPr>
      <w:r>
        <w:rPr>
          <w:rFonts w:ascii="Times New Roman"/>
          <w:b w:val="false"/>
          <w:i w:val="false"/>
          <w:color w:val="000000"/>
          <w:sz w:val="28"/>
        </w:rPr>
        <w:t>
      сағат____-дан____-ге дейін мына мекенжайдан:________, №__ бөлме және/немесе электрондық поштамен мына мекенжайдан_______ алуға болады.</w:t>
      </w:r>
    </w:p>
    <w:p>
      <w:pPr>
        <w:spacing w:after="0"/>
        <w:ind w:left="0"/>
        <w:jc w:val="both"/>
      </w:pPr>
      <w:r>
        <w:rPr>
          <w:rFonts w:ascii="Times New Roman"/>
          <w:b w:val="false"/>
          <w:i w:val="false"/>
          <w:color w:val="000000"/>
          <w:sz w:val="28"/>
        </w:rPr>
        <w:t>
            Конкурстық құжаттаманың көшірмесі пакетінің құны____________ теңгені құрайды және мына шотқа ____________________________________</w:t>
      </w:r>
    </w:p>
    <w:p>
      <w:pPr>
        <w:spacing w:after="0"/>
        <w:ind w:left="0"/>
        <w:jc w:val="both"/>
      </w:pPr>
      <w:r>
        <w:rPr>
          <w:rFonts w:ascii="Times New Roman"/>
          <w:b w:val="false"/>
          <w:i w:val="false"/>
          <w:color w:val="000000"/>
          <w:sz w:val="28"/>
        </w:rPr>
        <w:t>
      (мемлекеттік сатып алуды ұйымдастырушының тиісті шотын көрсету керек)</w:t>
      </w:r>
    </w:p>
    <w:p>
      <w:pPr>
        <w:spacing w:after="0"/>
        <w:ind w:left="0"/>
        <w:jc w:val="both"/>
      </w:pPr>
      <w:r>
        <w:rPr>
          <w:rFonts w:ascii="Times New Roman"/>
          <w:b w:val="false"/>
          <w:i w:val="false"/>
          <w:color w:val="000000"/>
          <w:sz w:val="28"/>
        </w:rPr>
        <w:t>
      енгізіледі (егер төлем көзделмеген болса, бұл абзац алып тасталады).</w:t>
      </w:r>
    </w:p>
    <w:p>
      <w:pPr>
        <w:spacing w:after="0"/>
        <w:ind w:left="0"/>
        <w:jc w:val="both"/>
      </w:pPr>
      <w:r>
        <w:rPr>
          <w:rFonts w:ascii="Times New Roman"/>
          <w:b w:val="false"/>
          <w:i w:val="false"/>
          <w:color w:val="000000"/>
          <w:sz w:val="28"/>
        </w:rPr>
        <w:t>
      Конверттерге желімделген конкурсқа қатысуға өтінімдерді әлеуетті өнім берушілер_____________________________________________      (мемлекеттік сатып алуды ұйымдастырушының атауын көрсету керек)</w:t>
      </w:r>
    </w:p>
    <w:p>
      <w:pPr>
        <w:spacing w:after="0"/>
        <w:ind w:left="0"/>
        <w:jc w:val="both"/>
      </w:pPr>
      <w:r>
        <w:rPr>
          <w:rFonts w:ascii="Times New Roman"/>
          <w:b w:val="false"/>
          <w:i w:val="false"/>
          <w:color w:val="000000"/>
          <w:sz w:val="28"/>
        </w:rPr>
        <w:t xml:space="preserve">
      мына мекенжайға___________________________________________ береді. </w:t>
      </w:r>
    </w:p>
    <w:p>
      <w:pPr>
        <w:spacing w:after="0"/>
        <w:ind w:left="0"/>
        <w:jc w:val="both"/>
      </w:pPr>
      <w:r>
        <w:rPr>
          <w:rFonts w:ascii="Times New Roman"/>
          <w:b w:val="false"/>
          <w:i w:val="false"/>
          <w:color w:val="000000"/>
          <w:sz w:val="28"/>
        </w:rPr>
        <w:t>
      (толық мекенжайын, бөлменің № көрсету керек)</w:t>
      </w:r>
    </w:p>
    <w:p>
      <w:pPr>
        <w:spacing w:after="0"/>
        <w:ind w:left="0"/>
        <w:jc w:val="both"/>
      </w:pPr>
      <w:r>
        <w:rPr>
          <w:rFonts w:ascii="Times New Roman"/>
          <w:b w:val="false"/>
          <w:i w:val="false"/>
          <w:color w:val="000000"/>
          <w:sz w:val="28"/>
        </w:rPr>
        <w:t>
      Конкурсқа қатысуға өтінімдерді берудің соңғы мерзімі________________</w:t>
      </w:r>
    </w:p>
    <w:p>
      <w:pPr>
        <w:spacing w:after="0"/>
        <w:ind w:left="0"/>
        <w:jc w:val="both"/>
      </w:pPr>
      <w:r>
        <w:rPr>
          <w:rFonts w:ascii="Times New Roman"/>
          <w:b w:val="false"/>
          <w:i w:val="false"/>
          <w:color w:val="000000"/>
          <w:sz w:val="28"/>
        </w:rPr>
        <w:t>
      (уақыты мен күнін ______________дейін.</w:t>
      </w:r>
    </w:p>
    <w:p>
      <w:pPr>
        <w:spacing w:after="0"/>
        <w:ind w:left="0"/>
        <w:jc w:val="both"/>
      </w:pPr>
      <w:r>
        <w:rPr>
          <w:rFonts w:ascii="Times New Roman"/>
          <w:b w:val="false"/>
          <w:i w:val="false"/>
          <w:color w:val="000000"/>
          <w:sz w:val="28"/>
        </w:rPr>
        <w:t>
      көрсету керек)</w:t>
      </w:r>
    </w:p>
    <w:p>
      <w:pPr>
        <w:spacing w:after="0"/>
        <w:ind w:left="0"/>
        <w:jc w:val="both"/>
      </w:pPr>
      <w:r>
        <w:rPr>
          <w:rFonts w:ascii="Times New Roman"/>
          <w:b w:val="false"/>
          <w:i w:val="false"/>
          <w:color w:val="000000"/>
          <w:sz w:val="28"/>
        </w:rPr>
        <w:t>
      Конкурсқа қатысуға өтінімдер салынған конверттер______________</w:t>
      </w:r>
    </w:p>
    <w:p>
      <w:pPr>
        <w:spacing w:after="0"/>
        <w:ind w:left="0"/>
        <w:jc w:val="both"/>
      </w:pPr>
      <w:r>
        <w:rPr>
          <w:rFonts w:ascii="Times New Roman"/>
          <w:b w:val="false"/>
          <w:i w:val="false"/>
          <w:color w:val="000000"/>
          <w:sz w:val="28"/>
        </w:rPr>
        <w:t>
                                          (уақыты мен күнін көрсету керек)</w:t>
      </w:r>
    </w:p>
    <w:p>
      <w:pPr>
        <w:spacing w:after="0"/>
        <w:ind w:left="0"/>
        <w:jc w:val="both"/>
      </w:pPr>
      <w:r>
        <w:rPr>
          <w:rFonts w:ascii="Times New Roman"/>
          <w:b w:val="false"/>
          <w:i w:val="false"/>
          <w:color w:val="000000"/>
          <w:sz w:val="28"/>
        </w:rPr>
        <w:t xml:space="preserve">
      мына мекенжайда ___________________________________ашылатын болады. </w:t>
      </w:r>
    </w:p>
    <w:p>
      <w:pPr>
        <w:spacing w:after="0"/>
        <w:ind w:left="0"/>
        <w:jc w:val="both"/>
      </w:pPr>
      <w:r>
        <w:rPr>
          <w:rFonts w:ascii="Times New Roman"/>
          <w:b w:val="false"/>
          <w:i w:val="false"/>
          <w:color w:val="000000"/>
          <w:sz w:val="28"/>
        </w:rPr>
        <w:t>
      (толық мекенжайын, бөлменің № көрсету керек)</w:t>
      </w:r>
    </w:p>
    <w:p>
      <w:pPr>
        <w:spacing w:after="0"/>
        <w:ind w:left="0"/>
        <w:jc w:val="both"/>
      </w:pPr>
      <w:r>
        <w:rPr>
          <w:rFonts w:ascii="Times New Roman"/>
          <w:b w:val="false"/>
          <w:i w:val="false"/>
          <w:color w:val="000000"/>
          <w:sz w:val="28"/>
        </w:rPr>
        <w:t>
      Қосымша ақпарат пен анықтаманы мына телефон арқылы алуға болады:</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(қаланың коды мен телефон нөмірін көрсету керек)</w:t>
      </w:r>
    </w:p>
    <w:p>
      <w:pPr>
        <w:spacing w:after="0"/>
        <w:ind w:left="0"/>
        <w:jc w:val="both"/>
      </w:pPr>
      <w:r>
        <w:rPr>
          <w:rFonts w:ascii="Times New Roman"/>
          <w:b w:val="false"/>
          <w:i w:val="false"/>
          <w:color w:val="000000"/>
          <w:sz w:val="28"/>
        </w:rPr>
        <w:t xml:space="preserve">
      Тауарларды, жұмыстарды, көрсетілетін қызметтерді мемлекеттік сатып алуды ұйымдастырушының уәкілетті өкілі_______________________. </w:t>
      </w:r>
    </w:p>
    <w:p>
      <w:pPr>
        <w:spacing w:after="0"/>
        <w:ind w:left="0"/>
        <w:jc w:val="both"/>
      </w:pPr>
      <w:r>
        <w:rPr>
          <w:rFonts w:ascii="Times New Roman"/>
          <w:b w:val="false"/>
          <w:i w:val="false"/>
          <w:color w:val="000000"/>
          <w:sz w:val="28"/>
        </w:rPr>
        <w:t>
        (Т.А.Ә. (бар болса), лауазымы мен байланыс телефоны көрсетіледі).</w:t>
      </w:r>
    </w:p>
    <w:p>
      <w:pPr>
        <w:spacing w:after="0"/>
        <w:ind w:left="0"/>
        <w:jc w:val="both"/>
      </w:pPr>
      <w:bookmarkStart w:name="z950" w:id="856"/>
      <w:r>
        <w:rPr>
          <w:rFonts w:ascii="Times New Roman"/>
          <w:b w:val="false"/>
          <w:i w:val="false"/>
          <w:color w:val="000000"/>
          <w:sz w:val="28"/>
        </w:rPr>
        <w:t>
      Ерекше тәртіпті қолдана отырып,</w:t>
      </w:r>
    </w:p>
    <w:bookmarkEnd w:id="856"/>
    <w:p>
      <w:pPr>
        <w:spacing w:after="0"/>
        <w:ind w:left="0"/>
        <w:jc w:val="both"/>
      </w:pPr>
      <w:r>
        <w:rPr>
          <w:rFonts w:ascii="Times New Roman"/>
          <w:b w:val="false"/>
          <w:i w:val="false"/>
          <w:color w:val="000000"/>
          <w:sz w:val="28"/>
        </w:rPr>
        <w:t>мемлекеттік сатып алуды</w:t>
      </w:r>
    </w:p>
    <w:p>
      <w:pPr>
        <w:spacing w:after="0"/>
        <w:ind w:left="0"/>
        <w:jc w:val="both"/>
      </w:pPr>
      <w:r>
        <w:rPr>
          <w:rFonts w:ascii="Times New Roman"/>
          <w:b w:val="false"/>
          <w:i w:val="false"/>
          <w:color w:val="000000"/>
          <w:sz w:val="28"/>
        </w:rPr>
        <w:t>жүзеге асыру қағидаларына</w:t>
      </w:r>
    </w:p>
    <w:p>
      <w:pPr>
        <w:spacing w:after="0"/>
        <w:ind w:left="0"/>
        <w:jc w:val="both"/>
      </w:pPr>
      <w:r>
        <w:rPr>
          <w:rFonts w:ascii="Times New Roman"/>
          <w:b w:val="false"/>
          <w:i w:val="false"/>
          <w:color w:val="000000"/>
          <w:sz w:val="28"/>
        </w:rPr>
        <w:t>8-қосымша</w:t>
      </w:r>
    </w:p>
    <w:p>
      <w:pPr>
        <w:spacing w:after="0"/>
        <w:ind w:left="0"/>
        <w:jc w:val="both"/>
      </w:pPr>
      <w:bookmarkStart w:name="z951" w:id="857"/>
      <w:r>
        <w:rPr>
          <w:rFonts w:ascii="Times New Roman"/>
          <w:b w:val="false"/>
          <w:i w:val="false"/>
          <w:color w:val="000000"/>
          <w:sz w:val="28"/>
        </w:rPr>
        <w:t xml:space="preserve">
      </w:t>
      </w:r>
      <w:r>
        <w:rPr>
          <w:rFonts w:ascii="Times New Roman"/>
          <w:b/>
          <w:i w:val="false"/>
          <w:color w:val="000000"/>
          <w:sz w:val="28"/>
        </w:rPr>
        <w:t>Конкурстық құжаттаманы түсіндіру жөнінде</w:t>
      </w:r>
    </w:p>
    <w:bookmarkEnd w:id="857"/>
    <w:p>
      <w:pPr>
        <w:spacing w:after="0"/>
        <w:ind w:left="0"/>
        <w:jc w:val="both"/>
      </w:pPr>
      <w:r>
        <w:rPr>
          <w:rFonts w:ascii="Times New Roman"/>
          <w:b/>
          <w:i w:val="false"/>
          <w:color w:val="000000"/>
          <w:sz w:val="28"/>
        </w:rPr>
        <w:t>әлеуетті өнім берушілермен кездесу хаттамасы</w:t>
      </w:r>
    </w:p>
    <w:p>
      <w:pPr>
        <w:spacing w:after="0"/>
        <w:ind w:left="0"/>
        <w:jc w:val="both"/>
      </w:pP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
      (Конкурстың атауы)</w:t>
      </w:r>
    </w:p>
    <w:p>
      <w:pPr>
        <w:spacing w:after="0"/>
        <w:ind w:left="0"/>
        <w:jc w:val="both"/>
      </w:pPr>
      <w:r>
        <w:rPr>
          <w:rFonts w:ascii="Times New Roman"/>
          <w:b w:val="false"/>
          <w:i w:val="false"/>
          <w:color w:val="000000"/>
          <w:sz w:val="28"/>
        </w:rPr>
        <w:t>
      __________________________                     ____________________</w:t>
      </w:r>
    </w:p>
    <w:p>
      <w:pPr>
        <w:spacing w:after="0"/>
        <w:ind w:left="0"/>
        <w:jc w:val="both"/>
      </w:pPr>
      <w:r>
        <w:rPr>
          <w:rFonts w:ascii="Times New Roman"/>
          <w:b w:val="false"/>
          <w:i w:val="false"/>
          <w:color w:val="000000"/>
          <w:sz w:val="28"/>
        </w:rPr>
        <w:t>
      (Кездесу өтетін орын)                           (уақыты мен күні)</w:t>
      </w:r>
    </w:p>
    <w:p>
      <w:pPr>
        <w:spacing w:after="0"/>
        <w:ind w:left="0"/>
        <w:jc w:val="both"/>
      </w:pPr>
      <w:r>
        <w:rPr>
          <w:rFonts w:ascii="Times New Roman"/>
          <w:b w:val="false"/>
          <w:i w:val="false"/>
          <w:color w:val="000000"/>
          <w:sz w:val="28"/>
        </w:rPr>
        <w:t>
            1. Мемлекеттік сатып алуды ұйымдастырушыны білдіретін тұлғалар: _________________________________________________________</w:t>
      </w:r>
    </w:p>
    <w:p>
      <w:pPr>
        <w:spacing w:after="0"/>
        <w:ind w:left="0"/>
        <w:jc w:val="both"/>
      </w:pPr>
      <w:r>
        <w:rPr>
          <w:rFonts w:ascii="Times New Roman"/>
          <w:b w:val="false"/>
          <w:i w:val="false"/>
          <w:color w:val="000000"/>
          <w:sz w:val="28"/>
        </w:rPr>
        <w:t>
      (олардың Т.А.Ә. (бар болса), байланыс телефондарын көрсете отырып, мемлекеттік сатып алуды ұйымдастырушының уәкілетті өкілі, мемлекеттік сатып алуды ұйымдастырушының өзге де мамандары мен әлеуетті өнім берушілермен кездесуде мемлекеттік сатып алуды ұйымдастырушыны білдірген, тартылған сарапшылар)</w:t>
      </w:r>
    </w:p>
    <w:p>
      <w:pPr>
        <w:spacing w:after="0"/>
        <w:ind w:left="0"/>
        <w:jc w:val="both"/>
      </w:pPr>
      <w:r>
        <w:rPr>
          <w:rFonts w:ascii="Times New Roman"/>
          <w:b w:val="false"/>
          <w:i w:val="false"/>
          <w:color w:val="000000"/>
          <w:sz w:val="28"/>
        </w:rPr>
        <w:t>
      мынадай тұлғаларға: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(олардың Т.А.Ә. (бар болса), сондай-ақ конкурстық құжаттаманың ережелерін түсіндіру жөніндегі мемлекеттік сатып алуды ұйымдастырушымен кездесуде мұндай тұлғаның әлеуетті өнім берушіні білдіруге өкілеттігін растайтын құжатты көрсете отырып, мемлекеттік сатып алуды ұйымдастырушымен кездесуге қатысқан әлеуетті өнім берушілердің уәкілетті өкілдері туралы)</w:t>
      </w:r>
    </w:p>
    <w:p>
      <w:pPr>
        <w:spacing w:after="0"/>
        <w:ind w:left="0"/>
        <w:jc w:val="both"/>
      </w:pPr>
      <w:r>
        <w:rPr>
          <w:rFonts w:ascii="Times New Roman"/>
          <w:b w:val="false"/>
          <w:i w:val="false"/>
          <w:color w:val="000000"/>
          <w:sz w:val="28"/>
        </w:rPr>
        <w:t>
      конкурстық құжаттаманың ережелерін түсіндіру жөнінде кездесу өткізді.</w:t>
      </w:r>
    </w:p>
    <w:p>
      <w:pPr>
        <w:spacing w:after="0"/>
        <w:ind w:left="0"/>
        <w:jc w:val="both"/>
      </w:pPr>
      <w:r>
        <w:rPr>
          <w:rFonts w:ascii="Times New Roman"/>
          <w:b w:val="false"/>
          <w:i w:val="false"/>
          <w:color w:val="000000"/>
          <w:sz w:val="28"/>
        </w:rPr>
        <w:t>
      2. Кездесуде әлеуетті өнім берушілер конкурстық құжаттаманың ережелерін түсіндіру жөнінде мынадай сұрақтар қойды: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(қандай ережелер бойынша сұрақтар қойылды)</w:t>
      </w:r>
    </w:p>
    <w:p>
      <w:pPr>
        <w:spacing w:after="0"/>
        <w:ind w:left="0"/>
        <w:jc w:val="both"/>
      </w:pPr>
      <w:r>
        <w:rPr>
          <w:rFonts w:ascii="Times New Roman"/>
          <w:b w:val="false"/>
          <w:i w:val="false"/>
          <w:color w:val="000000"/>
          <w:sz w:val="28"/>
        </w:rPr>
        <w:t>
      3. Қойылған сұрақтарға мемлекеттік сатып алуды ұйымдастырушының уәкілетті өкілдері мынадай жауаптар берді:</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(олардың Т.А.Ә. (бар болса), байланыс телефондарын көрсете отырып, мемлекеттік сатып алуды ұйымдастырушының қатысып отырған өкілдерінің қайсысы жауап бергенін көрсету керек).</w:t>
      </w:r>
    </w:p>
    <w:p>
      <w:pPr>
        <w:spacing w:after="0"/>
        <w:ind w:left="0"/>
        <w:jc w:val="both"/>
      </w:pPr>
      <w:r>
        <w:rPr>
          <w:rFonts w:ascii="Times New Roman"/>
          <w:b w:val="false"/>
          <w:i w:val="false"/>
          <w:color w:val="000000"/>
          <w:sz w:val="28"/>
        </w:rPr>
        <w:t>
      4. Мемлекеттік сатып алуды ұйымдастырушының өкілдері конкурстық құжаттаманы түсіндіру жөніндегі кездесу нәтижесінде мынадай шешімге келді:</w:t>
      </w:r>
    </w:p>
    <w:p>
      <w:pPr>
        <w:spacing w:after="0"/>
        <w:ind w:left="0"/>
        <w:jc w:val="both"/>
      </w:pPr>
      <w:r>
        <w:rPr>
          <w:rFonts w:ascii="Times New Roman"/>
          <w:b w:val="false"/>
          <w:i w:val="false"/>
          <w:color w:val="000000"/>
          <w:sz w:val="28"/>
        </w:rPr>
        <w:t>
            1) конкурстық құжаттама өзгертуді (толықтыруды) талап етеді деп тану керек ________________________________________________________</w:t>
      </w:r>
    </w:p>
    <w:p>
      <w:pPr>
        <w:spacing w:after="0"/>
        <w:ind w:left="0"/>
        <w:jc w:val="both"/>
      </w:pPr>
      <w:r>
        <w:rPr>
          <w:rFonts w:ascii="Times New Roman"/>
          <w:b w:val="false"/>
          <w:i w:val="false"/>
          <w:color w:val="000000"/>
          <w:sz w:val="28"/>
        </w:rPr>
        <w:t>
      (атап айтқанда, конкурстық құжаттаманың қандай ережесін өзгерту  (толықтыру) қажеттігін көрсету керек)</w:t>
      </w:r>
    </w:p>
    <w:p>
      <w:pPr>
        <w:spacing w:after="0"/>
        <w:ind w:left="0"/>
        <w:jc w:val="both"/>
      </w:pPr>
      <w:r>
        <w:rPr>
          <w:rFonts w:ascii="Times New Roman"/>
          <w:b w:val="false"/>
          <w:i w:val="false"/>
          <w:color w:val="000000"/>
          <w:sz w:val="28"/>
        </w:rPr>
        <w:t>
            2) конкурстық құжаттамаға өзгеріс (толықтыру) енгізудің қажеті жоқ деп тану керек ________________________________________________</w:t>
      </w:r>
    </w:p>
    <w:p>
      <w:pPr>
        <w:spacing w:after="0"/>
        <w:ind w:left="0"/>
        <w:jc w:val="both"/>
      </w:pPr>
      <w:r>
        <w:rPr>
          <w:rFonts w:ascii="Times New Roman"/>
          <w:b w:val="false"/>
          <w:i w:val="false"/>
          <w:color w:val="000000"/>
          <w:sz w:val="28"/>
        </w:rPr>
        <w:t>
      (олардың Т.А.Ә. (бар болса), сондай-ақ конкурстық құжаттаманың ережелерін түсіндіру жөніндегі мемлекеттік сатып алуды ұйымдастырушымен кездесуде мұндай тұлғаның әлеуетті өнім берушіні білдіруге өкілеттігін растайтын құжатты көрсете отырып, мемлекеттік сатып алуды ұйымдастырушымен кездесуге қатысқан әлеуетті өнім берушілердің уәкілетті өкілдерінің қолдары) _______________________</w:t>
      </w:r>
    </w:p>
    <w:p>
      <w:pPr>
        <w:spacing w:after="0"/>
        <w:ind w:left="0"/>
        <w:jc w:val="both"/>
      </w:pPr>
      <w:r>
        <w:rPr>
          <w:rFonts w:ascii="Times New Roman"/>
          <w:b w:val="false"/>
          <w:i w:val="false"/>
          <w:color w:val="000000"/>
          <w:sz w:val="28"/>
        </w:rPr>
        <w:t>
      (олардың Т.А.Ә. (бар болса), байланыс телефондарын көрсете отырып, мемлекеттік сатып алуды ұйымдастырушының уәкілетті өкілінің, мемлекеттік сатып алуды ұйымдастырушының өзге де мамандарының мен әлеуетті өнім берушілермен кездесуде мемлекеттік сатып алуды ұйымдастырушыны білдірген, тартылған сарапшылардың қолдары)</w:t>
      </w:r>
    </w:p>
    <w:p>
      <w:pPr>
        <w:spacing w:after="0"/>
        <w:ind w:left="0"/>
        <w:jc w:val="both"/>
      </w:pPr>
      <w:bookmarkStart w:name="z952" w:id="858"/>
      <w:r>
        <w:rPr>
          <w:rFonts w:ascii="Times New Roman"/>
          <w:b w:val="false"/>
          <w:i w:val="false"/>
          <w:color w:val="000000"/>
          <w:sz w:val="28"/>
        </w:rPr>
        <w:t>
      Ерекше тәртіпті қолдана отырып,</w:t>
      </w:r>
    </w:p>
    <w:bookmarkEnd w:id="858"/>
    <w:p>
      <w:pPr>
        <w:spacing w:after="0"/>
        <w:ind w:left="0"/>
        <w:jc w:val="both"/>
      </w:pPr>
      <w:r>
        <w:rPr>
          <w:rFonts w:ascii="Times New Roman"/>
          <w:b w:val="false"/>
          <w:i w:val="false"/>
          <w:color w:val="000000"/>
          <w:sz w:val="28"/>
        </w:rPr>
        <w:t>мемлекеттік сатып алуды</w:t>
      </w:r>
    </w:p>
    <w:p>
      <w:pPr>
        <w:spacing w:after="0"/>
        <w:ind w:left="0"/>
        <w:jc w:val="both"/>
      </w:pPr>
      <w:r>
        <w:rPr>
          <w:rFonts w:ascii="Times New Roman"/>
          <w:b w:val="false"/>
          <w:i w:val="false"/>
          <w:color w:val="000000"/>
          <w:sz w:val="28"/>
        </w:rPr>
        <w:t>жүзеге асыру қағидаларына</w:t>
      </w:r>
    </w:p>
    <w:p>
      <w:pPr>
        <w:spacing w:after="0"/>
        <w:ind w:left="0"/>
        <w:jc w:val="both"/>
      </w:pPr>
      <w:r>
        <w:rPr>
          <w:rFonts w:ascii="Times New Roman"/>
          <w:b w:val="false"/>
          <w:i w:val="false"/>
          <w:color w:val="000000"/>
          <w:sz w:val="28"/>
        </w:rPr>
        <w:t>9-қосымша</w:t>
      </w:r>
    </w:p>
    <w:bookmarkStart w:name="z953" w:id="859"/>
    <w:p>
      <w:pPr>
        <w:spacing w:after="0"/>
        <w:ind w:left="0"/>
        <w:jc w:val="both"/>
      </w:pPr>
      <w:r>
        <w:rPr>
          <w:rFonts w:ascii="Times New Roman"/>
          <w:b w:val="false"/>
          <w:i w:val="false"/>
          <w:color w:val="000000"/>
          <w:sz w:val="28"/>
        </w:rPr>
        <w:t xml:space="preserve">
      </w:t>
      </w:r>
      <w:r>
        <w:rPr>
          <w:rFonts w:ascii="Times New Roman"/>
          <w:b/>
          <w:i w:val="false"/>
          <w:color w:val="000000"/>
          <w:sz w:val="28"/>
        </w:rPr>
        <w:t>Тауарларды, жұмыстарды, көрсетілетін қызметтерді мемлекеттік сатып алу жөніндегі конкурсқа қатысуға өтінімдер салынған конверттерді aшу хаттамасы</w:t>
      </w:r>
    </w:p>
    <w:bookmarkEnd w:id="859"/>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(конкурстың атауы)</w:t>
      </w:r>
    </w:p>
    <w:p>
      <w:pPr>
        <w:spacing w:after="0"/>
        <w:ind w:left="0"/>
        <w:jc w:val="both"/>
      </w:pPr>
      <w:r>
        <w:rPr>
          <w:rFonts w:ascii="Times New Roman"/>
          <w:b w:val="false"/>
          <w:i w:val="false"/>
          <w:color w:val="000000"/>
          <w:sz w:val="28"/>
        </w:rPr>
        <w:t xml:space="preserve">
      ___________________________                _______________________ </w:t>
      </w:r>
    </w:p>
    <w:p>
      <w:pPr>
        <w:spacing w:after="0"/>
        <w:ind w:left="0"/>
        <w:jc w:val="both"/>
      </w:pPr>
      <w:r>
        <w:rPr>
          <w:rFonts w:ascii="Times New Roman"/>
          <w:b w:val="false"/>
          <w:i w:val="false"/>
          <w:color w:val="000000"/>
          <w:sz w:val="28"/>
        </w:rPr>
        <w:t>
      (Ашу орны)                                     (Уақыты мен күні)</w:t>
      </w:r>
    </w:p>
    <w:bookmarkStart w:name="z954" w:id="860"/>
    <w:p>
      <w:pPr>
        <w:spacing w:after="0"/>
        <w:ind w:left="0"/>
        <w:jc w:val="both"/>
      </w:pPr>
      <w:r>
        <w:rPr>
          <w:rFonts w:ascii="Times New Roman"/>
          <w:b w:val="false"/>
          <w:i w:val="false"/>
          <w:color w:val="000000"/>
          <w:sz w:val="28"/>
        </w:rPr>
        <w:t>
      1. Мынадай құрамдағы конкурстық комиссия: ___________________</w:t>
      </w:r>
    </w:p>
    <w:bookmarkEnd w:id="860"/>
    <w:p>
      <w:pPr>
        <w:spacing w:after="0"/>
        <w:ind w:left="0"/>
        <w:jc w:val="both"/>
      </w:pPr>
      <w:r>
        <w:rPr>
          <w:rFonts w:ascii="Times New Roman"/>
          <w:b w:val="false"/>
          <w:i w:val="false"/>
          <w:color w:val="000000"/>
          <w:sz w:val="28"/>
        </w:rPr>
        <w:t>
      (конкурстық комиссия төрағасының, оның орынбасарының, мүшелерінің Т.А.Ә. (бар болса), конкурсқа қатысуға өтінімдер ашылатын күн, уақыт пен орын көрсетіледі) конкурсқа қатысуға өтінімдер салынған конверттерді ашу рәсімін жүргізді.</w:t>
      </w:r>
    </w:p>
    <w:bookmarkStart w:name="z955" w:id="861"/>
    <w:p>
      <w:pPr>
        <w:spacing w:after="0"/>
        <w:ind w:left="0"/>
        <w:jc w:val="both"/>
      </w:pPr>
      <w:r>
        <w:rPr>
          <w:rFonts w:ascii="Times New Roman"/>
          <w:b w:val="false"/>
          <w:i w:val="false"/>
          <w:color w:val="000000"/>
          <w:sz w:val="28"/>
        </w:rPr>
        <w:t>
      2. Конкурстық құжаттаманың көшірмесі мынадай әлеуетті өнім берушілерге берілді:______________________________________________.</w:t>
      </w:r>
    </w:p>
    <w:bookmarkEnd w:id="861"/>
    <w:p>
      <w:pPr>
        <w:spacing w:after="0"/>
        <w:ind w:left="0"/>
        <w:jc w:val="both"/>
      </w:pPr>
      <w:r>
        <w:rPr>
          <w:rFonts w:ascii="Times New Roman"/>
          <w:b w:val="false"/>
          <w:i w:val="false"/>
          <w:color w:val="000000"/>
          <w:sz w:val="28"/>
        </w:rPr>
        <w:t>
      (конкурстық құжаттаманың көшірмесі берілген барлық әлеуетті өнім берушілердің атауы, мекенжайы)</w:t>
      </w:r>
    </w:p>
    <w:bookmarkStart w:name="z956" w:id="862"/>
    <w:p>
      <w:pPr>
        <w:spacing w:after="0"/>
        <w:ind w:left="0"/>
        <w:jc w:val="both"/>
      </w:pPr>
      <w:r>
        <w:rPr>
          <w:rFonts w:ascii="Times New Roman"/>
          <w:b w:val="false"/>
          <w:i w:val="false"/>
          <w:color w:val="000000"/>
          <w:sz w:val="28"/>
        </w:rPr>
        <w:t>
            3. Мынадай әлеуетті өнім берушілердің конкурсқа қатысуға өтінімдері _______________________________________________________</w:t>
      </w:r>
    </w:p>
    <w:bookmarkEnd w:id="862"/>
    <w:p>
      <w:pPr>
        <w:spacing w:after="0"/>
        <w:ind w:left="0"/>
        <w:jc w:val="both"/>
      </w:pPr>
      <w:r>
        <w:rPr>
          <w:rFonts w:ascii="Times New Roman"/>
          <w:b w:val="false"/>
          <w:i w:val="false"/>
          <w:color w:val="000000"/>
          <w:sz w:val="28"/>
        </w:rPr>
        <w:t>
      (конкурсқа қатысуға өтінімдерін конкурсқа қатысуға өтінім берудің соңғы мерзімі өткеннен кейін берген барлық әлеуетті өнім берушілердің атауы, мекенжайы көрсетіледі)___________негізінде ашылмай қайтарылды.</w:t>
      </w:r>
    </w:p>
    <w:bookmarkStart w:name="z957" w:id="863"/>
    <w:p>
      <w:pPr>
        <w:spacing w:after="0"/>
        <w:ind w:left="0"/>
        <w:jc w:val="both"/>
      </w:pPr>
      <w:r>
        <w:rPr>
          <w:rFonts w:ascii="Times New Roman"/>
          <w:b w:val="false"/>
          <w:i w:val="false"/>
          <w:color w:val="000000"/>
          <w:sz w:val="28"/>
        </w:rPr>
        <w:t>
      4. Конкурсқа қатысуға өтінім берудің соңғы мерзімі  өткенге дейін, оларды белгіленген мерзімде берген мынадай әлеуетті өнім берушілердің конкурсқа қатысуға өтінімдері:</w:t>
      </w:r>
    </w:p>
    <w:bookmarkEnd w:id="863"/>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(конкурсқа қатысуға өтінімдерін конкурсқа қатысуға өтінім берудің соңғы мерзімі өткенге дейін берген барлық әлеуетті өнім берушілердің атауы, мекенжайы, конкурсқа қатысуға өтінім берген уақыты конкурсқа қатысуға өтінімдерді тіркеу журналына сәйкес хронологиялық тәртіппен) ашылды және мыналарды: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(өтінімде қамтылған құжаттардың тізбесі, конкурсқа қатысуға өтінімдерді кері қайтарып алу және өзгерту туралы ақпарат, конкурсқа қатысуға өтінім құжаттарының парақ саны көрсетіледі) қамтиды, олар конкурсқа қатысуға өтінімдер ашылған кезде қатысып отырғандардың барлығына жария етілді.</w:t>
      </w:r>
    </w:p>
    <w:bookmarkStart w:name="z958" w:id="864"/>
    <w:p>
      <w:pPr>
        <w:spacing w:after="0"/>
        <w:ind w:left="0"/>
        <w:jc w:val="both"/>
      </w:pPr>
      <w:r>
        <w:rPr>
          <w:rFonts w:ascii="Times New Roman"/>
          <w:b w:val="false"/>
          <w:i w:val="false"/>
          <w:color w:val="000000"/>
          <w:sz w:val="28"/>
        </w:rPr>
        <w:t>
            5. Конкурсқа қатысуға өтінімдер ашылған кезде мынадай әлеуетті өнім берушілер қатысты:_____________________________________________</w:t>
      </w:r>
    </w:p>
    <w:bookmarkEnd w:id="864"/>
    <w:p>
      <w:pPr>
        <w:spacing w:after="0"/>
        <w:ind w:left="0"/>
        <w:jc w:val="both"/>
      </w:pPr>
      <w:r>
        <w:rPr>
          <w:rFonts w:ascii="Times New Roman"/>
          <w:b w:val="false"/>
          <w:i w:val="false"/>
          <w:color w:val="000000"/>
          <w:sz w:val="28"/>
        </w:rPr>
        <w:t>
      (конкурсқа қатысуға өтінімдер ашылған кезде қатысқан барлық әлеуетті өнім берушілердің атауы, мекенжайы, олардың уәкілетті өкілдерінің Т.А.Ә. (бар болса).</w:t>
      </w:r>
    </w:p>
    <w:p>
      <w:pPr>
        <w:spacing w:after="0"/>
        <w:ind w:left="0"/>
        <w:jc w:val="both"/>
      </w:pPr>
      <w:r>
        <w:rPr>
          <w:rFonts w:ascii="Times New Roman"/>
          <w:b w:val="false"/>
          <w:i w:val="false"/>
          <w:color w:val="000000"/>
          <w:sz w:val="28"/>
        </w:rPr>
        <w:t>
      Конкурстық комиссия төрағасының, мүшелерінің және хатшысының Т.А.Ә. (бар болса), қолдары.</w:t>
      </w:r>
    </w:p>
    <w:p>
      <w:pPr>
        <w:spacing w:after="0"/>
        <w:ind w:left="0"/>
        <w:jc w:val="both"/>
      </w:pPr>
      <w:bookmarkStart w:name="z959" w:id="865"/>
      <w:r>
        <w:rPr>
          <w:rFonts w:ascii="Times New Roman"/>
          <w:b w:val="false"/>
          <w:i w:val="false"/>
          <w:color w:val="000000"/>
          <w:sz w:val="28"/>
        </w:rPr>
        <w:t>
      Ерекше тәртіпті қолдана отырып,</w:t>
      </w:r>
    </w:p>
    <w:bookmarkEnd w:id="865"/>
    <w:p>
      <w:pPr>
        <w:spacing w:after="0"/>
        <w:ind w:left="0"/>
        <w:jc w:val="both"/>
      </w:pPr>
      <w:r>
        <w:rPr>
          <w:rFonts w:ascii="Times New Roman"/>
          <w:b w:val="false"/>
          <w:i w:val="false"/>
          <w:color w:val="000000"/>
          <w:sz w:val="28"/>
        </w:rPr>
        <w:t>мемлекеттік сатып алуды</w:t>
      </w:r>
    </w:p>
    <w:p>
      <w:pPr>
        <w:spacing w:after="0"/>
        <w:ind w:left="0"/>
        <w:jc w:val="both"/>
      </w:pPr>
      <w:r>
        <w:rPr>
          <w:rFonts w:ascii="Times New Roman"/>
          <w:b w:val="false"/>
          <w:i w:val="false"/>
          <w:color w:val="000000"/>
          <w:sz w:val="28"/>
        </w:rPr>
        <w:t>жүзеге асыру қағидаларына</w:t>
      </w:r>
    </w:p>
    <w:p>
      <w:pPr>
        <w:spacing w:after="0"/>
        <w:ind w:left="0"/>
        <w:jc w:val="both"/>
      </w:pPr>
      <w:r>
        <w:rPr>
          <w:rFonts w:ascii="Times New Roman"/>
          <w:b w:val="false"/>
          <w:i w:val="false"/>
          <w:color w:val="000000"/>
          <w:sz w:val="28"/>
        </w:rPr>
        <w:t>10-қосымша</w:t>
      </w:r>
    </w:p>
    <w:p>
      <w:pPr>
        <w:spacing w:after="0"/>
        <w:ind w:left="0"/>
        <w:jc w:val="both"/>
      </w:pPr>
      <w:bookmarkStart w:name="z960" w:id="866"/>
      <w:r>
        <w:rPr>
          <w:rFonts w:ascii="Times New Roman"/>
          <w:b w:val="false"/>
          <w:i w:val="false"/>
          <w:color w:val="000000"/>
          <w:sz w:val="28"/>
        </w:rPr>
        <w:t xml:space="preserve">
      </w:t>
      </w:r>
      <w:r>
        <w:rPr>
          <w:rFonts w:ascii="Times New Roman"/>
          <w:b/>
          <w:i w:val="false"/>
          <w:color w:val="000000"/>
          <w:sz w:val="28"/>
        </w:rPr>
        <w:t>Конкурсқа қатысуға рұқсат берудің алдын ала хаттамасы</w:t>
      </w:r>
    </w:p>
    <w:bookmarkEnd w:id="866"/>
    <w:p>
      <w:pPr>
        <w:spacing w:after="0"/>
        <w:ind w:left="0"/>
        <w:jc w:val="both"/>
      </w:pPr>
      <w:r>
        <w:rPr>
          <w:rFonts w:ascii="Times New Roman"/>
          <w:b/>
          <w:i w:val="false"/>
          <w:color w:val="000000"/>
          <w:sz w:val="28"/>
        </w:rPr>
        <w:t>(әрбір лотқа жеке қалыптастырылады)</w:t>
      </w:r>
    </w:p>
    <w:p>
      <w:pPr>
        <w:spacing w:after="0"/>
        <w:ind w:left="0"/>
        <w:jc w:val="both"/>
      </w:pPr>
      <w:r>
        <w:rPr>
          <w:rFonts w:ascii="Times New Roman"/>
          <w:b/>
          <w:i w:val="false"/>
          <w:color w:val="000000"/>
          <w:sz w:val="28"/>
        </w:rPr>
        <w:t>(нөмірі мен күні)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10-қосымша жаңа редакцияда – ҚР Үкіметінің 29.12.2018 </w:t>
      </w:r>
      <w:r>
        <w:rPr>
          <w:rFonts w:ascii="Times New Roman"/>
          <w:b w:val="false"/>
          <w:i w:val="false"/>
          <w:color w:val="000000"/>
          <w:sz w:val="28"/>
        </w:rPr>
        <w:t>№ 910</w:t>
      </w:r>
      <w:r>
        <w:rPr>
          <w:rFonts w:ascii="Times New Roman"/>
          <w:b w:val="false"/>
          <w:i/>
          <w:color w:val="000000"/>
          <w:sz w:val="28"/>
        </w:rPr>
        <w:t xml:space="preserve"> (алғашқы ресми жарияланған күнінен бастап қолданысқа енгізіледі) қаулысымен.</w:t>
      </w:r>
    </w:p>
    <w:p>
      <w:pPr>
        <w:spacing w:after="0"/>
        <w:ind w:left="0"/>
        <w:jc w:val="both"/>
      </w:pPr>
      <w:r>
        <w:rPr>
          <w:rFonts w:ascii="Times New Roman"/>
          <w:b w:val="false"/>
          <w:i w:val="false"/>
          <w:color w:val="000000"/>
          <w:sz w:val="28"/>
        </w:rPr>
        <w:t>
      Конкурсқа қатысуға рұқсат берудің алдын ала хаттамасы</w:t>
      </w:r>
    </w:p>
    <w:p>
      <w:pPr>
        <w:spacing w:after="0"/>
        <w:ind w:left="0"/>
        <w:jc w:val="both"/>
      </w:pPr>
      <w:r>
        <w:rPr>
          <w:rFonts w:ascii="Times New Roman"/>
          <w:b w:val="false"/>
          <w:i w:val="false"/>
          <w:color w:val="000000"/>
          <w:sz w:val="28"/>
        </w:rPr>
        <w:t>
      Конкурстың № _______________________________________________________</w:t>
      </w:r>
    </w:p>
    <w:p>
      <w:pPr>
        <w:spacing w:after="0"/>
        <w:ind w:left="0"/>
        <w:jc w:val="both"/>
      </w:pPr>
      <w:r>
        <w:rPr>
          <w:rFonts w:ascii="Times New Roman"/>
          <w:b w:val="false"/>
          <w:i w:val="false"/>
          <w:color w:val="000000"/>
          <w:sz w:val="28"/>
        </w:rPr>
        <w:t>
      Конкурстың атауы____________________________________________________</w:t>
      </w:r>
    </w:p>
    <w:p>
      <w:pPr>
        <w:spacing w:after="0"/>
        <w:ind w:left="0"/>
        <w:jc w:val="both"/>
      </w:pPr>
      <w:r>
        <w:rPr>
          <w:rFonts w:ascii="Times New Roman"/>
          <w:b w:val="false"/>
          <w:i w:val="false"/>
          <w:color w:val="000000"/>
          <w:sz w:val="28"/>
        </w:rPr>
        <w:t>
      Лоттың № ___________________________________________________________</w:t>
      </w:r>
    </w:p>
    <w:p>
      <w:pPr>
        <w:spacing w:after="0"/>
        <w:ind w:left="0"/>
        <w:jc w:val="both"/>
      </w:pPr>
      <w:r>
        <w:rPr>
          <w:rFonts w:ascii="Times New Roman"/>
          <w:b w:val="false"/>
          <w:i w:val="false"/>
          <w:color w:val="000000"/>
          <w:sz w:val="28"/>
        </w:rPr>
        <w:t>
      Лоттың атауы________________________________________________________</w:t>
      </w:r>
    </w:p>
    <w:p>
      <w:pPr>
        <w:spacing w:after="0"/>
        <w:ind w:left="0"/>
        <w:jc w:val="both"/>
      </w:pPr>
      <w:r>
        <w:rPr>
          <w:rFonts w:ascii="Times New Roman"/>
          <w:b w:val="false"/>
          <w:i w:val="false"/>
          <w:color w:val="000000"/>
          <w:sz w:val="28"/>
        </w:rPr>
        <w:t>
      Конкурстық комиссияның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лауазымы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Комиссиядағы рөлi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Конкурсқа қатысуға берілген өтінімдер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Деректемелерi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берілген күні мен уақыты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Конкурстық комиссия мүшелерінің алдын ала дауыс беру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 (әлеуетті өнім берушілер тізбесі)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болса), лауазымы, комиссиядағы рөлі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мүшесінің шешімі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лот бойынша конкурстық құжаттама талаптары мен біліктілік талаптарына сәйкес келмеу себептерінің толық сипаттамасы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лот бойынша қарамай қайтару себептерінің негіздемесі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лот бойынша біліктілік талаптары мен конкурстық құжаттама талаптарына сәйкес келтірілуі қажет әлеуетті өнім берушінің өтініміндегі құжаттар тізбесі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Конкурсқа қатысуға қабылданбаған өтінімдер: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 СЖН / ТБН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Қабылданбау себебі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Біліктілік талаптары мен конкурстық құжаттама талаптарына сәйкес келетін конкурсқа қатысуға арналған өтінімдер: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 СЖН / ТБН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Конкурстық комиссия конкурсқа қатысуға арналған өтінімдерді алдын ала қарау нәтижелері бойынша былай деп ШЕШТІ: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 СЖН / ТБН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комиссияның шешімі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Әлеуетті өнім берушілердің конкурстық құжаттама талаптары мен біліктілік талаптарына сәйкес келтірілген конкурсқа қатысуға арналған өтінімдерін берудің соңғы күні мен уақыты: алдын ала рұқсат беру хаттамасына қол қойылған күннен бастап кемінде 7 жұмыс күні.</w:t>
      </w:r>
    </w:p>
    <w:p>
      <w:pPr>
        <w:spacing w:after="0"/>
        <w:ind w:left="0"/>
        <w:jc w:val="both"/>
      </w:pPr>
      <w:bookmarkStart w:name="z961" w:id="867"/>
      <w:r>
        <w:rPr>
          <w:rFonts w:ascii="Times New Roman"/>
          <w:b w:val="false"/>
          <w:i w:val="false"/>
          <w:color w:val="000000"/>
          <w:sz w:val="28"/>
        </w:rPr>
        <w:t>
      Ерекше тәртіпті қолдана отырып,</w:t>
      </w:r>
    </w:p>
    <w:bookmarkEnd w:id="867"/>
    <w:p>
      <w:pPr>
        <w:spacing w:after="0"/>
        <w:ind w:left="0"/>
        <w:jc w:val="both"/>
      </w:pPr>
      <w:r>
        <w:rPr>
          <w:rFonts w:ascii="Times New Roman"/>
          <w:b w:val="false"/>
          <w:i w:val="false"/>
          <w:color w:val="000000"/>
          <w:sz w:val="28"/>
        </w:rPr>
        <w:t>мемлекеттік сатып алуды</w:t>
      </w:r>
    </w:p>
    <w:p>
      <w:pPr>
        <w:spacing w:after="0"/>
        <w:ind w:left="0"/>
        <w:jc w:val="both"/>
      </w:pPr>
      <w:r>
        <w:rPr>
          <w:rFonts w:ascii="Times New Roman"/>
          <w:b w:val="false"/>
          <w:i w:val="false"/>
          <w:color w:val="000000"/>
          <w:sz w:val="28"/>
        </w:rPr>
        <w:t>жүзеге асыру қағидаларына</w:t>
      </w:r>
    </w:p>
    <w:p>
      <w:pPr>
        <w:spacing w:after="0"/>
        <w:ind w:left="0"/>
        <w:jc w:val="both"/>
      </w:pPr>
      <w:r>
        <w:rPr>
          <w:rFonts w:ascii="Times New Roman"/>
          <w:b w:val="false"/>
          <w:i w:val="false"/>
          <w:color w:val="000000"/>
          <w:sz w:val="28"/>
        </w:rPr>
        <w:t>11-қосымша</w:t>
      </w:r>
    </w:p>
    <w:bookmarkStart w:name="z962" w:id="868"/>
    <w:p>
      <w:pPr>
        <w:spacing w:after="0"/>
        <w:ind w:left="0"/>
        <w:jc w:val="both"/>
      </w:pPr>
      <w:r>
        <w:rPr>
          <w:rFonts w:ascii="Times New Roman"/>
          <w:b w:val="false"/>
          <w:i w:val="false"/>
          <w:color w:val="000000"/>
          <w:sz w:val="28"/>
        </w:rPr>
        <w:t xml:space="preserve">
      </w:t>
      </w:r>
      <w:r>
        <w:rPr>
          <w:rFonts w:ascii="Times New Roman"/>
          <w:b/>
          <w:i w:val="false"/>
          <w:color w:val="000000"/>
          <w:sz w:val="28"/>
        </w:rPr>
        <w:t>Конкурсқа қатысуға рұқсат беру туралы хаттама</w:t>
      </w:r>
    </w:p>
    <w:bookmarkEnd w:id="868"/>
    <w:p>
      <w:pPr>
        <w:spacing w:after="0"/>
        <w:ind w:left="0"/>
        <w:jc w:val="both"/>
      </w:pPr>
      <w:r>
        <w:rPr>
          <w:rFonts w:ascii="Times New Roman"/>
          <w:b w:val="false"/>
          <w:i w:val="false"/>
          <w:color w:val="000000"/>
          <w:sz w:val="28"/>
        </w:rPr>
        <w:t>
      _________________________________ сатып алу жөніндегі конкурс</w:t>
      </w:r>
    </w:p>
    <w:p>
      <w:pPr>
        <w:spacing w:after="0"/>
        <w:ind w:left="0"/>
        <w:jc w:val="both"/>
      </w:pPr>
      <w:r>
        <w:rPr>
          <w:rFonts w:ascii="Times New Roman"/>
          <w:b w:val="false"/>
          <w:i w:val="false"/>
          <w:color w:val="000000"/>
          <w:sz w:val="28"/>
        </w:rPr>
        <w:t>
      (конкурстың атауы)</w:t>
      </w:r>
    </w:p>
    <w:p>
      <w:pPr>
        <w:spacing w:after="0"/>
        <w:ind w:left="0"/>
        <w:jc w:val="both"/>
      </w:pPr>
      <w:r>
        <w:rPr>
          <w:rFonts w:ascii="Times New Roman"/>
          <w:b w:val="false"/>
          <w:i w:val="false"/>
          <w:color w:val="000000"/>
          <w:sz w:val="28"/>
        </w:rPr>
        <w:t>
      __________________________            ____________________</w:t>
      </w:r>
    </w:p>
    <w:p>
      <w:pPr>
        <w:spacing w:after="0"/>
        <w:ind w:left="0"/>
        <w:jc w:val="both"/>
      </w:pPr>
      <w:r>
        <w:rPr>
          <w:rFonts w:ascii="Times New Roman"/>
          <w:b w:val="false"/>
          <w:i w:val="false"/>
          <w:color w:val="000000"/>
          <w:sz w:val="28"/>
        </w:rPr>
        <w:t>
                 (Орналасқан жері)                 (Уақыты мен күні)</w:t>
      </w:r>
    </w:p>
    <w:p>
      <w:pPr>
        <w:spacing w:after="0"/>
        <w:ind w:left="0"/>
        <w:jc w:val="both"/>
      </w:pPr>
      <w:r>
        <w:rPr>
          <w:rFonts w:ascii="Times New Roman"/>
          <w:b w:val="false"/>
          <w:i w:val="false"/>
          <w:color w:val="000000"/>
          <w:sz w:val="28"/>
        </w:rPr>
        <w:t>
            1. Мынадай құрамдағы конкурстық комиссия:</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(Конкурстық комиссияның құрамын тізбелеу керек)</w:t>
      </w:r>
    </w:p>
    <w:p>
      <w:pPr>
        <w:spacing w:after="0"/>
        <w:ind w:left="0"/>
        <w:jc w:val="both"/>
      </w:pPr>
      <w:r>
        <w:rPr>
          <w:rFonts w:ascii="Times New Roman"/>
          <w:b w:val="false"/>
          <w:i w:val="false"/>
          <w:color w:val="000000"/>
          <w:sz w:val="28"/>
        </w:rPr>
        <w:t>
      ______________________________ мемлекеттік сатып алу жөніндегі конкурсқа қатысуға өтінімдерді қарады.</w:t>
      </w:r>
    </w:p>
    <w:p>
      <w:pPr>
        <w:spacing w:after="0"/>
        <w:ind w:left="0"/>
        <w:jc w:val="both"/>
      </w:pPr>
      <w:r>
        <w:rPr>
          <w:rFonts w:ascii="Times New Roman"/>
          <w:b w:val="false"/>
          <w:i w:val="false"/>
          <w:color w:val="000000"/>
          <w:sz w:val="28"/>
        </w:rPr>
        <w:t>
      2. Сарапшыларды тарту, конкурсқа қатысуға өтінімдерде ұсынылған тауарлардың, жұмыстардың, көрсетілетін қызметтердің техникалық ерекшелікке сәйкестігі бойынша олар берген қорытындылар туралы ақпарат.</w:t>
      </w:r>
    </w:p>
    <w:p>
      <w:pPr>
        <w:spacing w:after="0"/>
        <w:ind w:left="0"/>
        <w:jc w:val="both"/>
      </w:pPr>
      <w:r>
        <w:rPr>
          <w:rFonts w:ascii="Times New Roman"/>
          <w:b w:val="false"/>
          <w:i w:val="false"/>
          <w:color w:val="000000"/>
          <w:sz w:val="28"/>
        </w:rPr>
        <w:t>
            3. Оларды белгіленген мерзімде, конкурсқа қатысуға өтінім берудің соңғы мерзімі өткенге дейін берген мынадай әлеуетті өнім берушілердің конкурсқа қатысуға өтінімдері:________________________</w:t>
      </w:r>
    </w:p>
    <w:p>
      <w:pPr>
        <w:spacing w:after="0"/>
        <w:ind w:left="0"/>
        <w:jc w:val="both"/>
      </w:pPr>
      <w:r>
        <w:rPr>
          <w:rFonts w:ascii="Times New Roman"/>
          <w:b w:val="false"/>
          <w:i w:val="false"/>
          <w:color w:val="000000"/>
          <w:sz w:val="28"/>
        </w:rPr>
        <w:t>
      (конкурсқа қатысуға өтінімдерді тіркеу журналына сәйкес хронологиялық тәртіппен конкурсқа қатысуға өтінімдерін конкурсқа қатысуға өтінім берудің соңғы мерзімі өткенге дейін берген барлық әлеуетті өнім берушілердің атауы, мекенжайы, конкурсқа қатысуға өтінім берген уақыты, өтінімде қамтылған құжаттардың тізбесі, конкурстық құжаттамада көзделген қандай да бір құжаттың жоқтығы туралы ақпарат, конкурсқа қатысуға өтінімдерді кері қайтарып алу және өзгерту туралы ақпарат және басқа да ақпарат көрсетіледі) конкурстық комиссияның отырысына қатысып отырғандардың барлығына жария етілген.</w:t>
      </w:r>
    </w:p>
    <w:p>
      <w:pPr>
        <w:spacing w:after="0"/>
        <w:ind w:left="0"/>
        <w:jc w:val="both"/>
      </w:pPr>
      <w:r>
        <w:rPr>
          <w:rFonts w:ascii="Times New Roman"/>
          <w:b w:val="false"/>
          <w:i w:val="false"/>
          <w:color w:val="000000"/>
          <w:sz w:val="28"/>
        </w:rPr>
        <w:t xml:space="preserve">
            4. Конкурсқа қатысуға мынадай өтінімдер конкурсқа қатысуға жіберілмейді:_______________________________ ______________________ </w:t>
      </w:r>
    </w:p>
    <w:p>
      <w:pPr>
        <w:spacing w:after="0"/>
        <w:ind w:left="0"/>
        <w:jc w:val="both"/>
      </w:pPr>
      <w:r>
        <w:rPr>
          <w:rFonts w:ascii="Times New Roman"/>
          <w:b w:val="false"/>
          <w:i w:val="false"/>
          <w:color w:val="000000"/>
          <w:sz w:val="28"/>
        </w:rPr>
        <w:t xml:space="preserve">
      (себебін көрсете отырып, конкурсқа қатысуға конкурстық өтінімдері қабылданбаған әлеуетті өнім берушілер (оның деректемелері) көрсетіледі: біліктілік талаптарына сәйкес келмейді; конкурстық құжаттаманың талаптарына сәйкес келмейді, Заңның </w:t>
      </w:r>
      <w:r>
        <w:rPr>
          <w:rFonts w:ascii="Times New Roman"/>
          <w:b w:val="false"/>
          <w:i w:val="false"/>
          <w:color w:val="000000"/>
          <w:sz w:val="28"/>
        </w:rPr>
        <w:t>6-бабының</w:t>
      </w:r>
      <w:r>
        <w:rPr>
          <w:rFonts w:ascii="Times New Roman"/>
          <w:b w:val="false"/>
          <w:i w:val="false"/>
          <w:color w:val="000000"/>
          <w:sz w:val="28"/>
        </w:rPr>
        <w:t xml:space="preserve"> талаптары бұзылған).</w:t>
      </w:r>
    </w:p>
    <w:p>
      <w:pPr>
        <w:spacing w:after="0"/>
        <w:ind w:left="0"/>
        <w:jc w:val="both"/>
      </w:pPr>
      <w:r>
        <w:rPr>
          <w:rFonts w:ascii="Times New Roman"/>
          <w:b w:val="false"/>
          <w:i w:val="false"/>
          <w:color w:val="000000"/>
          <w:sz w:val="28"/>
        </w:rPr>
        <w:t>
      5. Әлеуетті өнім берушілердің біліктілік талаптарына және конкурстық құжаттаманың өзге де талаптарына сәйкес келетін конкурстық өтінімдері___________________________________ (әрбір лот бойынша әлеуетті өнім берушілердің тізбесі жеке көрсетіледі).</w:t>
      </w:r>
    </w:p>
    <w:p>
      <w:pPr>
        <w:spacing w:after="0"/>
        <w:ind w:left="0"/>
        <w:jc w:val="both"/>
      </w:pPr>
      <w:r>
        <w:rPr>
          <w:rFonts w:ascii="Times New Roman"/>
          <w:b w:val="false"/>
          <w:i w:val="false"/>
          <w:color w:val="000000"/>
          <w:sz w:val="28"/>
        </w:rPr>
        <w:t>
      6. Әрбір лот бойынша конкурсқа қатысушыларды көрсеткен кезде конкурсқа қатысуға жіберу туралы жалпы хаттаманы ресімдеуге жол беріледі.</w:t>
      </w:r>
    </w:p>
    <w:p>
      <w:pPr>
        <w:spacing w:after="0"/>
        <w:ind w:left="0"/>
        <w:jc w:val="both"/>
      </w:pPr>
      <w:r>
        <w:rPr>
          <w:rFonts w:ascii="Times New Roman"/>
          <w:b w:val="false"/>
          <w:i w:val="false"/>
          <w:color w:val="000000"/>
          <w:sz w:val="28"/>
        </w:rPr>
        <w:t>
      Конкурстық комиссия конкурсқа қатысуға берілген өтінімдерді қарау нәтижелері бойынша ашық дауыс беру жолымен былай деп шешті:</w:t>
      </w:r>
    </w:p>
    <w:p>
      <w:pPr>
        <w:spacing w:after="0"/>
        <w:ind w:left="0"/>
        <w:jc w:val="both"/>
      </w:pPr>
      <w:r>
        <w:rPr>
          <w:rFonts w:ascii="Times New Roman"/>
          <w:b w:val="false"/>
          <w:i w:val="false"/>
          <w:color w:val="000000"/>
          <w:sz w:val="28"/>
        </w:rPr>
        <w:t>
      1. мынадай әлеуетті өнім берушілер конкурсқа қатысуға жіберілсін:__________________________ (конкурсқа қатысуға жіберілген әлеуетті өнім берушілердің тізбесі көрсетілсін).</w:t>
      </w:r>
    </w:p>
    <w:p>
      <w:pPr>
        <w:spacing w:after="0"/>
        <w:ind w:left="0"/>
        <w:jc w:val="both"/>
      </w:pPr>
      <w:r>
        <w:rPr>
          <w:rFonts w:ascii="Times New Roman"/>
          <w:b w:val="false"/>
          <w:i w:val="false"/>
          <w:color w:val="000000"/>
          <w:sz w:val="28"/>
        </w:rPr>
        <w:t>
      2. мынадай әлеуетті өнім берушілер конкурсқа қатысуға</w:t>
      </w:r>
    </w:p>
    <w:p>
      <w:pPr>
        <w:spacing w:after="0"/>
        <w:ind w:left="0"/>
        <w:jc w:val="both"/>
      </w:pPr>
      <w:r>
        <w:rPr>
          <w:rFonts w:ascii="Times New Roman"/>
          <w:b w:val="false"/>
          <w:i w:val="false"/>
          <w:color w:val="000000"/>
          <w:sz w:val="28"/>
        </w:rPr>
        <w:t>
      жіберілмесін:______________________________________________________</w:t>
      </w:r>
    </w:p>
    <w:p>
      <w:pPr>
        <w:spacing w:after="0"/>
        <w:ind w:left="0"/>
        <w:jc w:val="both"/>
      </w:pPr>
      <w:r>
        <w:rPr>
          <w:rFonts w:ascii="Times New Roman"/>
          <w:b w:val="false"/>
          <w:i w:val="false"/>
          <w:color w:val="000000"/>
          <w:sz w:val="28"/>
        </w:rPr>
        <w:t>
      (конкурсқа қатысуға жіберілмеген әлеуетті өнім берушілердің тізбесі көрсетілсін).</w:t>
      </w:r>
    </w:p>
    <w:p>
      <w:pPr>
        <w:spacing w:after="0"/>
        <w:ind w:left="0"/>
        <w:jc w:val="both"/>
      </w:pPr>
      <w:r>
        <w:rPr>
          <w:rFonts w:ascii="Times New Roman"/>
          <w:b w:val="false"/>
          <w:i w:val="false"/>
          <w:color w:val="000000"/>
          <w:sz w:val="28"/>
        </w:rPr>
        <w:t>
      3. конкурстық баға ұсыныстары бар конверттерді қабылдау орны,</w:t>
      </w:r>
    </w:p>
    <w:p>
      <w:pPr>
        <w:spacing w:after="0"/>
        <w:ind w:left="0"/>
        <w:jc w:val="both"/>
      </w:pPr>
      <w:r>
        <w:rPr>
          <w:rFonts w:ascii="Times New Roman"/>
          <w:b w:val="false"/>
          <w:i w:val="false"/>
          <w:color w:val="000000"/>
          <w:sz w:val="28"/>
        </w:rPr>
        <w:t>
      күні, уақыты________________________________________ белгіленсін.</w:t>
      </w:r>
    </w:p>
    <w:p>
      <w:pPr>
        <w:spacing w:after="0"/>
        <w:ind w:left="0"/>
        <w:jc w:val="both"/>
      </w:pPr>
      <w:r>
        <w:rPr>
          <w:rFonts w:ascii="Times New Roman"/>
          <w:b w:val="false"/>
          <w:i w:val="false"/>
          <w:color w:val="000000"/>
          <w:sz w:val="28"/>
        </w:rPr>
        <w:t>
      4. конкурстық баға ұсыныстарын бағалау және салыстыру жөніндегі конкурстық комиссияның отырысы______________ белгіленсін.</w:t>
      </w:r>
    </w:p>
    <w:p>
      <w:pPr>
        <w:spacing w:after="0"/>
        <w:ind w:left="0"/>
        <w:jc w:val="both"/>
      </w:pPr>
      <w:r>
        <w:rPr>
          <w:rFonts w:ascii="Times New Roman"/>
          <w:b w:val="false"/>
          <w:i w:val="false"/>
          <w:color w:val="000000"/>
          <w:sz w:val="28"/>
        </w:rPr>
        <w:t>
      (конкурстық баға ұсыныстарын бағалау және салыстыру жөніндегі</w:t>
      </w:r>
    </w:p>
    <w:p>
      <w:pPr>
        <w:spacing w:after="0"/>
        <w:ind w:left="0"/>
        <w:jc w:val="both"/>
      </w:pPr>
      <w:r>
        <w:rPr>
          <w:rFonts w:ascii="Times New Roman"/>
          <w:b w:val="false"/>
          <w:i w:val="false"/>
          <w:color w:val="000000"/>
          <w:sz w:val="28"/>
        </w:rPr>
        <w:t>
      конкурстық комиссияның отырысының уақыты, күні, орны көрсетілсін,</w:t>
      </w:r>
    </w:p>
    <w:p>
      <w:pPr>
        <w:spacing w:after="0"/>
        <w:ind w:left="0"/>
        <w:jc w:val="both"/>
      </w:pPr>
      <w:r>
        <w:rPr>
          <w:rFonts w:ascii="Times New Roman"/>
          <w:b w:val="false"/>
          <w:i w:val="false"/>
          <w:color w:val="000000"/>
          <w:sz w:val="28"/>
        </w:rPr>
        <w:t>
      бірақ мүдделі адамдарға хабарлаған күннен бастап үш жұмыс күнінен</w:t>
      </w:r>
    </w:p>
    <w:p>
      <w:pPr>
        <w:spacing w:after="0"/>
        <w:ind w:left="0"/>
        <w:jc w:val="both"/>
      </w:pPr>
      <w:r>
        <w:rPr>
          <w:rFonts w:ascii="Times New Roman"/>
          <w:b w:val="false"/>
          <w:i w:val="false"/>
          <w:color w:val="000000"/>
          <w:sz w:val="28"/>
        </w:rPr>
        <w:t>
      ерте емес).</w:t>
      </w:r>
    </w:p>
    <w:p>
      <w:pPr>
        <w:spacing w:after="0"/>
        <w:ind w:left="0"/>
        <w:jc w:val="both"/>
      </w:pPr>
      <w:r>
        <w:rPr>
          <w:rFonts w:ascii="Times New Roman"/>
          <w:b w:val="false"/>
          <w:i w:val="false"/>
          <w:color w:val="000000"/>
          <w:sz w:val="28"/>
        </w:rPr>
        <w:t>
      5. мемлекеттік сатып алуды ұйымдастырушы конкурсқа қатысуға жіберу туралы осы хаттаманың көшірмелері</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(олар туралы мәліметтер конкурсқа қатысуға өтінімдерді тіркеужурналына енгізілген әлеуетті өнім берушілерді көрсетілсін)</w:t>
      </w:r>
    </w:p>
    <w:p>
      <w:pPr>
        <w:spacing w:after="0"/>
        <w:ind w:left="0"/>
        <w:jc w:val="both"/>
      </w:pPr>
      <w:r>
        <w:rPr>
          <w:rFonts w:ascii="Times New Roman"/>
          <w:b w:val="false"/>
          <w:i w:val="false"/>
          <w:color w:val="000000"/>
          <w:sz w:val="28"/>
        </w:rPr>
        <w:t>
      Осы шешімге дауыс бергендер:</w:t>
      </w:r>
    </w:p>
    <w:p>
      <w:pPr>
        <w:spacing w:after="0"/>
        <w:ind w:left="0"/>
        <w:jc w:val="both"/>
      </w:pPr>
      <w:r>
        <w:rPr>
          <w:rFonts w:ascii="Times New Roman"/>
          <w:b w:val="false"/>
          <w:i w:val="false"/>
          <w:color w:val="000000"/>
          <w:sz w:val="28"/>
        </w:rPr>
        <w:t>
      Жақтаушы дауыс ________ (конкурстық комиссия мүшелерінің</w:t>
      </w:r>
    </w:p>
    <w:p>
      <w:pPr>
        <w:spacing w:after="0"/>
        <w:ind w:left="0"/>
        <w:jc w:val="both"/>
      </w:pPr>
      <w:r>
        <w:rPr>
          <w:rFonts w:ascii="Times New Roman"/>
          <w:b w:val="false"/>
          <w:i w:val="false"/>
          <w:color w:val="000000"/>
          <w:sz w:val="28"/>
        </w:rPr>
        <w:t>
      Т.А.Ә. (бар болса)</w:t>
      </w:r>
    </w:p>
    <w:p>
      <w:pPr>
        <w:spacing w:after="0"/>
        <w:ind w:left="0"/>
        <w:jc w:val="both"/>
      </w:pPr>
      <w:r>
        <w:rPr>
          <w:rFonts w:ascii="Times New Roman"/>
          <w:b w:val="false"/>
          <w:i w:val="false"/>
          <w:color w:val="000000"/>
          <w:sz w:val="28"/>
        </w:rPr>
        <w:t>
      Қарсы дауыс __________ (конкурстық комиссия мүшелерінің Т.А.Ә. (бар болса)</w:t>
      </w:r>
    </w:p>
    <w:p>
      <w:pPr>
        <w:spacing w:after="0"/>
        <w:ind w:left="0"/>
        <w:jc w:val="both"/>
      </w:pPr>
      <w:r>
        <w:rPr>
          <w:rFonts w:ascii="Times New Roman"/>
          <w:b w:val="false"/>
          <w:i w:val="false"/>
          <w:color w:val="000000"/>
          <w:sz w:val="28"/>
        </w:rPr>
        <w:t>
      Конкурстық комиссия төрағасының, оның орынбасарының, мүшелерiнiң және хатшысының қолдары.</w:t>
      </w:r>
    </w:p>
    <w:bookmarkStart w:name="z963" w:id="869"/>
    <w:p>
      <w:pPr>
        <w:spacing w:after="0"/>
        <w:ind w:left="0"/>
        <w:jc w:val="both"/>
      </w:pPr>
      <w:r>
        <w:rPr>
          <w:rFonts w:ascii="Times New Roman"/>
          <w:b w:val="false"/>
          <w:i w:val="false"/>
          <w:color w:val="000000"/>
          <w:sz w:val="28"/>
        </w:rPr>
        <w:t xml:space="preserve">
      Ерекше тәртіпті қолдана отырып, мемлекеттік сатып алуды  </w:t>
      </w:r>
    </w:p>
    <w:bookmarkEnd w:id="869"/>
    <w:p>
      <w:pPr>
        <w:spacing w:after="0"/>
        <w:ind w:left="0"/>
        <w:jc w:val="both"/>
      </w:pPr>
      <w:r>
        <w:rPr>
          <w:rFonts w:ascii="Times New Roman"/>
          <w:b w:val="false"/>
          <w:i w:val="false"/>
          <w:color w:val="000000"/>
          <w:sz w:val="28"/>
        </w:rPr>
        <w:t>
      жүзеге асыру қағидаларына</w:t>
      </w:r>
    </w:p>
    <w:p>
      <w:pPr>
        <w:spacing w:after="0"/>
        <w:ind w:left="0"/>
        <w:jc w:val="both"/>
      </w:pPr>
      <w:r>
        <w:rPr>
          <w:rFonts w:ascii="Times New Roman"/>
          <w:b w:val="false"/>
          <w:i w:val="false"/>
          <w:color w:val="000000"/>
          <w:sz w:val="28"/>
        </w:rPr>
        <w:t>
      12-қосымша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 сатып алу бойынша конкурс тәсілімен өткізілетін   (конкурстың атауы) мемлекеттік сатып алу қорытындылары  туралы хаттама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12-қосымша жаңа редакцияда – ҚР Үкіметінің 25.08.2020 </w:t>
      </w:r>
      <w:r>
        <w:rPr>
          <w:rFonts w:ascii="Times New Roman"/>
          <w:b w:val="false"/>
          <w:i w:val="false"/>
          <w:color w:val="000000"/>
          <w:sz w:val="28"/>
        </w:rPr>
        <w:t>№ 535</w:t>
      </w:r>
      <w:r>
        <w:rPr>
          <w:rFonts w:ascii="Times New Roman"/>
          <w:b w:val="false"/>
          <w:i/>
          <w:color w:val="000000"/>
          <w:sz w:val="28"/>
        </w:rPr>
        <w:t xml:space="preserve"> (алғашқы ресми жарияланған күнінен бастап қолданысқа енгізіледі) қаулысымен.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 ________________________  (орналасқан жері) (уақыты мен күні)</w:t>
      </w:r>
    </w:p>
    <w:p>
      <w:pPr>
        <w:spacing w:after="0"/>
        <w:ind w:left="0"/>
        <w:jc w:val="both"/>
      </w:pPr>
      <w:r>
        <w:rPr>
          <w:rFonts w:ascii="Times New Roman"/>
          <w:b w:val="false"/>
          <w:i w:val="false"/>
          <w:color w:val="000000"/>
          <w:sz w:val="28"/>
        </w:rPr>
        <w:t>
      1. Конкурстық комиссия құрамы: _______________________</w:t>
      </w:r>
    </w:p>
    <w:p>
      <w:pPr>
        <w:spacing w:after="0"/>
        <w:ind w:left="0"/>
        <w:jc w:val="both"/>
      </w:pPr>
      <w:r>
        <w:rPr>
          <w:rFonts w:ascii="Times New Roman"/>
          <w:b w:val="false"/>
          <w:i w:val="false"/>
          <w:color w:val="000000"/>
          <w:sz w:val="28"/>
        </w:rPr>
        <w:t>
      (конкурстық комиссия құрамын тізбелеу)</w:t>
      </w:r>
    </w:p>
    <w:p>
      <w:pPr>
        <w:spacing w:after="0"/>
        <w:ind w:left="0"/>
        <w:jc w:val="both"/>
      </w:pPr>
      <w:r>
        <w:rPr>
          <w:rFonts w:ascii="Times New Roman"/>
          <w:b w:val="false"/>
          <w:i w:val="false"/>
          <w:color w:val="000000"/>
          <w:sz w:val="28"/>
        </w:rPr>
        <w:t>
      ____________________________________________________________ .</w:t>
      </w:r>
    </w:p>
    <w:p>
      <w:pPr>
        <w:spacing w:after="0"/>
        <w:ind w:left="0"/>
        <w:jc w:val="both"/>
      </w:pPr>
      <w:r>
        <w:rPr>
          <w:rFonts w:ascii="Times New Roman"/>
          <w:b w:val="false"/>
          <w:i w:val="false"/>
          <w:color w:val="000000"/>
          <w:sz w:val="28"/>
        </w:rPr>
        <w:t>
       (сатып алынатын тауарларды, жұмыстарды, көрсетілетін қызметтерді қысқаша сипаттау)</w:t>
      </w:r>
    </w:p>
    <w:p>
      <w:pPr>
        <w:spacing w:after="0"/>
        <w:ind w:left="0"/>
        <w:jc w:val="both"/>
      </w:pPr>
      <w:r>
        <w:rPr>
          <w:rFonts w:ascii="Times New Roman"/>
          <w:b w:val="false"/>
          <w:i w:val="false"/>
          <w:color w:val="000000"/>
          <w:sz w:val="28"/>
        </w:rPr>
        <w:t xml:space="preserve">
      мемлекеттік сатып алу бойынша_________________________________ конкурс </w:t>
      </w:r>
    </w:p>
    <w:p>
      <w:pPr>
        <w:spacing w:after="0"/>
        <w:ind w:left="0"/>
        <w:jc w:val="both"/>
      </w:pPr>
      <w:r>
        <w:rPr>
          <w:rFonts w:ascii="Times New Roman"/>
          <w:b w:val="false"/>
          <w:i w:val="false"/>
          <w:color w:val="000000"/>
          <w:sz w:val="28"/>
        </w:rPr>
        <w:t>
      (екі кезеңді рәсімдерді пайдалана отырып)</w:t>
      </w:r>
    </w:p>
    <w:p>
      <w:pPr>
        <w:spacing w:after="0"/>
        <w:ind w:left="0"/>
        <w:jc w:val="both"/>
      </w:pPr>
      <w:r>
        <w:rPr>
          <w:rFonts w:ascii="Times New Roman"/>
          <w:b w:val="false"/>
          <w:i w:val="false"/>
          <w:color w:val="000000"/>
          <w:sz w:val="28"/>
        </w:rPr>
        <w:t>
      2. Әрбір лот бойынша жеке-жеке сатып алу үшін теңгемен бөлінген сома:</w:t>
      </w:r>
    </w:p>
    <w:p>
      <w:pPr>
        <w:spacing w:after="0"/>
        <w:ind w:left="0"/>
        <w:jc w:val="both"/>
      </w:pP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
      (сомасын көрсету)</w:t>
      </w:r>
    </w:p>
    <w:p>
      <w:pPr>
        <w:spacing w:after="0"/>
        <w:ind w:left="0"/>
        <w:jc w:val="both"/>
      </w:pPr>
      <w:r>
        <w:rPr>
          <w:rFonts w:ascii="Times New Roman"/>
          <w:b w:val="false"/>
          <w:i w:val="false"/>
          <w:color w:val="000000"/>
          <w:sz w:val="28"/>
        </w:rPr>
        <w:t>
      3. Келесі өтінімдер конкурсқа қатысуға жіберілді:</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(рұқсат беру туралы хаттамаға сәйкес конкурсқа жіберілген әлеуетті өнім   берушілердің конкурсқа қатысуға өтінімдерін көрсету)</w:t>
      </w:r>
    </w:p>
    <w:p>
      <w:pPr>
        <w:spacing w:after="0"/>
        <w:ind w:left="0"/>
        <w:jc w:val="both"/>
      </w:pPr>
      <w:r>
        <w:rPr>
          <w:rFonts w:ascii="Times New Roman"/>
          <w:b w:val="false"/>
          <w:i w:val="false"/>
          <w:color w:val="000000"/>
          <w:sz w:val="28"/>
        </w:rPr>
        <w:t>
      4. Конкурстық баға ұсыныстарын тіркеуге арналған соңғы уақыт өткеннен кейін берілуіне байланысты бағалауға және салыстыруға қабылданбаған әлеуетті өнім берушілердің______________________________________________________</w:t>
      </w:r>
    </w:p>
    <w:p>
      <w:pPr>
        <w:spacing w:after="0"/>
        <w:ind w:left="0"/>
        <w:jc w:val="both"/>
      </w:pPr>
      <w:r>
        <w:rPr>
          <w:rFonts w:ascii="Times New Roman"/>
          <w:b w:val="false"/>
          <w:i w:val="false"/>
          <w:color w:val="000000"/>
          <w:sz w:val="28"/>
        </w:rPr>
        <w:t>
                          (әлеуетті өнім берушілердің атауларын көрсету)</w:t>
      </w:r>
    </w:p>
    <w:p>
      <w:pPr>
        <w:spacing w:after="0"/>
        <w:ind w:left="0"/>
        <w:jc w:val="both"/>
      </w:pPr>
      <w:r>
        <w:rPr>
          <w:rFonts w:ascii="Times New Roman"/>
          <w:b w:val="false"/>
          <w:i w:val="false"/>
          <w:color w:val="000000"/>
          <w:sz w:val="28"/>
        </w:rPr>
        <w:t>
      конкурстық баға ұсыныстары бар конверттер.</w:t>
      </w:r>
    </w:p>
    <w:p>
      <w:pPr>
        <w:spacing w:after="0"/>
        <w:ind w:left="0"/>
        <w:jc w:val="both"/>
      </w:pPr>
      <w:r>
        <w:rPr>
          <w:rFonts w:ascii="Times New Roman"/>
          <w:b w:val="false"/>
          <w:i w:val="false"/>
          <w:color w:val="000000"/>
          <w:sz w:val="28"/>
        </w:rPr>
        <w:t>
      5. Конкурстық комиссияның отырысына қатысуға конкурстық баға ұсыныстарын оларды тіркеуге арналған соңғы уақыт өткенге дейін берген конкурсқа қатысушылардың:</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(конкурстық баға ұсыныстары бар конверттерді тіркеу журналына сәйкес конкурсқа қатысушылардың не олардың уәкілетті өкілдерінің тегі, аты, әкесінің аты (бар болса) хронологиялық тәртіппен біріздендіру керек)</w:t>
      </w:r>
    </w:p>
    <w:p>
      <w:pPr>
        <w:spacing w:after="0"/>
        <w:ind w:left="0"/>
        <w:jc w:val="both"/>
      </w:pPr>
      <w:r>
        <w:rPr>
          <w:rFonts w:ascii="Times New Roman"/>
          <w:b w:val="false"/>
          <w:i w:val="false"/>
          <w:color w:val="000000"/>
          <w:sz w:val="28"/>
        </w:rPr>
        <w:t>
      конкурстық баға ұсыныстары ашылды және мыналарды қамтиды: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(конкурсқа қатысушылардың конкурстық баға ұсыныстары бар конверттерді ашу кезінде барлық қатысушыларға жария етілген конкурсқа қатысушылардың конкурстық баға ұсыныстарын конкурстық баға ұсыныстары бар конверттерді тіркеу журналына оларды тіркеудің хронологиялық тәртібімен көрсету).</w:t>
      </w:r>
    </w:p>
    <w:p>
      <w:pPr>
        <w:spacing w:after="0"/>
        <w:ind w:left="0"/>
        <w:jc w:val="both"/>
      </w:pPr>
      <w:r>
        <w:rPr>
          <w:rFonts w:ascii="Times New Roman"/>
          <w:b w:val="false"/>
          <w:i w:val="false"/>
          <w:color w:val="000000"/>
          <w:sz w:val="28"/>
        </w:rPr>
        <w:t>
      5-1. Екінші жеңімпаздың (әрбір лот бойынша) атауы, орналасқан жері және бағасы: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6. Конкурстық баға ұсыныстары қабылданбады: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(мынадай себептер: конкурстық баға ұсынысы тауарларды, жұмыстарды, көрсетілетін қызметтерді сатып алу үшін бөлінген сомадан асып түсуін; демпингтік болып табылатын конкурстық баға ұсынысын көрсете отырып, конкурстық баға ұсыныстары қабылданбаған конкурсқа қатысушылардың не олардың уәкілетті өкілдерінің тегі, аты, әкесінің аты (бар болса) көрсету).</w:t>
      </w:r>
    </w:p>
    <w:p>
      <w:pPr>
        <w:spacing w:after="0"/>
        <w:ind w:left="0"/>
        <w:jc w:val="both"/>
      </w:pPr>
      <w:r>
        <w:rPr>
          <w:rFonts w:ascii="Times New Roman"/>
          <w:b w:val="false"/>
          <w:i w:val="false"/>
          <w:color w:val="000000"/>
          <w:sz w:val="28"/>
        </w:rPr>
        <w:t>
      7. Конкурстық комиссия бағалау және салыстыру нәтижелері бойынша ашық дауыс беру жолымен былай деп шешті:</w:t>
      </w:r>
    </w:p>
    <w:p>
      <w:pPr>
        <w:spacing w:after="0"/>
        <w:ind w:left="0"/>
        <w:jc w:val="both"/>
      </w:pPr>
      <w:r>
        <w:rPr>
          <w:rFonts w:ascii="Times New Roman"/>
          <w:b w:val="false"/>
          <w:i w:val="false"/>
          <w:color w:val="000000"/>
          <w:sz w:val="28"/>
        </w:rPr>
        <w:t>
      1)___________________________________________________________</w:t>
      </w:r>
    </w:p>
    <w:p>
      <w:pPr>
        <w:spacing w:after="0"/>
        <w:ind w:left="0"/>
        <w:jc w:val="both"/>
      </w:pPr>
      <w:r>
        <w:rPr>
          <w:rFonts w:ascii="Times New Roman"/>
          <w:b w:val="false"/>
          <w:i w:val="false"/>
          <w:color w:val="000000"/>
          <w:sz w:val="28"/>
        </w:rPr>
        <w:t>
      (конкурсқа қатысушының атауы мен орналасқан жерін,   сондай-ақ ол жеңімпаз деп танылған шарттарды көрсету)</w:t>
      </w:r>
    </w:p>
    <w:p>
      <w:pPr>
        <w:spacing w:after="0"/>
        <w:ind w:left="0"/>
        <w:jc w:val="both"/>
      </w:pPr>
      <w:r>
        <w:rPr>
          <w:rFonts w:ascii="Times New Roman"/>
          <w:b w:val="false"/>
          <w:i w:val="false"/>
          <w:color w:val="000000"/>
          <w:sz w:val="28"/>
        </w:rPr>
        <w:t>
      конкурсқа қатысушының конкурстық өтінімі жеңімпаз деп танылсын немесе   _______________________ мемлекеттік сатып алу жөніндегі конкурс өтпеді деп  (конкурстың атауы)  танылсын;</w:t>
      </w:r>
    </w:p>
    <w:p>
      <w:pPr>
        <w:spacing w:after="0"/>
        <w:ind w:left="0"/>
        <w:jc w:val="both"/>
      </w:pPr>
      <w:r>
        <w:rPr>
          <w:rFonts w:ascii="Times New Roman"/>
          <w:b w:val="false"/>
          <w:i w:val="false"/>
          <w:color w:val="000000"/>
          <w:sz w:val="28"/>
        </w:rPr>
        <w:t>
      (егер конкурсқа қатысушылардың конкурстық баға ұсыныстарын қарау, бағалау және салыстыру кезінде конкурс жеңімпазы анықталмаса немесе барлық конкурстық баға ұсыныстары қабылданбаса, тиісті себебін көрсету)</w:t>
      </w:r>
    </w:p>
    <w:p>
      <w:pPr>
        <w:spacing w:after="0"/>
        <w:ind w:left="0"/>
        <w:jc w:val="both"/>
      </w:pPr>
      <w:r>
        <w:rPr>
          <w:rFonts w:ascii="Times New Roman"/>
          <w:b w:val="false"/>
          <w:i w:val="false"/>
          <w:color w:val="000000"/>
          <w:sz w:val="28"/>
        </w:rPr>
        <w:t>
      2) Тапсырыс беруші (тапсырыс берушілер)</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(әрбір тапсырыс берушінің атауын және орналасқан жері тізбеленсін)</w:t>
      </w:r>
    </w:p>
    <w:p>
      <w:pPr>
        <w:spacing w:after="0"/>
        <w:ind w:left="0"/>
        <w:jc w:val="both"/>
      </w:pPr>
      <w:r>
        <w:rPr>
          <w:rFonts w:ascii="Times New Roman"/>
          <w:b w:val="false"/>
          <w:i w:val="false"/>
          <w:color w:val="000000"/>
          <w:sz w:val="28"/>
        </w:rPr>
        <w:t>
      ____________ жылға дейінгі мерзімде_________________________________</w:t>
      </w:r>
    </w:p>
    <w:p>
      <w:pPr>
        <w:spacing w:after="0"/>
        <w:ind w:left="0"/>
        <w:jc w:val="both"/>
      </w:pPr>
      <w:r>
        <w:rPr>
          <w:rFonts w:ascii="Times New Roman"/>
          <w:b w:val="false"/>
          <w:i w:val="false"/>
          <w:color w:val="000000"/>
          <w:sz w:val="28"/>
        </w:rPr>
        <w:t>
      (конкурс жеңімпазының атауын көрсету)</w:t>
      </w:r>
    </w:p>
    <w:p>
      <w:pPr>
        <w:spacing w:after="0"/>
        <w:ind w:left="0"/>
        <w:jc w:val="both"/>
      </w:pPr>
      <w:r>
        <w:rPr>
          <w:rFonts w:ascii="Times New Roman"/>
          <w:b w:val="false"/>
          <w:i w:val="false"/>
          <w:color w:val="000000"/>
          <w:sz w:val="28"/>
        </w:rPr>
        <w:t>
      -мен мемлекеттік сатып алу туралы шарт жасассын.</w:t>
      </w:r>
    </w:p>
    <w:p>
      <w:pPr>
        <w:spacing w:after="0"/>
        <w:ind w:left="0"/>
        <w:jc w:val="both"/>
      </w:pPr>
      <w:r>
        <w:rPr>
          <w:rFonts w:ascii="Times New Roman"/>
          <w:b w:val="false"/>
          <w:i w:val="false"/>
          <w:color w:val="000000"/>
          <w:sz w:val="28"/>
        </w:rPr>
        <w:t>
      3) Мемлекеттік сатып алуды ұйымдастырушы 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(мемлекеттік сатып алуды ұйымдастырушының атауы көрсетілсін)</w:t>
      </w:r>
    </w:p>
    <w:p>
      <w:pPr>
        <w:spacing w:after="0"/>
        <w:ind w:left="0"/>
        <w:jc w:val="both"/>
      </w:pPr>
      <w:r>
        <w:rPr>
          <w:rFonts w:ascii="Times New Roman"/>
          <w:b w:val="false"/>
          <w:i w:val="false"/>
          <w:color w:val="000000"/>
          <w:sz w:val="28"/>
        </w:rPr>
        <w:t>
      Осы шешімге дауыс бергендер:</w:t>
      </w:r>
    </w:p>
    <w:p>
      <w:pPr>
        <w:spacing w:after="0"/>
        <w:ind w:left="0"/>
        <w:jc w:val="both"/>
      </w:pPr>
      <w:r>
        <w:rPr>
          <w:rFonts w:ascii="Times New Roman"/>
          <w:b w:val="false"/>
          <w:i w:val="false"/>
          <w:color w:val="000000"/>
          <w:sz w:val="28"/>
        </w:rPr>
        <w:t>
      Жақтап _______ дауыс (конкурстық комиссия мүшелерінің тегі, аты, әкесінің аты (бар болса);</w:t>
      </w:r>
    </w:p>
    <w:p>
      <w:pPr>
        <w:spacing w:after="0"/>
        <w:ind w:left="0"/>
        <w:jc w:val="both"/>
      </w:pPr>
      <w:r>
        <w:rPr>
          <w:rFonts w:ascii="Times New Roman"/>
          <w:b w:val="false"/>
          <w:i w:val="false"/>
          <w:color w:val="000000"/>
          <w:sz w:val="28"/>
        </w:rPr>
        <w:t xml:space="preserve">
      Қарсы _________ дауыс (конкурстық комиссия мүшелерінің тегі, аты, әкесінің аты (бар болса). </w:t>
      </w:r>
    </w:p>
    <w:p>
      <w:pPr>
        <w:spacing w:after="0"/>
        <w:ind w:left="0"/>
        <w:jc w:val="both"/>
      </w:pPr>
      <w:r>
        <w:rPr>
          <w:rFonts w:ascii="Times New Roman"/>
          <w:b w:val="false"/>
          <w:i w:val="false"/>
          <w:color w:val="000000"/>
          <w:sz w:val="28"/>
        </w:rPr>
        <w:t>
      Конкурстық комиссия төрағасының, мүшелерінің және хатшысының қолдары.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Ерекше тәртіпті қолдана</w:t>
      </w:r>
    </w:p>
    <w:p>
      <w:pPr>
        <w:spacing w:after="0"/>
        <w:ind w:left="0"/>
        <w:jc w:val="both"/>
      </w:pPr>
      <w:r>
        <w:rPr>
          <w:rFonts w:ascii="Times New Roman"/>
          <w:b w:val="false"/>
          <w:i w:val="false"/>
          <w:color w:val="000000"/>
          <w:sz w:val="28"/>
        </w:rPr>
        <w:t>отырып, мемлекеттік сатып</w:t>
      </w:r>
    </w:p>
    <w:p>
      <w:pPr>
        <w:spacing w:after="0"/>
        <w:ind w:left="0"/>
        <w:jc w:val="both"/>
      </w:pPr>
      <w:r>
        <w:rPr>
          <w:rFonts w:ascii="Times New Roman"/>
          <w:b w:val="false"/>
          <w:i w:val="false"/>
          <w:color w:val="000000"/>
          <w:sz w:val="28"/>
        </w:rPr>
        <w:t>алуды жүзеге асыру</w:t>
      </w:r>
    </w:p>
    <w:p>
      <w:pPr>
        <w:spacing w:after="0"/>
        <w:ind w:left="0"/>
        <w:jc w:val="both"/>
      </w:pPr>
      <w:r>
        <w:rPr>
          <w:rFonts w:ascii="Times New Roman"/>
          <w:b w:val="false"/>
          <w:i w:val="false"/>
          <w:color w:val="000000"/>
          <w:sz w:val="28"/>
        </w:rPr>
        <w:t>қағидаларына</w:t>
      </w:r>
    </w:p>
    <w:p>
      <w:pPr>
        <w:spacing w:after="0"/>
        <w:ind w:left="0"/>
        <w:jc w:val="both"/>
      </w:pPr>
      <w:r>
        <w:rPr>
          <w:rFonts w:ascii="Times New Roman"/>
          <w:b w:val="false"/>
          <w:i w:val="false"/>
          <w:color w:val="000000"/>
          <w:sz w:val="28"/>
        </w:rPr>
        <w:t>12-1-қосымша</w:t>
      </w:r>
    </w:p>
    <w:p>
      <w:pPr>
        <w:spacing w:after="0"/>
        <w:ind w:left="0"/>
        <w:jc w:val="both"/>
      </w:pPr>
      <w:r>
        <w:rPr>
          <w:rFonts w:ascii="Times New Roman"/>
          <w:b w:val="false"/>
          <w:i w:val="false"/>
          <w:color w:val="000000"/>
          <w:sz w:val="28"/>
        </w:rPr>
        <w:t>
       ___________________сатып алу жөніндегі Қарулы Күштердің (конкурстың атауы)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жеке құрамын тамақтандыруды ұйымдастыру жөніндегі көрсетілетін қызметтерді конкурс тәсiлiмен мемлекеттік сатып алудың қорытындылары туралы хаттама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Қағида 12-1-қосымшамен толықтырылды – ҚР Үкіметінің 29.12.2018 </w:t>
      </w:r>
      <w:r>
        <w:rPr>
          <w:rFonts w:ascii="Times New Roman"/>
          <w:b w:val="false"/>
          <w:i w:val="false"/>
          <w:color w:val="000000"/>
          <w:sz w:val="28"/>
        </w:rPr>
        <w:t>№ 910</w:t>
      </w:r>
      <w:r>
        <w:rPr>
          <w:rFonts w:ascii="Times New Roman"/>
          <w:b w:val="false"/>
          <w:i/>
          <w:color w:val="000000"/>
          <w:sz w:val="28"/>
        </w:rPr>
        <w:t xml:space="preserve"> (алғашқы ресми жарияланған күнінен бастап қолданысқа енгізіледі) қаулысымен.</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(Орналасқан жері) (Уақыты мен күні)</w:t>
      </w:r>
    </w:p>
    <w:p>
      <w:pPr>
        <w:spacing w:after="0"/>
        <w:ind w:left="0"/>
        <w:jc w:val="both"/>
      </w:pPr>
      <w:r>
        <w:rPr>
          <w:rFonts w:ascii="Times New Roman"/>
          <w:b w:val="false"/>
          <w:i w:val="false"/>
          <w:color w:val="000000"/>
          <w:sz w:val="28"/>
        </w:rPr>
        <w:t>
      1. Мынадай құрамдағы конкурстық комиссия:_________________________________</w:t>
      </w:r>
    </w:p>
    <w:p>
      <w:pPr>
        <w:spacing w:after="0"/>
        <w:ind w:left="0"/>
        <w:jc w:val="both"/>
      </w:pPr>
      <w:r>
        <w:rPr>
          <w:rFonts w:ascii="Times New Roman"/>
          <w:b w:val="false"/>
          <w:i w:val="false"/>
          <w:color w:val="000000"/>
          <w:sz w:val="28"/>
        </w:rPr>
        <w:t>
      (конкурстық комиссия құрамын атап көрсетіледі) ______________________________</w:t>
      </w:r>
    </w:p>
    <w:p>
      <w:pPr>
        <w:spacing w:after="0"/>
        <w:ind w:left="0"/>
        <w:jc w:val="both"/>
      </w:pPr>
      <w:r>
        <w:rPr>
          <w:rFonts w:ascii="Times New Roman"/>
          <w:b w:val="false"/>
          <w:i w:val="false"/>
          <w:color w:val="000000"/>
          <w:sz w:val="28"/>
        </w:rPr>
        <w:t>
      мемлекеттік сатып алу бойынша конкурс (сатып алынатын көрсетілетін қызметтер қысқаша сипаттау керек)</w:t>
      </w:r>
    </w:p>
    <w:p>
      <w:pPr>
        <w:spacing w:after="0"/>
        <w:ind w:left="0"/>
        <w:jc w:val="both"/>
      </w:pPr>
      <w:r>
        <w:rPr>
          <w:rFonts w:ascii="Times New Roman"/>
          <w:b w:val="false"/>
          <w:i w:val="false"/>
          <w:color w:val="000000"/>
          <w:sz w:val="28"/>
        </w:rPr>
        <w:t>
      2. Әрбір лот бойынша сатып алу үшін теңгемен бөлінген сома (сома көрсетіледі).</w:t>
      </w:r>
    </w:p>
    <w:p>
      <w:pPr>
        <w:spacing w:after="0"/>
        <w:ind w:left="0"/>
        <w:jc w:val="both"/>
      </w:pPr>
      <w:r>
        <w:rPr>
          <w:rFonts w:ascii="Times New Roman"/>
          <w:b w:val="false"/>
          <w:i w:val="false"/>
          <w:color w:val="000000"/>
          <w:sz w:val="28"/>
        </w:rPr>
        <w:t>
      3. Мынадай өтінімдер конкурсқа қатысуға жіберілді:</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(конкурсқа жіберілген әлеуетті өнім берушілердің конкурсқа қатысуға өтінімдер көрсетіледі)</w:t>
      </w:r>
    </w:p>
    <w:p>
      <w:pPr>
        <w:spacing w:after="0"/>
        <w:ind w:left="0"/>
        <w:jc w:val="both"/>
      </w:pPr>
      <w:r>
        <w:rPr>
          <w:rFonts w:ascii="Times New Roman"/>
          <w:b w:val="false"/>
          <w:i w:val="false"/>
          <w:color w:val="000000"/>
          <w:sz w:val="28"/>
        </w:rPr>
        <w:t xml:space="preserve">
      4. Конкурсқа қатысушылардың өнім берушісін таңдау өлшемшарттары бойынша балдарды есептеу_______________________________________________________________ </w:t>
      </w:r>
    </w:p>
    <w:p>
      <w:pPr>
        <w:spacing w:after="0"/>
        <w:ind w:left="0"/>
        <w:jc w:val="both"/>
      </w:pPr>
      <w:r>
        <w:rPr>
          <w:rFonts w:ascii="Times New Roman"/>
          <w:b w:val="false"/>
          <w:i w:val="false"/>
          <w:color w:val="000000"/>
          <w:sz w:val="28"/>
        </w:rPr>
        <w:t>
      (конкурсқа әрбір қатысушының балдар саны көрсетіледі)</w:t>
      </w:r>
    </w:p>
    <w:p>
      <w:pPr>
        <w:spacing w:after="0"/>
        <w:ind w:left="0"/>
        <w:jc w:val="both"/>
      </w:pPr>
      <w:r>
        <w:rPr>
          <w:rFonts w:ascii="Times New Roman"/>
          <w:b w:val="false"/>
          <w:i w:val="false"/>
          <w:color w:val="000000"/>
          <w:sz w:val="28"/>
        </w:rPr>
        <w:t>
      Конкурстық комиссия бағалау және салыстыру нәтижелері бойынша ашық дауыс беру жолымен былай деп шешті:</w:t>
      </w:r>
    </w:p>
    <w:p>
      <w:pPr>
        <w:spacing w:after="0"/>
        <w:ind w:left="0"/>
        <w:jc w:val="both"/>
      </w:pPr>
      <w:r>
        <w:rPr>
          <w:rFonts w:ascii="Times New Roman"/>
          <w:b w:val="false"/>
          <w:i w:val="false"/>
          <w:color w:val="000000"/>
          <w:sz w:val="28"/>
        </w:rPr>
        <w:t>
      1) _______________________________________________________________________</w:t>
      </w:r>
    </w:p>
    <w:p>
      <w:pPr>
        <w:spacing w:after="0"/>
        <w:ind w:left="0"/>
        <w:jc w:val="both"/>
      </w:pPr>
      <w:r>
        <w:rPr>
          <w:rFonts w:ascii="Times New Roman"/>
          <w:b w:val="false"/>
          <w:i w:val="false"/>
          <w:color w:val="000000"/>
          <w:sz w:val="28"/>
        </w:rPr>
        <w:t>
      (конкурсқа қатысушының атауы мен орналасқан жері, сондай-ақ ол жеңімпаз деп танылған шарттар көрсетіледі)</w:t>
      </w:r>
    </w:p>
    <w:p>
      <w:pPr>
        <w:spacing w:after="0"/>
        <w:ind w:left="0"/>
        <w:jc w:val="both"/>
      </w:pPr>
      <w:r>
        <w:rPr>
          <w:rFonts w:ascii="Times New Roman"/>
          <w:b w:val="false"/>
          <w:i w:val="false"/>
          <w:color w:val="000000"/>
          <w:sz w:val="28"/>
        </w:rPr>
        <w:t>
      конкурсқа қатысушының конкурстық өтінімі жеңімпаз деп танылсын немесе __________  (конкурстың атауы)</w:t>
      </w:r>
    </w:p>
    <w:p>
      <w:pPr>
        <w:spacing w:after="0"/>
        <w:ind w:left="0"/>
        <w:jc w:val="both"/>
      </w:pPr>
      <w:r>
        <w:rPr>
          <w:rFonts w:ascii="Times New Roman"/>
          <w:b w:val="false"/>
          <w:i w:val="false"/>
          <w:color w:val="000000"/>
          <w:sz w:val="28"/>
        </w:rPr>
        <w:t>
      мемлекеттік сатып алу жөніндегі конкурс өтпеді деп танылсын.</w:t>
      </w:r>
    </w:p>
    <w:p>
      <w:pPr>
        <w:spacing w:after="0"/>
        <w:ind w:left="0"/>
        <w:jc w:val="both"/>
      </w:pPr>
      <w:r>
        <w:rPr>
          <w:rFonts w:ascii="Times New Roman"/>
          <w:b w:val="false"/>
          <w:i w:val="false"/>
          <w:color w:val="000000"/>
          <w:sz w:val="28"/>
        </w:rPr>
        <w:t>
      (Егер конкурсқа қатысушылардың конкурстық баға ұсыныстарын қарау, бағалау және салыстыру кезінде конкурс жеңімпазы анықталмаса немесе барлық конкурстық баға ұсыныстары қабылданбаса, тиісті себебі көрсетіледі)</w:t>
      </w:r>
    </w:p>
    <w:p>
      <w:pPr>
        <w:spacing w:after="0"/>
        <w:ind w:left="0"/>
        <w:jc w:val="both"/>
      </w:pPr>
      <w:r>
        <w:rPr>
          <w:rFonts w:ascii="Times New Roman"/>
          <w:b w:val="false"/>
          <w:i w:val="false"/>
          <w:color w:val="000000"/>
          <w:sz w:val="28"/>
        </w:rPr>
        <w:t>
      2) Тапсырыс беруші (тапсырыс берушілер) ___________________________________</w:t>
      </w:r>
    </w:p>
    <w:p>
      <w:pPr>
        <w:spacing w:after="0"/>
        <w:ind w:left="0"/>
        <w:jc w:val="both"/>
      </w:pPr>
      <w:r>
        <w:rPr>
          <w:rFonts w:ascii="Times New Roman"/>
          <w:b w:val="false"/>
          <w:i w:val="false"/>
          <w:color w:val="000000"/>
          <w:sz w:val="28"/>
        </w:rPr>
        <w:t>
      (әрбір тапсырыс берушінің атауы және орналасқан жері атап көрсетіледі)</w:t>
      </w:r>
    </w:p>
    <w:p>
      <w:pPr>
        <w:spacing w:after="0"/>
        <w:ind w:left="0"/>
        <w:jc w:val="both"/>
      </w:pPr>
      <w:r>
        <w:rPr>
          <w:rFonts w:ascii="Times New Roman"/>
          <w:b w:val="false"/>
          <w:i w:val="false"/>
          <w:color w:val="000000"/>
          <w:sz w:val="28"/>
        </w:rPr>
        <w:t>
      _________ жылға дейінгі мерзімде________________________ (кіммен) мемлекеттік сатып   (конкурс жеңімпазының атауы көрсетіледі) алу туралы шарт жасассын.</w:t>
      </w:r>
    </w:p>
    <w:p>
      <w:pPr>
        <w:spacing w:after="0"/>
        <w:ind w:left="0"/>
        <w:jc w:val="both"/>
      </w:pPr>
      <w:r>
        <w:rPr>
          <w:rFonts w:ascii="Times New Roman"/>
          <w:b w:val="false"/>
          <w:i w:val="false"/>
          <w:color w:val="000000"/>
          <w:sz w:val="28"/>
        </w:rPr>
        <w:t>
      3) Мемлекеттік сатып алуды ұйымдастырушы осы хаттамаға қол қойылған күннен бастап екі жұмыс күні ішінде оның көшірмесін тапсырыс берушіге (тапсырыс берушілерге) жібереді.</w:t>
      </w:r>
    </w:p>
    <w:p>
      <w:pPr>
        <w:spacing w:after="0"/>
        <w:ind w:left="0"/>
        <w:jc w:val="both"/>
      </w:pPr>
      <w:r>
        <w:rPr>
          <w:rFonts w:ascii="Times New Roman"/>
          <w:b w:val="false"/>
          <w:i w:val="false"/>
          <w:color w:val="000000"/>
          <w:sz w:val="28"/>
        </w:rPr>
        <w:t>
      Осы шешімге дауыс бергендер:</w:t>
      </w:r>
    </w:p>
    <w:p>
      <w:pPr>
        <w:spacing w:after="0"/>
        <w:ind w:left="0"/>
        <w:jc w:val="both"/>
      </w:pPr>
      <w:r>
        <w:rPr>
          <w:rFonts w:ascii="Times New Roman"/>
          <w:b w:val="false"/>
          <w:i w:val="false"/>
          <w:color w:val="000000"/>
          <w:sz w:val="28"/>
        </w:rPr>
        <w:t>
      Жақтап дауыс бергендер ______ (конкурстық комиссия мүшелерінің тегі, аты, әкесінің аты (бар болса));</w:t>
      </w:r>
    </w:p>
    <w:p>
      <w:pPr>
        <w:spacing w:after="0"/>
        <w:ind w:left="0"/>
        <w:jc w:val="both"/>
      </w:pPr>
      <w:r>
        <w:rPr>
          <w:rFonts w:ascii="Times New Roman"/>
          <w:b w:val="false"/>
          <w:i w:val="false"/>
          <w:color w:val="000000"/>
          <w:sz w:val="28"/>
        </w:rPr>
        <w:t>
      Қарсы дауыс бергендер ______ (конкурстық комиссия мүшелерінің тегі, аты, әкесінің аты (бар болса)).</w:t>
      </w:r>
    </w:p>
    <w:p>
      <w:pPr>
        <w:spacing w:after="0"/>
        <w:ind w:left="0"/>
        <w:jc w:val="both"/>
      </w:pPr>
      <w:r>
        <w:rPr>
          <w:rFonts w:ascii="Times New Roman"/>
          <w:b w:val="false"/>
          <w:i w:val="false"/>
          <w:color w:val="000000"/>
          <w:sz w:val="28"/>
        </w:rPr>
        <w:t>
      Конкурстық комиссия төрағасының, мүшелерінің және хатшысының қолдары.</w:t>
      </w:r>
    </w:p>
    <w:bookmarkStart w:name="z965" w:id="870"/>
    <w:p>
      <w:pPr>
        <w:spacing w:after="0"/>
        <w:ind w:left="0"/>
        <w:jc w:val="both"/>
      </w:pPr>
      <w:r>
        <w:rPr>
          <w:rFonts w:ascii="Times New Roman"/>
          <w:b w:val="false"/>
          <w:i w:val="false"/>
          <w:color w:val="000000"/>
          <w:sz w:val="28"/>
        </w:rPr>
        <w:t>
      Ерекше тәртіпті қолдана отырып, мемлекеттік сатып алуды  жүзеге асыру қағидаларына</w:t>
      </w:r>
    </w:p>
    <w:bookmarkEnd w:id="870"/>
    <w:p>
      <w:pPr>
        <w:spacing w:after="0"/>
        <w:ind w:left="0"/>
        <w:jc w:val="both"/>
      </w:pPr>
      <w:r>
        <w:rPr>
          <w:rFonts w:ascii="Times New Roman"/>
          <w:b w:val="false"/>
          <w:i w:val="false"/>
          <w:color w:val="000000"/>
          <w:sz w:val="28"/>
        </w:rPr>
        <w:t>
      13-қосымша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Бір көзден алу тәсілімен өткізілетін мемлекеттік сатып алу қорытындысы туралы хаттама __________________мемлекеттік сатып алудың атауы)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13-қосымша жаңа редакцияда – ҚР Үкіметінің 25.08.2020 </w:t>
      </w:r>
      <w:r>
        <w:rPr>
          <w:rFonts w:ascii="Times New Roman"/>
          <w:b w:val="false"/>
          <w:i w:val="false"/>
          <w:color w:val="000000"/>
          <w:sz w:val="28"/>
        </w:rPr>
        <w:t>№ 535</w:t>
      </w:r>
      <w:r>
        <w:rPr>
          <w:rFonts w:ascii="Times New Roman"/>
          <w:b w:val="false"/>
          <w:i/>
          <w:color w:val="000000"/>
          <w:sz w:val="28"/>
        </w:rPr>
        <w:t xml:space="preserve"> (алғашқы ресми жарияланған күнінен бастап қолданысқа енгізіледі) қаулысымен</w:t>
      </w:r>
      <w:r>
        <w:rPr>
          <w:rFonts w:ascii="Times New Roman"/>
          <w:b w:val="false"/>
          <w:i w:val="false"/>
          <w:color w:val="000000"/>
          <w:sz w:val="28"/>
        </w:rPr>
        <w:t xml:space="preserve">; </w:t>
      </w:r>
      <w:r>
        <w:rPr>
          <w:rFonts w:ascii="Times New Roman"/>
          <w:b w:val="false"/>
          <w:i/>
          <w:color w:val="000000"/>
          <w:sz w:val="28"/>
        </w:rPr>
        <w:t xml:space="preserve">өзгеріс енгізілді - ҚР Үкіметінің 18.03.2021 </w:t>
      </w:r>
      <w:r>
        <w:rPr>
          <w:rFonts w:ascii="Times New Roman"/>
          <w:b w:val="false"/>
          <w:i w:val="false"/>
          <w:color w:val="000000"/>
          <w:sz w:val="28"/>
        </w:rPr>
        <w:t>№ 145</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_____________________________ _______________________  (орналасқан жері) (уақыты мен күні)</w:t>
      </w:r>
    </w:p>
    <w:p>
      <w:pPr>
        <w:spacing w:after="0"/>
        <w:ind w:left="0"/>
        <w:jc w:val="both"/>
      </w:pPr>
      <w:r>
        <w:rPr>
          <w:rFonts w:ascii="Times New Roman"/>
          <w:b w:val="false"/>
          <w:i w:val="false"/>
          <w:color w:val="000000"/>
          <w:sz w:val="28"/>
        </w:rPr>
        <w:t>
      1. Мемлекеттік сатып алуды ұйымдастырушы: ___________________</w:t>
      </w:r>
    </w:p>
    <w:p>
      <w:pPr>
        <w:spacing w:after="0"/>
        <w:ind w:left="0"/>
        <w:jc w:val="both"/>
      </w:pPr>
      <w:r>
        <w:rPr>
          <w:rFonts w:ascii="Times New Roman"/>
          <w:b w:val="false"/>
          <w:i w:val="false"/>
          <w:color w:val="000000"/>
          <w:sz w:val="28"/>
        </w:rPr>
        <w:t>
      (атауы, мекенжайы)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(сатып алынатын тауарларды, жұмыстарды, көрсетілетін қызметтерді қысқаша сипаттау)</w:t>
      </w:r>
    </w:p>
    <w:p>
      <w:pPr>
        <w:spacing w:after="0"/>
        <w:ind w:left="0"/>
        <w:jc w:val="both"/>
      </w:pPr>
      <w:r>
        <w:rPr>
          <w:rFonts w:ascii="Times New Roman"/>
          <w:b w:val="false"/>
          <w:i w:val="false"/>
          <w:color w:val="000000"/>
          <w:sz w:val="28"/>
        </w:rPr>
        <w:t>
      сатып алуды бір көзден алу тәсілімен жүргізді.</w:t>
      </w:r>
    </w:p>
    <w:p>
      <w:pPr>
        <w:spacing w:after="0"/>
        <w:ind w:left="0"/>
        <w:jc w:val="both"/>
      </w:pPr>
      <w:r>
        <w:rPr>
          <w:rFonts w:ascii="Times New Roman"/>
          <w:b w:val="false"/>
          <w:i w:val="false"/>
          <w:color w:val="000000"/>
          <w:sz w:val="28"/>
        </w:rPr>
        <w:t>
      2. Сатып алуға бөлінген сома (сомасын көрсету) теңге.</w:t>
      </w:r>
    </w:p>
    <w:p>
      <w:pPr>
        <w:spacing w:after="0"/>
        <w:ind w:left="0"/>
        <w:jc w:val="both"/>
      </w:pPr>
      <w:r>
        <w:rPr>
          <w:rFonts w:ascii="Times New Roman"/>
          <w:b w:val="false"/>
          <w:i w:val="false"/>
          <w:color w:val="000000"/>
          <w:sz w:val="28"/>
        </w:rPr>
        <w:t>
      3. Осы тәсілді қолдануға негіздеме ___________________________________</w:t>
      </w:r>
    </w:p>
    <w:p>
      <w:pPr>
        <w:spacing w:after="0"/>
        <w:ind w:left="0"/>
        <w:jc w:val="both"/>
      </w:pPr>
      <w:r>
        <w:rPr>
          <w:rFonts w:ascii="Times New Roman"/>
          <w:b w:val="false"/>
          <w:i w:val="false"/>
          <w:color w:val="000000"/>
          <w:sz w:val="28"/>
        </w:rPr>
        <w:t>
      (тапсырыс берушінің бір көзден мемлекеттік</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сатып алуды жүзеге асыру туралы шешімін қоса беру, бұйрықтың нөмірі, күні)</w:t>
      </w:r>
    </w:p>
    <w:p>
      <w:pPr>
        <w:spacing w:after="0"/>
        <w:ind w:left="0"/>
        <w:jc w:val="both"/>
      </w:pPr>
      <w:r>
        <w:rPr>
          <w:rFonts w:ascii="Times New Roman"/>
          <w:b w:val="false"/>
          <w:i w:val="false"/>
          <w:color w:val="000000"/>
          <w:sz w:val="28"/>
        </w:rPr>
        <w:t>
      4. Өнім берушінің біліктілік талаптарына сәйкес келуі ____________________</w:t>
      </w:r>
    </w:p>
    <w:p>
      <w:pPr>
        <w:spacing w:after="0"/>
        <w:ind w:left="0"/>
        <w:jc w:val="both"/>
      </w:pPr>
      <w:r>
        <w:rPr>
          <w:rFonts w:ascii="Times New Roman"/>
          <w:b w:val="false"/>
          <w:i w:val="false"/>
          <w:color w:val="000000"/>
          <w:sz w:val="28"/>
        </w:rPr>
        <w:t>
      ("Мемлекеттік сатып алу туралы" Заңның 9-бабы 1-тармағында</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көзделген талаптарға сәйкестігін немесе сәйкес келмеуін көрсету)</w:t>
      </w:r>
    </w:p>
    <w:p>
      <w:pPr>
        <w:spacing w:after="0"/>
        <w:ind w:left="0"/>
        <w:jc w:val="both"/>
      </w:pPr>
      <w:r>
        <w:rPr>
          <w:rFonts w:ascii="Times New Roman"/>
          <w:b w:val="false"/>
          <w:i w:val="false"/>
          <w:color w:val="000000"/>
          <w:sz w:val="28"/>
        </w:rPr>
        <w:t>
      5. Шарт жасалатын өнім берушінің атауы және орналасқан жері және мұндай шарттың бағасы: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6. Сарапшыларды тарту, олар ұсынған қорытындылар туралы ақпарат.</w:t>
      </w:r>
    </w:p>
    <w:p>
      <w:pPr>
        <w:spacing w:after="0"/>
        <w:ind w:left="0"/>
        <w:jc w:val="both"/>
      </w:pPr>
      <w:r>
        <w:rPr>
          <w:rFonts w:ascii="Times New Roman"/>
          <w:b w:val="false"/>
          <w:i w:val="false"/>
          <w:color w:val="000000"/>
          <w:sz w:val="28"/>
        </w:rPr>
        <w:t>
      7. Мемлекеттік сатып алуды ұйымдастырушы осы бір көзден алу тәсілімен сатып алу нәтижесі бойынша былай деп шешті:</w:t>
      </w:r>
    </w:p>
    <w:p>
      <w:pPr>
        <w:spacing w:after="0"/>
        <w:ind w:left="0"/>
        <w:jc w:val="both"/>
      </w:pPr>
      <w:r>
        <w:rPr>
          <w:rFonts w:ascii="Times New Roman"/>
          <w:b w:val="false"/>
          <w:i w:val="false"/>
          <w:color w:val="000000"/>
          <w:sz w:val="28"/>
        </w:rPr>
        <w:t>
      1) тауарлар (жұмыстар, көрсетілетін қызметтер) ___________________</w:t>
      </w:r>
    </w:p>
    <w:p>
      <w:pPr>
        <w:spacing w:after="0"/>
        <w:ind w:left="0"/>
        <w:jc w:val="both"/>
      </w:pPr>
      <w:r>
        <w:rPr>
          <w:rFonts w:ascii="Times New Roman"/>
          <w:b w:val="false"/>
          <w:i w:val="false"/>
          <w:color w:val="000000"/>
          <w:sz w:val="28"/>
        </w:rPr>
        <w:t>
      (өнім берушінің атауы және</w:t>
      </w:r>
    </w:p>
    <w:p>
      <w:pPr>
        <w:spacing w:after="0"/>
        <w:ind w:left="0"/>
        <w:jc w:val="both"/>
      </w:pPr>
      <w:r>
        <w:rPr>
          <w:rFonts w:ascii="Times New Roman"/>
          <w:b w:val="false"/>
          <w:i w:val="false"/>
          <w:color w:val="000000"/>
          <w:sz w:val="28"/>
        </w:rPr>
        <w:t>
       _________________________________ өнім берушіден сатып алынсын</w:t>
      </w:r>
    </w:p>
    <w:p>
      <w:pPr>
        <w:spacing w:after="0"/>
        <w:ind w:left="0"/>
        <w:jc w:val="both"/>
      </w:pPr>
      <w:r>
        <w:rPr>
          <w:rFonts w:ascii="Times New Roman"/>
          <w:b w:val="false"/>
          <w:i w:val="false"/>
          <w:color w:val="000000"/>
          <w:sz w:val="28"/>
        </w:rPr>
        <w:t>
      (орналасқан жерін көрсету)</w:t>
      </w:r>
    </w:p>
    <w:p>
      <w:pPr>
        <w:spacing w:after="0"/>
        <w:ind w:left="0"/>
        <w:jc w:val="both"/>
      </w:pPr>
      <w:r>
        <w:rPr>
          <w:rFonts w:ascii="Times New Roman"/>
          <w:b w:val="false"/>
          <w:i w:val="false"/>
          <w:color w:val="000000"/>
          <w:sz w:val="28"/>
        </w:rPr>
        <w:t>
      немесе бір көзден алу тәсілімен өткізілетін мемлекеттік сатып алу өтпеді деп танылсын</w:t>
      </w:r>
    </w:p>
    <w:p>
      <w:pPr>
        <w:spacing w:after="0"/>
        <w:ind w:left="0"/>
        <w:jc w:val="both"/>
      </w:pPr>
      <w:r>
        <w:rPr>
          <w:rFonts w:ascii="Times New Roman"/>
          <w:b w:val="false"/>
          <w:i w:val="false"/>
          <w:color w:val="000000"/>
          <w:sz w:val="28"/>
        </w:rPr>
        <w:t>
      _____________________________________________________;</w:t>
      </w:r>
    </w:p>
    <w:p>
      <w:pPr>
        <w:spacing w:after="0"/>
        <w:ind w:left="0"/>
        <w:jc w:val="both"/>
      </w:pPr>
      <w:r>
        <w:rPr>
          <w:rFonts w:ascii="Times New Roman"/>
          <w:b w:val="false"/>
          <w:i w:val="false"/>
          <w:color w:val="000000"/>
          <w:sz w:val="28"/>
        </w:rPr>
        <w:t>
      (тиісті себебін көрсету)</w:t>
      </w:r>
    </w:p>
    <w:p>
      <w:pPr>
        <w:spacing w:after="0"/>
        <w:ind w:left="0"/>
        <w:jc w:val="both"/>
      </w:pPr>
      <w:r>
        <w:rPr>
          <w:rFonts w:ascii="Times New Roman"/>
          <w:b w:val="false"/>
          <w:i w:val="false"/>
          <w:color w:val="000000"/>
          <w:sz w:val="28"/>
        </w:rPr>
        <w:t>
      2) Тапсырыс беруші (тапсырыс берушілер)</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(әрбір тапсырыс берушінің атауын және орналасқан жерін көрсету)</w:t>
      </w:r>
    </w:p>
    <w:p>
      <w:pPr>
        <w:spacing w:after="0"/>
        <w:ind w:left="0"/>
        <w:jc w:val="both"/>
      </w:pPr>
      <w:r>
        <w:rPr>
          <w:rFonts w:ascii="Times New Roman"/>
          <w:b w:val="false"/>
          <w:i w:val="false"/>
          <w:color w:val="000000"/>
          <w:sz w:val="28"/>
        </w:rPr>
        <w:t>
      _________ жылға дейінгі мерзімде мемлекеттік сатып алу шартын ________  _____________________________жасассын.  (өнім берушінің атауын көрсету)</w:t>
      </w:r>
    </w:p>
    <w:p>
      <w:pPr>
        <w:spacing w:after="0"/>
        <w:ind w:left="0"/>
        <w:jc w:val="both"/>
      </w:pPr>
      <w:r>
        <w:rPr>
          <w:rFonts w:ascii="Times New Roman"/>
          <w:b w:val="false"/>
          <w:i w:val="false"/>
          <w:color w:val="000000"/>
          <w:sz w:val="28"/>
        </w:rPr>
        <w:t>
      3) Мемлекеттік сатып алуды ұйымдастырушы___________________________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(мемлекеттік сатып алуды ұйымдастырушының атауын көрсету)</w:t>
      </w:r>
    </w:p>
    <w:p>
      <w:pPr>
        <w:spacing w:after="0"/>
        <w:ind w:left="0"/>
        <w:jc w:val="both"/>
      </w:pPr>
      <w:r>
        <w:rPr>
          <w:rFonts w:ascii="Times New Roman"/>
          <w:b w:val="false"/>
          <w:i w:val="false"/>
          <w:color w:val="000000"/>
          <w:sz w:val="28"/>
        </w:rPr>
        <w:t>
      Мемлекеттік сатып алуды ұйымдастырушының уәкілетті өкілінің және бірінші басшының не аппарат басшының немесе оның міндетін атқаратын адамның қолдары.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Ерекше тәртіпті қолдана</w:t>
            </w:r>
            <w:r>
              <w:br/>
            </w:r>
            <w:r>
              <w:rPr>
                <w:rFonts w:ascii="Times New Roman"/>
                <w:b w:val="false"/>
                <w:i w:val="false"/>
                <w:color w:val="000000"/>
                <w:sz w:val="20"/>
              </w:rPr>
              <w:t>отырып, мемлекеттік сатып</w:t>
            </w:r>
            <w:r>
              <w:br/>
            </w:r>
            <w:r>
              <w:rPr>
                <w:rFonts w:ascii="Times New Roman"/>
                <w:b w:val="false"/>
                <w:i w:val="false"/>
                <w:color w:val="000000"/>
                <w:sz w:val="20"/>
              </w:rPr>
              <w:t>алуды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14-қосымша</w:t>
            </w:r>
          </w:p>
        </w:tc>
      </w:tr>
    </w:tbl>
    <w:p>
      <w:pPr>
        <w:spacing w:after="0"/>
        <w:ind w:left="0"/>
        <w:jc w:val="left"/>
      </w:pPr>
      <w:r>
        <w:rPr>
          <w:rFonts w:ascii="Times New Roman"/>
          <w:b/>
          <w:i w:val="false"/>
          <w:color w:val="000000"/>
        </w:rPr>
        <w:t xml:space="preserve"> Көрсетілетін қызметтердің өнім берушісін таңдау өлшемшарттары</w:t>
      </w:r>
    </w:p>
    <w:p>
      <w:pPr>
        <w:spacing w:after="0"/>
        <w:ind w:left="0"/>
        <w:jc w:val="both"/>
      </w:pPr>
      <w:r>
        <w:rPr>
          <w:rFonts w:ascii="Times New Roman"/>
          <w:b w:val="false"/>
          <w:i w:val="false"/>
          <w:color w:val="ff0000"/>
          <w:sz w:val="28"/>
        </w:rPr>
        <w:t xml:space="preserve">
      Ескерту. Қағида 14-қосымшамен толықтырылды – ҚР Үкіметінің 29.12.2018 </w:t>
      </w:r>
      <w:r>
        <w:rPr>
          <w:rFonts w:ascii="Times New Roman"/>
          <w:b w:val="false"/>
          <w:i w:val="false"/>
          <w:color w:val="ff0000"/>
          <w:sz w:val="28"/>
        </w:rPr>
        <w:t>№ 910</w:t>
      </w:r>
      <w:r>
        <w:rPr>
          <w:rFonts w:ascii="Times New Roman"/>
          <w:b w:val="false"/>
          <w:i w:val="false"/>
          <w:color w:val="ff0000"/>
          <w:sz w:val="28"/>
        </w:rPr>
        <w:t xml:space="preserve"> (алғашқы ресми жарияланған күнінен бастап қолданысқа енгізіледі); жаңа редакцияда - ҚР Үкіметінің 29.12.2021 </w:t>
      </w:r>
      <w:r>
        <w:rPr>
          <w:rFonts w:ascii="Times New Roman"/>
          <w:b w:val="false"/>
          <w:i w:val="false"/>
          <w:color w:val="ff0000"/>
          <w:sz w:val="28"/>
        </w:rPr>
        <w:t>№ 953</w:t>
      </w:r>
      <w:r>
        <w:rPr>
          <w:rFonts w:ascii="Times New Roman"/>
          <w:b w:val="false"/>
          <w:i w:val="false"/>
          <w:color w:val="ff0000"/>
          <w:sz w:val="28"/>
        </w:rPr>
        <w:t xml:space="preserve"> (алғашқы ресми жарияланған күнінен бастап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Растаушы құжат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көрсетілетін жерде* ет өнімдерін  өндірудің және/немесе қайта өңдеудің бар-жоғы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p>
            <w:pPr>
              <w:spacing w:after="20"/>
              <w:ind w:left="20"/>
              <w:jc w:val="both"/>
            </w:pPr>
            <w:r>
              <w:rPr>
                <w:rFonts w:ascii="Times New Roman"/>
                <w:b w:val="false"/>
                <w:i w:val="false"/>
                <w:color w:val="000000"/>
                <w:sz w:val="20"/>
              </w:rPr>
              <w:t>
(0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меншікте -</w:t>
            </w:r>
          </w:p>
          <w:p>
            <w:pPr>
              <w:spacing w:after="20"/>
              <w:ind w:left="20"/>
              <w:jc w:val="both"/>
            </w:pPr>
            <w:r>
              <w:rPr>
                <w:rFonts w:ascii="Times New Roman"/>
                <w:b w:val="false"/>
                <w:i w:val="false"/>
                <w:color w:val="000000"/>
                <w:sz w:val="20"/>
              </w:rPr>
              <w:t>
3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Объектінің техникалық паспорты (көшірме).</w:t>
            </w:r>
          </w:p>
          <w:p>
            <w:pPr>
              <w:spacing w:after="20"/>
              <w:ind w:left="20"/>
              <w:jc w:val="both"/>
            </w:pPr>
            <w:r>
              <w:rPr>
                <w:rFonts w:ascii="Times New Roman"/>
                <w:b w:val="false"/>
                <w:i w:val="false"/>
                <w:color w:val="000000"/>
                <w:sz w:val="20"/>
              </w:rPr>
              <w:t xml:space="preserve">
2. "Жылжымайтын мүлікке құқықтарды мемлекеттік тіркеу туралы" Қазақстан Республикасы </w:t>
            </w:r>
            <w:r>
              <w:rPr>
                <w:rFonts w:ascii="Times New Roman"/>
                <w:b w:val="false"/>
                <w:i w:val="false"/>
                <w:color w:val="000000"/>
                <w:sz w:val="20"/>
              </w:rPr>
              <w:t>Заңының</w:t>
            </w:r>
            <w:r>
              <w:rPr>
                <w:rFonts w:ascii="Times New Roman"/>
                <w:b w:val="false"/>
                <w:i w:val="false"/>
                <w:color w:val="000000"/>
                <w:sz w:val="20"/>
              </w:rPr>
              <w:t xml:space="preserve"> және "Мемлекеттік көрсетілетін қызметтер туралы" Қазақстан Республикасы </w:t>
            </w:r>
            <w:r>
              <w:rPr>
                <w:rFonts w:ascii="Times New Roman"/>
                <w:b w:val="false"/>
                <w:i w:val="false"/>
                <w:color w:val="000000"/>
                <w:sz w:val="20"/>
              </w:rPr>
              <w:t>Заңының</w:t>
            </w:r>
            <w:r>
              <w:rPr>
                <w:rFonts w:ascii="Times New Roman"/>
                <w:b w:val="false"/>
                <w:i w:val="false"/>
                <w:color w:val="000000"/>
                <w:sz w:val="20"/>
              </w:rPr>
              <w:t xml:space="preserve"> талаптарына сәйкес белгіленген нысандағы жылжымайтын мүліктің жоқ (бар) екендігі туралы анықтама.</w:t>
            </w:r>
          </w:p>
          <w:p>
            <w:pPr>
              <w:spacing w:after="20"/>
              <w:ind w:left="20"/>
              <w:jc w:val="both"/>
            </w:pPr>
            <w:r>
              <w:rPr>
                <w:rFonts w:ascii="Times New Roman"/>
                <w:b w:val="false"/>
                <w:i w:val="false"/>
                <w:color w:val="000000"/>
                <w:sz w:val="20"/>
              </w:rPr>
              <w:t>
3. Нормада қолданылатын өнімге тауардың шығу тегінің қолданыстағы сертификаты.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алынған -</w:t>
            </w:r>
          </w:p>
          <w:p>
            <w:pPr>
              <w:spacing w:after="20"/>
              <w:ind w:left="20"/>
              <w:jc w:val="both"/>
            </w:pPr>
            <w:r>
              <w:rPr>
                <w:rFonts w:ascii="Times New Roman"/>
                <w:b w:val="false"/>
                <w:i w:val="false"/>
                <w:color w:val="000000"/>
                <w:sz w:val="20"/>
              </w:rPr>
              <w:t>
1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 әділет органдарында тіркелген жалға беру шарты (көшірме).</w:t>
            </w:r>
          </w:p>
          <w:p>
            <w:pPr>
              <w:spacing w:after="20"/>
              <w:ind w:left="20"/>
              <w:jc w:val="both"/>
            </w:pPr>
            <w:r>
              <w:rPr>
                <w:rFonts w:ascii="Times New Roman"/>
                <w:b w:val="false"/>
                <w:i w:val="false"/>
                <w:color w:val="000000"/>
                <w:sz w:val="20"/>
              </w:rPr>
              <w:t>
2. Объектінің техникалық паспорты (көшірме).</w:t>
            </w:r>
          </w:p>
          <w:p>
            <w:pPr>
              <w:spacing w:after="20"/>
              <w:ind w:left="20"/>
              <w:jc w:val="both"/>
            </w:pPr>
            <w:r>
              <w:rPr>
                <w:rFonts w:ascii="Times New Roman"/>
                <w:b w:val="false"/>
                <w:i w:val="false"/>
                <w:color w:val="000000"/>
                <w:sz w:val="20"/>
              </w:rPr>
              <w:t xml:space="preserve">
3. "Жылжымайтын мүлікке құқықтарды мемлекеттік тіркеу туралы" Қазақстан Республикасы </w:t>
            </w:r>
            <w:r>
              <w:rPr>
                <w:rFonts w:ascii="Times New Roman"/>
                <w:b w:val="false"/>
                <w:i w:val="false"/>
                <w:color w:val="000000"/>
                <w:sz w:val="20"/>
              </w:rPr>
              <w:t>Заңының</w:t>
            </w:r>
            <w:r>
              <w:rPr>
                <w:rFonts w:ascii="Times New Roman"/>
                <w:b w:val="false"/>
                <w:i w:val="false"/>
                <w:color w:val="000000"/>
                <w:sz w:val="20"/>
              </w:rPr>
              <w:t xml:space="preserve"> және "Мемлекеттік көрсетілетін қызметтер туралы" Қазақстан Республикасы </w:t>
            </w:r>
            <w:r>
              <w:rPr>
                <w:rFonts w:ascii="Times New Roman"/>
                <w:b w:val="false"/>
                <w:i w:val="false"/>
                <w:color w:val="000000"/>
                <w:sz w:val="20"/>
              </w:rPr>
              <w:t>Заңының</w:t>
            </w:r>
            <w:r>
              <w:rPr>
                <w:rFonts w:ascii="Times New Roman"/>
                <w:b w:val="false"/>
                <w:i w:val="false"/>
                <w:color w:val="000000"/>
                <w:sz w:val="20"/>
              </w:rPr>
              <w:t xml:space="preserve"> талаптарына сәйкес белгіленген нысандағы жылжымайтын мүліктің жоқ (бар) екендігі туралы анықтама.</w:t>
            </w:r>
          </w:p>
          <w:p>
            <w:pPr>
              <w:spacing w:after="20"/>
              <w:ind w:left="20"/>
              <w:jc w:val="both"/>
            </w:pPr>
            <w:r>
              <w:rPr>
                <w:rFonts w:ascii="Times New Roman"/>
                <w:b w:val="false"/>
                <w:i w:val="false"/>
                <w:color w:val="000000"/>
                <w:sz w:val="20"/>
              </w:rPr>
              <w:t>
4. Нормада қолданылатын өнімге тауардың шығу тегінің қолданыстағы сертификаты.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көрсетілетін жерде* сүт өнімдерін  өндірудің және/немесе қайта өңдеудің бар-жоғы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p>
            <w:pPr>
              <w:spacing w:after="20"/>
              <w:ind w:left="20"/>
              <w:jc w:val="both"/>
            </w:pPr>
            <w:r>
              <w:rPr>
                <w:rFonts w:ascii="Times New Roman"/>
                <w:b w:val="false"/>
                <w:i w:val="false"/>
                <w:color w:val="000000"/>
                <w:sz w:val="20"/>
              </w:rPr>
              <w:t>
(0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меншікте -</w:t>
            </w:r>
          </w:p>
          <w:p>
            <w:pPr>
              <w:spacing w:after="20"/>
              <w:ind w:left="20"/>
              <w:jc w:val="both"/>
            </w:pPr>
            <w:r>
              <w:rPr>
                <w:rFonts w:ascii="Times New Roman"/>
                <w:b w:val="false"/>
                <w:i w:val="false"/>
                <w:color w:val="000000"/>
                <w:sz w:val="20"/>
              </w:rPr>
              <w:t>
3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Объектінің техникалық паспорты (көшірме)</w:t>
            </w:r>
          </w:p>
          <w:p>
            <w:pPr>
              <w:spacing w:after="20"/>
              <w:ind w:left="20"/>
              <w:jc w:val="both"/>
            </w:pPr>
            <w:r>
              <w:rPr>
                <w:rFonts w:ascii="Times New Roman"/>
                <w:b w:val="false"/>
                <w:i w:val="false"/>
                <w:color w:val="000000"/>
                <w:sz w:val="20"/>
              </w:rPr>
              <w:t xml:space="preserve">
2. "Жылжымайтын мүлікке құқықтарды мемлекеттік тіркеу туралы" Қазақстан Республикасы </w:t>
            </w:r>
            <w:r>
              <w:rPr>
                <w:rFonts w:ascii="Times New Roman"/>
                <w:b w:val="false"/>
                <w:i w:val="false"/>
                <w:color w:val="000000"/>
                <w:sz w:val="20"/>
              </w:rPr>
              <w:t>Заңының</w:t>
            </w:r>
            <w:r>
              <w:rPr>
                <w:rFonts w:ascii="Times New Roman"/>
                <w:b w:val="false"/>
                <w:i w:val="false"/>
                <w:color w:val="000000"/>
                <w:sz w:val="20"/>
              </w:rPr>
              <w:t xml:space="preserve"> және "Мемлекеттік көрсетілетін қызметтер туралы" Қазақстан Республикасы </w:t>
            </w:r>
            <w:r>
              <w:rPr>
                <w:rFonts w:ascii="Times New Roman"/>
                <w:b w:val="false"/>
                <w:i w:val="false"/>
                <w:color w:val="000000"/>
                <w:sz w:val="20"/>
              </w:rPr>
              <w:t>Заңының</w:t>
            </w:r>
            <w:r>
              <w:rPr>
                <w:rFonts w:ascii="Times New Roman"/>
                <w:b w:val="false"/>
                <w:i w:val="false"/>
                <w:color w:val="000000"/>
                <w:sz w:val="20"/>
              </w:rPr>
              <w:t xml:space="preserve"> талаптарына сәйкес белгіленген нысандағы жылжымайтын мүліктің жоқ (бар) екендігі туралы анықтама.</w:t>
            </w:r>
          </w:p>
          <w:p>
            <w:pPr>
              <w:spacing w:after="20"/>
              <w:ind w:left="20"/>
              <w:jc w:val="both"/>
            </w:pPr>
            <w:r>
              <w:rPr>
                <w:rFonts w:ascii="Times New Roman"/>
                <w:b w:val="false"/>
                <w:i w:val="false"/>
                <w:color w:val="000000"/>
                <w:sz w:val="20"/>
              </w:rPr>
              <w:t>
3. Нормада қолданылатын өнімге тауардың шығу тегінің қолданыстағы сертификаты.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алынған -</w:t>
            </w:r>
          </w:p>
          <w:p>
            <w:pPr>
              <w:spacing w:after="20"/>
              <w:ind w:left="20"/>
              <w:jc w:val="both"/>
            </w:pPr>
            <w:r>
              <w:rPr>
                <w:rFonts w:ascii="Times New Roman"/>
                <w:b w:val="false"/>
                <w:i w:val="false"/>
                <w:color w:val="000000"/>
                <w:sz w:val="20"/>
              </w:rPr>
              <w:t>
1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Республикасының әділет органдарында тіркелген жалға беру шарты (көшірме).</w:t>
            </w:r>
          </w:p>
          <w:p>
            <w:pPr>
              <w:spacing w:after="20"/>
              <w:ind w:left="20"/>
              <w:jc w:val="both"/>
            </w:pPr>
            <w:r>
              <w:rPr>
                <w:rFonts w:ascii="Times New Roman"/>
                <w:b w:val="false"/>
                <w:i w:val="false"/>
                <w:color w:val="000000"/>
                <w:sz w:val="20"/>
              </w:rPr>
              <w:t>
2. Объектінің техникалық паспорты (көшірме).</w:t>
            </w:r>
          </w:p>
          <w:p>
            <w:pPr>
              <w:spacing w:after="20"/>
              <w:ind w:left="20"/>
              <w:jc w:val="both"/>
            </w:pPr>
            <w:r>
              <w:rPr>
                <w:rFonts w:ascii="Times New Roman"/>
                <w:b w:val="false"/>
                <w:i w:val="false"/>
                <w:color w:val="000000"/>
                <w:sz w:val="20"/>
              </w:rPr>
              <w:t xml:space="preserve">
3. "Жылжымайтын мүлікке құқықтарды мемлекеттік тіркеу туралы" Қазақстан Республикасы </w:t>
            </w:r>
            <w:r>
              <w:rPr>
                <w:rFonts w:ascii="Times New Roman"/>
                <w:b w:val="false"/>
                <w:i w:val="false"/>
                <w:color w:val="000000"/>
                <w:sz w:val="20"/>
              </w:rPr>
              <w:t>Заңының</w:t>
            </w:r>
            <w:r>
              <w:rPr>
                <w:rFonts w:ascii="Times New Roman"/>
                <w:b w:val="false"/>
                <w:i w:val="false"/>
                <w:color w:val="000000"/>
                <w:sz w:val="20"/>
              </w:rPr>
              <w:t xml:space="preserve"> және "Мемлекеттік көрсетілетін қызметтер туралы" Қазақстан Республикасы </w:t>
            </w:r>
            <w:r>
              <w:rPr>
                <w:rFonts w:ascii="Times New Roman"/>
                <w:b w:val="false"/>
                <w:i w:val="false"/>
                <w:color w:val="000000"/>
                <w:sz w:val="20"/>
              </w:rPr>
              <w:t>Заңының</w:t>
            </w:r>
            <w:r>
              <w:rPr>
                <w:rFonts w:ascii="Times New Roman"/>
                <w:b w:val="false"/>
                <w:i w:val="false"/>
                <w:color w:val="000000"/>
                <w:sz w:val="20"/>
              </w:rPr>
              <w:t xml:space="preserve"> талаптарына сәйкес белгіленген нысандағы жылжымайтын мүліктің жоқ (бар) екендігі туралы анықтама.</w:t>
            </w:r>
          </w:p>
          <w:p>
            <w:pPr>
              <w:spacing w:after="20"/>
              <w:ind w:left="20"/>
              <w:jc w:val="both"/>
            </w:pPr>
            <w:r>
              <w:rPr>
                <w:rFonts w:ascii="Times New Roman"/>
                <w:b w:val="false"/>
                <w:i w:val="false"/>
                <w:color w:val="000000"/>
                <w:sz w:val="20"/>
              </w:rPr>
              <w:t>
4. Нормада қолданылатын өнімге тауардың шығу тегінің қолданыстағы сертификаты.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көрсетілетін жерде* нан-тоқаш өнімдері өндірісінің</w:t>
            </w:r>
          </w:p>
          <w:p>
            <w:pPr>
              <w:spacing w:after="20"/>
              <w:ind w:left="20"/>
              <w:jc w:val="both"/>
            </w:pPr>
            <w:r>
              <w:rPr>
                <w:rFonts w:ascii="Times New Roman"/>
                <w:b w:val="false"/>
                <w:i w:val="false"/>
                <w:color w:val="000000"/>
                <w:sz w:val="20"/>
              </w:rPr>
              <w:t>
бар-жоғы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p>
            <w:pPr>
              <w:spacing w:after="20"/>
              <w:ind w:left="20"/>
              <w:jc w:val="both"/>
            </w:pPr>
            <w:r>
              <w:rPr>
                <w:rFonts w:ascii="Times New Roman"/>
                <w:b w:val="false"/>
                <w:i w:val="false"/>
                <w:color w:val="000000"/>
                <w:sz w:val="20"/>
              </w:rPr>
              <w:t>
(0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меншікте -</w:t>
            </w:r>
          </w:p>
          <w:p>
            <w:pPr>
              <w:spacing w:after="20"/>
              <w:ind w:left="20"/>
              <w:jc w:val="both"/>
            </w:pPr>
            <w:r>
              <w:rPr>
                <w:rFonts w:ascii="Times New Roman"/>
                <w:b w:val="false"/>
                <w:i w:val="false"/>
                <w:color w:val="000000"/>
                <w:sz w:val="20"/>
              </w:rPr>
              <w:t>
3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Объектінің техникалық паспорты (көшірме)</w:t>
            </w:r>
          </w:p>
          <w:p>
            <w:pPr>
              <w:spacing w:after="20"/>
              <w:ind w:left="20"/>
              <w:jc w:val="both"/>
            </w:pPr>
            <w:r>
              <w:rPr>
                <w:rFonts w:ascii="Times New Roman"/>
                <w:b w:val="false"/>
                <w:i w:val="false"/>
                <w:color w:val="000000"/>
                <w:sz w:val="20"/>
              </w:rPr>
              <w:t xml:space="preserve">
2. "Жылжымайтын мүлікке құқықтарды мемлекеттік тіркеу туралы" Қазақстан Республикасы </w:t>
            </w:r>
            <w:r>
              <w:rPr>
                <w:rFonts w:ascii="Times New Roman"/>
                <w:b w:val="false"/>
                <w:i w:val="false"/>
                <w:color w:val="000000"/>
                <w:sz w:val="20"/>
              </w:rPr>
              <w:t>Заңының</w:t>
            </w:r>
            <w:r>
              <w:rPr>
                <w:rFonts w:ascii="Times New Roman"/>
                <w:b w:val="false"/>
                <w:i w:val="false"/>
                <w:color w:val="000000"/>
                <w:sz w:val="20"/>
              </w:rPr>
              <w:t xml:space="preserve"> және "Мемлекеттік көрсетілетін қызметтер туралы" Қазақстан Республикасы </w:t>
            </w:r>
            <w:r>
              <w:rPr>
                <w:rFonts w:ascii="Times New Roman"/>
                <w:b w:val="false"/>
                <w:i w:val="false"/>
                <w:color w:val="000000"/>
                <w:sz w:val="20"/>
              </w:rPr>
              <w:t>Заңының</w:t>
            </w:r>
            <w:r>
              <w:rPr>
                <w:rFonts w:ascii="Times New Roman"/>
                <w:b w:val="false"/>
                <w:i w:val="false"/>
                <w:color w:val="000000"/>
                <w:sz w:val="20"/>
              </w:rPr>
              <w:t xml:space="preserve"> талаптарына сәйкес белгіленген нысандағы жылжымайтын мүліктің жоқ (бар) екендігі туралы анықтама.</w:t>
            </w:r>
          </w:p>
          <w:p>
            <w:pPr>
              <w:spacing w:after="20"/>
              <w:ind w:left="20"/>
              <w:jc w:val="both"/>
            </w:pPr>
            <w:r>
              <w:rPr>
                <w:rFonts w:ascii="Times New Roman"/>
                <w:b w:val="false"/>
                <w:i w:val="false"/>
                <w:color w:val="000000"/>
                <w:sz w:val="20"/>
              </w:rPr>
              <w:t>
3. Нормада қолданылатын өнімге тауардың шығу тегінің қолданыстағы сертификаты.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алынған -</w:t>
            </w:r>
          </w:p>
          <w:p>
            <w:pPr>
              <w:spacing w:after="20"/>
              <w:ind w:left="20"/>
              <w:jc w:val="both"/>
            </w:pPr>
            <w:r>
              <w:rPr>
                <w:rFonts w:ascii="Times New Roman"/>
                <w:b w:val="false"/>
                <w:i w:val="false"/>
                <w:color w:val="000000"/>
                <w:sz w:val="20"/>
              </w:rPr>
              <w:t>
1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ҚР әділет органдарында тіркелген жалға беру шарты (көшірме).</w:t>
            </w:r>
          </w:p>
          <w:p>
            <w:pPr>
              <w:spacing w:after="20"/>
              <w:ind w:left="20"/>
              <w:jc w:val="both"/>
            </w:pPr>
            <w:r>
              <w:rPr>
                <w:rFonts w:ascii="Times New Roman"/>
                <w:b w:val="false"/>
                <w:i w:val="false"/>
                <w:color w:val="000000"/>
                <w:sz w:val="20"/>
              </w:rPr>
              <w:t>
2. Объектінің техникалық паспорты (көшірме).</w:t>
            </w:r>
          </w:p>
          <w:p>
            <w:pPr>
              <w:spacing w:after="20"/>
              <w:ind w:left="20"/>
              <w:jc w:val="both"/>
            </w:pPr>
            <w:r>
              <w:rPr>
                <w:rFonts w:ascii="Times New Roman"/>
                <w:b w:val="false"/>
                <w:i w:val="false"/>
                <w:color w:val="000000"/>
                <w:sz w:val="20"/>
              </w:rPr>
              <w:t xml:space="preserve">
3. "Жылжымайтын мүлікке құқықтарды мемлекеттік тіркеу туралы" Қазақстан Республикасы </w:t>
            </w:r>
            <w:r>
              <w:rPr>
                <w:rFonts w:ascii="Times New Roman"/>
                <w:b w:val="false"/>
                <w:i w:val="false"/>
                <w:color w:val="000000"/>
                <w:sz w:val="20"/>
              </w:rPr>
              <w:t>Заңының</w:t>
            </w:r>
            <w:r>
              <w:rPr>
                <w:rFonts w:ascii="Times New Roman"/>
                <w:b w:val="false"/>
                <w:i w:val="false"/>
                <w:color w:val="000000"/>
                <w:sz w:val="20"/>
              </w:rPr>
              <w:t xml:space="preserve"> және "Мемлекеттік көрсетілетін қызметтер туралы" Қазақстан Республикасы </w:t>
            </w:r>
            <w:r>
              <w:rPr>
                <w:rFonts w:ascii="Times New Roman"/>
                <w:b w:val="false"/>
                <w:i w:val="false"/>
                <w:color w:val="000000"/>
                <w:sz w:val="20"/>
              </w:rPr>
              <w:t>Заңының</w:t>
            </w:r>
            <w:r>
              <w:rPr>
                <w:rFonts w:ascii="Times New Roman"/>
                <w:b w:val="false"/>
                <w:i w:val="false"/>
                <w:color w:val="000000"/>
                <w:sz w:val="20"/>
              </w:rPr>
              <w:t xml:space="preserve"> талаптарына сәйкес белгіленген нысандағы жылжымайтын мүліктің жоқ (бар) екендігі туралы анықтама.</w:t>
            </w:r>
          </w:p>
          <w:p>
            <w:pPr>
              <w:spacing w:after="20"/>
              <w:ind w:left="20"/>
              <w:jc w:val="both"/>
            </w:pPr>
            <w:r>
              <w:rPr>
                <w:rFonts w:ascii="Times New Roman"/>
                <w:b w:val="false"/>
                <w:i w:val="false"/>
                <w:color w:val="000000"/>
                <w:sz w:val="20"/>
              </w:rPr>
              <w:t>
4. Нормада қолданылатын өнімге тауардың шығу тегінің қолданыстағы сертификаты.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w:t>
            </w:r>
          </w:p>
          <w:p>
            <w:pPr>
              <w:spacing w:after="20"/>
              <w:ind w:left="20"/>
              <w:jc w:val="both"/>
            </w:pPr>
            <w:r>
              <w:rPr>
                <w:rFonts w:ascii="Times New Roman"/>
                <w:b w:val="false"/>
                <w:i w:val="false"/>
                <w:color w:val="000000"/>
                <w:sz w:val="20"/>
              </w:rPr>
              <w:t>
жеміс-көкөніс өнімдерін өсіру немесе жеміс-көкөніс өнімдерін өсіретін отандық өндірушімен келісімшарттардың бар-жоғы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p>
            <w:pPr>
              <w:spacing w:after="20"/>
              <w:ind w:left="20"/>
              <w:jc w:val="both"/>
            </w:pPr>
            <w:r>
              <w:rPr>
                <w:rFonts w:ascii="Times New Roman"/>
                <w:b w:val="false"/>
                <w:i w:val="false"/>
                <w:color w:val="000000"/>
                <w:sz w:val="20"/>
              </w:rPr>
              <w:t>
(0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меншікте -</w:t>
            </w:r>
          </w:p>
          <w:p>
            <w:pPr>
              <w:spacing w:after="20"/>
              <w:ind w:left="20"/>
              <w:jc w:val="both"/>
            </w:pPr>
            <w:r>
              <w:rPr>
                <w:rFonts w:ascii="Times New Roman"/>
                <w:b w:val="false"/>
                <w:i w:val="false"/>
                <w:color w:val="000000"/>
                <w:sz w:val="20"/>
              </w:rPr>
              <w:t>
3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29-СХ есептің статистикалық нысаны немесе өткен жылғы A-005 нысаны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жалға алынған -</w:t>
            </w:r>
          </w:p>
          <w:p>
            <w:pPr>
              <w:spacing w:after="20"/>
              <w:ind w:left="20"/>
              <w:jc w:val="both"/>
            </w:pPr>
            <w:r>
              <w:rPr>
                <w:rFonts w:ascii="Times New Roman"/>
                <w:b w:val="false"/>
                <w:i w:val="false"/>
                <w:color w:val="000000"/>
                <w:sz w:val="20"/>
              </w:rPr>
              <w:t>
1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Отандық өндірушімен жасасқан шарт (көшірме).</w:t>
            </w:r>
          </w:p>
          <w:p>
            <w:pPr>
              <w:spacing w:after="20"/>
              <w:ind w:left="20"/>
              <w:jc w:val="both"/>
            </w:pPr>
            <w:r>
              <w:rPr>
                <w:rFonts w:ascii="Times New Roman"/>
                <w:b w:val="false"/>
                <w:i w:val="false"/>
                <w:color w:val="000000"/>
                <w:sz w:val="20"/>
              </w:rPr>
              <w:t>
2. 29-СХ есептің статистикалық нысаны немесе отандық өндірушілердің өткен жылғы A-005 нысаны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ірі қара мал өсіруі немесе отандық ірі қара мал өндірушілермен келісімшарттардың бар-жоғы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p>
            <w:pPr>
              <w:spacing w:after="20"/>
              <w:ind w:left="20"/>
              <w:jc w:val="both"/>
            </w:pPr>
            <w:r>
              <w:rPr>
                <w:rFonts w:ascii="Times New Roman"/>
                <w:b w:val="false"/>
                <w:i w:val="false"/>
                <w:color w:val="000000"/>
                <w:sz w:val="20"/>
              </w:rPr>
              <w:t>
(0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меншікте -</w:t>
            </w:r>
          </w:p>
          <w:p>
            <w:pPr>
              <w:spacing w:after="20"/>
              <w:ind w:left="20"/>
              <w:jc w:val="both"/>
            </w:pPr>
            <w:r>
              <w:rPr>
                <w:rFonts w:ascii="Times New Roman"/>
                <w:b w:val="false"/>
                <w:i w:val="false"/>
                <w:color w:val="000000"/>
                <w:sz w:val="20"/>
              </w:rPr>
              <w:t>
3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29-СХ есептің статистикалық нысаны немесе өткен жылғы A-008 нысаны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алынған -</w:t>
            </w:r>
          </w:p>
          <w:p>
            <w:pPr>
              <w:spacing w:after="20"/>
              <w:ind w:left="20"/>
              <w:jc w:val="both"/>
            </w:pPr>
            <w:r>
              <w:rPr>
                <w:rFonts w:ascii="Times New Roman"/>
                <w:b w:val="false"/>
                <w:i w:val="false"/>
                <w:color w:val="000000"/>
                <w:sz w:val="20"/>
              </w:rPr>
              <w:t>
1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Объектінің техникалық паспорты (көшірме).</w:t>
            </w:r>
          </w:p>
          <w:p>
            <w:pPr>
              <w:spacing w:after="20"/>
              <w:ind w:left="20"/>
              <w:jc w:val="both"/>
            </w:pPr>
            <w:r>
              <w:rPr>
                <w:rFonts w:ascii="Times New Roman"/>
                <w:b w:val="false"/>
                <w:i w:val="false"/>
                <w:color w:val="000000"/>
                <w:sz w:val="20"/>
              </w:rPr>
              <w:t>
2. 24-СХ есептің статистикалық нысаны немесе отандық өндірушілердің өткен жылғы A-008 нысаны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қоймаларының бар-жоғы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p>
            <w:pPr>
              <w:spacing w:after="20"/>
              <w:ind w:left="20"/>
              <w:jc w:val="both"/>
            </w:pPr>
            <w:r>
              <w:rPr>
                <w:rFonts w:ascii="Times New Roman"/>
                <w:b w:val="false"/>
                <w:i w:val="false"/>
                <w:color w:val="000000"/>
                <w:sz w:val="20"/>
              </w:rPr>
              <w:t>
(0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меншікте -</w:t>
            </w:r>
          </w:p>
          <w:p>
            <w:pPr>
              <w:spacing w:after="20"/>
              <w:ind w:left="20"/>
              <w:jc w:val="both"/>
            </w:pPr>
            <w:r>
              <w:rPr>
                <w:rFonts w:ascii="Times New Roman"/>
                <w:b w:val="false"/>
                <w:i w:val="false"/>
                <w:color w:val="000000"/>
                <w:sz w:val="20"/>
              </w:rPr>
              <w:t>
3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Объектінің техникалық паспорты (көшірме).</w:t>
            </w:r>
          </w:p>
          <w:p>
            <w:pPr>
              <w:spacing w:after="20"/>
              <w:ind w:left="20"/>
              <w:jc w:val="both"/>
            </w:pPr>
            <w:r>
              <w:rPr>
                <w:rFonts w:ascii="Times New Roman"/>
                <w:b w:val="false"/>
                <w:i w:val="false"/>
                <w:color w:val="000000"/>
                <w:sz w:val="20"/>
              </w:rPr>
              <w:t xml:space="preserve">
2. "Жылжымайтын мүлікке құқықтарды мемлекеттік тіркеу туралы" Қазақстан Республикасы </w:t>
            </w:r>
            <w:r>
              <w:rPr>
                <w:rFonts w:ascii="Times New Roman"/>
                <w:b w:val="false"/>
                <w:i w:val="false"/>
                <w:color w:val="000000"/>
                <w:sz w:val="20"/>
              </w:rPr>
              <w:t>Заңының</w:t>
            </w:r>
            <w:r>
              <w:rPr>
                <w:rFonts w:ascii="Times New Roman"/>
                <w:b w:val="false"/>
                <w:i w:val="false"/>
                <w:color w:val="000000"/>
                <w:sz w:val="20"/>
              </w:rPr>
              <w:t xml:space="preserve"> және "Мемлекеттік көрсетілетін қызметтер туралы" Қазақстан Республикасы </w:t>
            </w:r>
            <w:r>
              <w:rPr>
                <w:rFonts w:ascii="Times New Roman"/>
                <w:b w:val="false"/>
                <w:i w:val="false"/>
                <w:color w:val="000000"/>
                <w:sz w:val="20"/>
              </w:rPr>
              <w:t>Заңының</w:t>
            </w:r>
            <w:r>
              <w:rPr>
                <w:rFonts w:ascii="Times New Roman"/>
                <w:b w:val="false"/>
                <w:i w:val="false"/>
                <w:color w:val="000000"/>
                <w:sz w:val="20"/>
              </w:rPr>
              <w:t xml:space="preserve"> талаптарына сәйкес белгіленген нысандағы жылжымайтын мүліктің жоқ (бар) екендігі туралы анықтама.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бар -</w:t>
            </w:r>
          </w:p>
          <w:p>
            <w:pPr>
              <w:spacing w:after="20"/>
              <w:ind w:left="20"/>
              <w:jc w:val="both"/>
            </w:pPr>
            <w:r>
              <w:rPr>
                <w:rFonts w:ascii="Times New Roman"/>
                <w:b w:val="false"/>
                <w:i w:val="false"/>
                <w:color w:val="000000"/>
                <w:sz w:val="20"/>
              </w:rPr>
              <w:t>
1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Объектінің техникалық паспорты (көшірме).</w:t>
            </w:r>
          </w:p>
          <w:p>
            <w:pPr>
              <w:spacing w:after="20"/>
              <w:ind w:left="20"/>
              <w:jc w:val="both"/>
            </w:pPr>
            <w:r>
              <w:rPr>
                <w:rFonts w:ascii="Times New Roman"/>
                <w:b w:val="false"/>
                <w:i w:val="false"/>
                <w:color w:val="000000"/>
                <w:sz w:val="20"/>
              </w:rPr>
              <w:t xml:space="preserve">
2. "Жылжымайтын мүлікке құқықтарды мемлекеттік тіркеу туралы" Қазақстан Республикасы </w:t>
            </w:r>
            <w:r>
              <w:rPr>
                <w:rFonts w:ascii="Times New Roman"/>
                <w:b w:val="false"/>
                <w:i w:val="false"/>
                <w:color w:val="000000"/>
                <w:sz w:val="20"/>
              </w:rPr>
              <w:t>Заңының</w:t>
            </w:r>
            <w:r>
              <w:rPr>
                <w:rFonts w:ascii="Times New Roman"/>
                <w:b w:val="false"/>
                <w:i w:val="false"/>
                <w:color w:val="000000"/>
                <w:sz w:val="20"/>
              </w:rPr>
              <w:t xml:space="preserve"> және "Мемлекеттік көрсетілетін қызметтер туралы" Қазақстан Республикасы </w:t>
            </w:r>
            <w:r>
              <w:rPr>
                <w:rFonts w:ascii="Times New Roman"/>
                <w:b w:val="false"/>
                <w:i w:val="false"/>
                <w:color w:val="000000"/>
                <w:sz w:val="20"/>
              </w:rPr>
              <w:t>Заңының</w:t>
            </w:r>
            <w:r>
              <w:rPr>
                <w:rFonts w:ascii="Times New Roman"/>
                <w:b w:val="false"/>
                <w:i w:val="false"/>
                <w:color w:val="000000"/>
                <w:sz w:val="20"/>
              </w:rPr>
              <w:t xml:space="preserve"> талаптарына сәйкес белгіленген нысандағы жылжымайтын мүліктің жоқ (бар) екендігі туралы анықтама.</w:t>
            </w:r>
          </w:p>
          <w:p>
            <w:pPr>
              <w:spacing w:after="20"/>
              <w:ind w:left="20"/>
              <w:jc w:val="both"/>
            </w:pPr>
            <w:r>
              <w:rPr>
                <w:rFonts w:ascii="Times New Roman"/>
                <w:b w:val="false"/>
                <w:i w:val="false"/>
                <w:color w:val="000000"/>
                <w:sz w:val="20"/>
              </w:rPr>
              <w:t>
3. ҚР әділет органдарында тіркелген жалға беру шарты (көшірме).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Aзық-түлік сақтауға арналған қойма үй-жайларының</w:t>
            </w:r>
          </w:p>
          <w:p>
            <w:pPr>
              <w:spacing w:after="20"/>
              <w:ind w:left="20"/>
              <w:jc w:val="both"/>
            </w:pPr>
            <w:r>
              <w:rPr>
                <w:rFonts w:ascii="Times New Roman"/>
                <w:b w:val="false"/>
                <w:i w:val="false"/>
                <w:color w:val="000000"/>
                <w:sz w:val="20"/>
              </w:rPr>
              <w:t>
бар-жоғы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жоқ</w:t>
            </w:r>
          </w:p>
          <w:p>
            <w:pPr>
              <w:spacing w:after="20"/>
              <w:ind w:left="20"/>
              <w:jc w:val="both"/>
            </w:pPr>
            <w:r>
              <w:rPr>
                <w:rFonts w:ascii="Times New Roman"/>
                <w:b w:val="false"/>
                <w:i w:val="false"/>
                <w:color w:val="000000"/>
                <w:sz w:val="20"/>
              </w:rPr>
              <w:t>
(0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меншікте -</w:t>
            </w:r>
          </w:p>
          <w:p>
            <w:pPr>
              <w:spacing w:after="20"/>
              <w:ind w:left="20"/>
              <w:jc w:val="both"/>
            </w:pPr>
            <w:r>
              <w:rPr>
                <w:rFonts w:ascii="Times New Roman"/>
                <w:b w:val="false"/>
                <w:i w:val="false"/>
                <w:color w:val="000000"/>
                <w:sz w:val="20"/>
              </w:rPr>
              <w:t>
3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Объектінің техникалық паспорты (көшірме).</w:t>
            </w:r>
          </w:p>
          <w:p>
            <w:pPr>
              <w:spacing w:after="20"/>
              <w:ind w:left="20"/>
              <w:jc w:val="both"/>
            </w:pPr>
            <w:r>
              <w:rPr>
                <w:rFonts w:ascii="Times New Roman"/>
                <w:b w:val="false"/>
                <w:i w:val="false"/>
                <w:color w:val="000000"/>
                <w:sz w:val="20"/>
              </w:rPr>
              <w:t xml:space="preserve">
2. "Жылжымайтын мүлікке құқықтарды мемлекеттік тіркеу туралы" Қазақстан Республикасы </w:t>
            </w:r>
            <w:r>
              <w:rPr>
                <w:rFonts w:ascii="Times New Roman"/>
                <w:b w:val="false"/>
                <w:i w:val="false"/>
                <w:color w:val="000000"/>
                <w:sz w:val="20"/>
              </w:rPr>
              <w:t>Заңының</w:t>
            </w:r>
            <w:r>
              <w:rPr>
                <w:rFonts w:ascii="Times New Roman"/>
                <w:b w:val="false"/>
                <w:i w:val="false"/>
                <w:color w:val="000000"/>
                <w:sz w:val="20"/>
              </w:rPr>
              <w:t xml:space="preserve"> және "Мемлекеттік көрсетілетін қызметтер туралы" Қазақстан Республикасы </w:t>
            </w:r>
            <w:r>
              <w:rPr>
                <w:rFonts w:ascii="Times New Roman"/>
                <w:b w:val="false"/>
                <w:i w:val="false"/>
                <w:color w:val="000000"/>
                <w:sz w:val="20"/>
              </w:rPr>
              <w:t>Заңының</w:t>
            </w:r>
            <w:r>
              <w:rPr>
                <w:rFonts w:ascii="Times New Roman"/>
                <w:b w:val="false"/>
                <w:i w:val="false"/>
                <w:color w:val="000000"/>
                <w:sz w:val="20"/>
              </w:rPr>
              <w:t xml:space="preserve"> талаптарына сәйкес белгіленген нысандағы жылжымайтын мүліктің жоқ (бар) екендігі туралы анықтама.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бар -</w:t>
            </w:r>
          </w:p>
          <w:p>
            <w:pPr>
              <w:spacing w:after="20"/>
              <w:ind w:left="20"/>
              <w:jc w:val="both"/>
            </w:pPr>
            <w:r>
              <w:rPr>
                <w:rFonts w:ascii="Times New Roman"/>
                <w:b w:val="false"/>
                <w:i w:val="false"/>
                <w:color w:val="000000"/>
                <w:sz w:val="20"/>
              </w:rPr>
              <w:t>
1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Объектінің техникалық паспорты (көшірме).</w:t>
            </w:r>
          </w:p>
          <w:p>
            <w:pPr>
              <w:spacing w:after="20"/>
              <w:ind w:left="20"/>
              <w:jc w:val="both"/>
            </w:pPr>
            <w:r>
              <w:rPr>
                <w:rFonts w:ascii="Times New Roman"/>
                <w:b w:val="false"/>
                <w:i w:val="false"/>
                <w:color w:val="000000"/>
                <w:sz w:val="20"/>
              </w:rPr>
              <w:t xml:space="preserve">
2. "Жылжымайтын мүлікке құқықтарды мемлекеттік тіркеу туралы" Қазақстан Республикасы </w:t>
            </w:r>
            <w:r>
              <w:rPr>
                <w:rFonts w:ascii="Times New Roman"/>
                <w:b w:val="false"/>
                <w:i w:val="false"/>
                <w:color w:val="000000"/>
                <w:sz w:val="20"/>
              </w:rPr>
              <w:t>Заңының</w:t>
            </w:r>
            <w:r>
              <w:rPr>
                <w:rFonts w:ascii="Times New Roman"/>
                <w:b w:val="false"/>
                <w:i w:val="false"/>
                <w:color w:val="000000"/>
                <w:sz w:val="20"/>
              </w:rPr>
              <w:t xml:space="preserve"> және "Мемлекеттік көрсетілетін қызметтер туралы" Қазақстан Республикасы </w:t>
            </w:r>
            <w:r>
              <w:rPr>
                <w:rFonts w:ascii="Times New Roman"/>
                <w:b w:val="false"/>
                <w:i w:val="false"/>
                <w:color w:val="000000"/>
                <w:sz w:val="20"/>
              </w:rPr>
              <w:t>Заңының</w:t>
            </w:r>
            <w:r>
              <w:rPr>
                <w:rFonts w:ascii="Times New Roman"/>
                <w:b w:val="false"/>
                <w:i w:val="false"/>
                <w:color w:val="000000"/>
                <w:sz w:val="20"/>
              </w:rPr>
              <w:t xml:space="preserve"> талаптарына сәйкес белгіленген нысандағы жылжымайтын мүліктің жоқ (бар) екендігі туралы анықтама.</w:t>
            </w:r>
          </w:p>
          <w:p>
            <w:pPr>
              <w:spacing w:after="20"/>
              <w:ind w:left="20"/>
              <w:jc w:val="both"/>
            </w:pPr>
            <w:r>
              <w:rPr>
                <w:rFonts w:ascii="Times New Roman"/>
                <w:b w:val="false"/>
                <w:i w:val="false"/>
                <w:color w:val="000000"/>
                <w:sz w:val="20"/>
              </w:rPr>
              <w:t>
3. ҚР әділет органдарында тіркелген жалға беру шарты (көшірме).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Бөлімшелер орналасқан орындарда қоғамдық тамақтандыру объектісінің</w:t>
            </w:r>
          </w:p>
          <w:p>
            <w:pPr>
              <w:spacing w:after="20"/>
              <w:ind w:left="20"/>
              <w:jc w:val="both"/>
            </w:pPr>
            <w:r>
              <w:rPr>
                <w:rFonts w:ascii="Times New Roman"/>
                <w:b w:val="false"/>
                <w:i w:val="false"/>
                <w:color w:val="000000"/>
                <w:sz w:val="20"/>
              </w:rPr>
              <w:t>
бар-жоғы (ҚР ҰҚК Шекара қызметінің бөлімшелері үшін ғана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p>
            <w:pPr>
              <w:spacing w:after="20"/>
              <w:ind w:left="20"/>
              <w:jc w:val="both"/>
            </w:pPr>
            <w:r>
              <w:rPr>
                <w:rFonts w:ascii="Times New Roman"/>
                <w:b w:val="false"/>
                <w:i w:val="false"/>
                <w:color w:val="000000"/>
                <w:sz w:val="20"/>
              </w:rPr>
              <w:t>
(0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(меншігінде бар - 3 балл;  жалға алған - 1 балл)</w:t>
            </w:r>
          </w:p>
          <w:p>
            <w:pPr>
              <w:spacing w:after="20"/>
              <w:ind w:left="20"/>
              <w:jc w:val="both"/>
            </w:pPr>
            <w:r>
              <w:rPr>
                <w:rFonts w:ascii="Times New Roman"/>
                <w:b w:val="false"/>
                <w:i w:val="false"/>
                <w:color w:val="000000"/>
                <w:sz w:val="20"/>
              </w:rPr>
              <w:t>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Объектінің техникалық паспорты (көшірме).</w:t>
            </w:r>
          </w:p>
          <w:p>
            <w:pPr>
              <w:spacing w:after="20"/>
              <w:ind w:left="20"/>
              <w:jc w:val="both"/>
            </w:pPr>
            <w:r>
              <w:rPr>
                <w:rFonts w:ascii="Times New Roman"/>
                <w:b w:val="false"/>
                <w:i w:val="false"/>
                <w:color w:val="000000"/>
                <w:sz w:val="20"/>
              </w:rPr>
              <w:t xml:space="preserve">
2. "Жылжымайтын мүлікке құқықтарды мемлекеттік тіркеу туралы" Қазақстан Республикасы </w:t>
            </w:r>
            <w:r>
              <w:rPr>
                <w:rFonts w:ascii="Times New Roman"/>
                <w:b w:val="false"/>
                <w:i w:val="false"/>
                <w:color w:val="000000"/>
                <w:sz w:val="20"/>
              </w:rPr>
              <w:t>Заңының</w:t>
            </w:r>
            <w:r>
              <w:rPr>
                <w:rFonts w:ascii="Times New Roman"/>
                <w:b w:val="false"/>
                <w:i w:val="false"/>
                <w:color w:val="000000"/>
                <w:sz w:val="20"/>
              </w:rPr>
              <w:t xml:space="preserve"> және "Мемлекеттік көрсетілетін қызметтер туралы" Қазақстан Республикасы </w:t>
            </w:r>
            <w:r>
              <w:rPr>
                <w:rFonts w:ascii="Times New Roman"/>
                <w:b w:val="false"/>
                <w:i w:val="false"/>
                <w:color w:val="000000"/>
                <w:sz w:val="20"/>
              </w:rPr>
              <w:t>Заңының</w:t>
            </w:r>
            <w:r>
              <w:rPr>
                <w:rFonts w:ascii="Times New Roman"/>
                <w:b w:val="false"/>
                <w:i w:val="false"/>
                <w:color w:val="000000"/>
                <w:sz w:val="20"/>
              </w:rPr>
              <w:t xml:space="preserve"> талаптарына сәйкес белгіленген нысандағы жылжымайтын мүліктің жоқ (бар) екендігі туралы анықтама.</w:t>
            </w:r>
          </w:p>
          <w:p>
            <w:pPr>
              <w:spacing w:after="20"/>
              <w:ind w:left="20"/>
              <w:jc w:val="both"/>
            </w:pPr>
            <w:r>
              <w:rPr>
                <w:rFonts w:ascii="Times New Roman"/>
                <w:b w:val="false"/>
                <w:i w:val="false"/>
                <w:color w:val="000000"/>
                <w:sz w:val="20"/>
              </w:rPr>
              <w:t>
3. ҚР әділет органдарында тіркелген жалға беру шарты (көшірме).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тиісті облыстың, республикалық маңызы бар қаланың, астананың аумағында, қызмет көрсету орны бойынша аумақтық әділет органында тіркелуінің</w:t>
            </w:r>
          </w:p>
          <w:p>
            <w:pPr>
              <w:spacing w:after="20"/>
              <w:ind w:left="20"/>
              <w:jc w:val="both"/>
            </w:pPr>
            <w:r>
              <w:rPr>
                <w:rFonts w:ascii="Times New Roman"/>
                <w:b w:val="false"/>
                <w:i w:val="false"/>
                <w:color w:val="000000"/>
                <w:sz w:val="20"/>
              </w:rPr>
              <w:t>
бар-жоғы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p>
            <w:pPr>
              <w:spacing w:after="20"/>
              <w:ind w:left="20"/>
              <w:jc w:val="both"/>
            </w:pPr>
            <w:r>
              <w:rPr>
                <w:rFonts w:ascii="Times New Roman"/>
                <w:b w:val="false"/>
                <w:i w:val="false"/>
                <w:color w:val="000000"/>
                <w:sz w:val="20"/>
              </w:rPr>
              <w:t>
(0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 тіркеу туралы куәлік және жеке куәліктің көшірмесі (жеке тұлға үшін). Бұл ретте дара кәсіпкер ретінде тіркеудің бар болуы туралы ақпаратты тапсырыс беруші қажет болған жағдайда www.​kgd.​gov.​kz сайтындағы "Электрондық сервис/салық төлеушілерді іздеу" қосымша парағынан алады.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Ұқсас қызметтерді көрсету нарығындағы жұмыс тәжірибесі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p>
            <w:pPr>
              <w:spacing w:after="20"/>
              <w:ind w:left="20"/>
              <w:jc w:val="both"/>
            </w:pPr>
            <w:r>
              <w:rPr>
                <w:rFonts w:ascii="Times New Roman"/>
                <w:b w:val="false"/>
                <w:i w:val="false"/>
                <w:color w:val="000000"/>
                <w:sz w:val="20"/>
              </w:rPr>
              <w:t>
(0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p>
          <w:p>
            <w:pPr>
              <w:spacing w:after="20"/>
              <w:ind w:left="20"/>
              <w:jc w:val="both"/>
            </w:pPr>
            <w:r>
              <w:rPr>
                <w:rFonts w:ascii="Times New Roman"/>
                <w:b w:val="false"/>
                <w:i w:val="false"/>
                <w:color w:val="000000"/>
                <w:sz w:val="20"/>
              </w:rPr>
              <w:t>
(әрбір жұмыс істеген жылға 0,5 балдан, бірақ 5 балдан артық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Көрсетілген қызметтер актісі (әрбір жыл үшін) (көшірме).</w:t>
            </w:r>
          </w:p>
          <w:p>
            <w:pPr>
              <w:spacing w:after="20"/>
              <w:ind w:left="20"/>
              <w:jc w:val="both"/>
            </w:pPr>
            <w:r>
              <w:rPr>
                <w:rFonts w:ascii="Times New Roman"/>
                <w:b w:val="false"/>
                <w:i w:val="false"/>
                <w:color w:val="000000"/>
                <w:sz w:val="20"/>
              </w:rPr>
              <w:t>
2. Шот-фактура (әрбір жыл үшін) (көшірме).</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Қызметтер көрсетілетін жер тиісті әкімшілік-аумақтық бірліктің (облыстың, республикалық маңызы бар қаланың және астананың) аумағы шегінде айқындалады.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