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0a4c" w14:textId="d930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заң жобалау жұмыстарының 2016 жылға арналған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31 желтоқсандағы № 1153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заң жобалау жұмыстарының 2016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Жоспар)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Үкіметінің заң жобалау жұмысын үйлестіру және осы қаулының орындалуын бақылау Қазақстан Республикасы Әділет министрлігіне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Жоспарда көзделген заң жобаларын әзірлеуші мемлекеттік органдар заң жобаларын Қазақстан Республикасы Әділет министрлігіне Жоспарда белгіленген айдың 1-күнінен кешіктірмей және Қазақстан Республикасының Үкіметіне Жоспарда белгіленген айдың 20-күнінен кешіктірмей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заң жобалау жұмыстарының</w:t>
      </w:r>
      <w:r>
        <w:br/>
      </w:r>
      <w:r>
        <w:rPr>
          <w:rFonts w:ascii="Times New Roman"/>
          <w:b/>
          <w:i w:val="false"/>
          <w:color w:val="000000"/>
        </w:rPr>
        <w:t>
2016 жылға арналған жоспары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Жоспарға өзгеріс енгізілді - ҚР Үкіметінің 04.05.2016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31.08.2016 </w:t>
      </w:r>
      <w:r>
        <w:rPr>
          <w:rFonts w:ascii="Times New Roman"/>
          <w:b w:val="false"/>
          <w:i w:val="false"/>
          <w:color w:val="ff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; 21.10.2016 </w:t>
      </w:r>
      <w:r>
        <w:rPr>
          <w:rFonts w:ascii="Times New Roman"/>
          <w:b w:val="false"/>
          <w:i w:val="false"/>
          <w:color w:val="ff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 xml:space="preserve">; 31.10.2016 </w:t>
      </w:r>
      <w:r>
        <w:rPr>
          <w:rFonts w:ascii="Times New Roman"/>
          <w:b w:val="false"/>
          <w:i w:val="false"/>
          <w:color w:val="ff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 xml:space="preserve">; 18.11.2016 </w:t>
      </w:r>
      <w:r>
        <w:rPr>
          <w:rFonts w:ascii="Times New Roman"/>
          <w:b w:val="false"/>
          <w:i w:val="false"/>
          <w:color w:val="ff0000"/>
          <w:sz w:val="28"/>
        </w:rPr>
        <w:t>№ 705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3392"/>
        <w:gridCol w:w="2444"/>
        <w:gridCol w:w="2048"/>
        <w:gridCol w:w="1236"/>
        <w:gridCol w:w="1822"/>
        <w:gridCol w:w="2226"/>
      </w:tblGrid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жобасының атауы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Әзірлеуші мемлекеттік 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мерзімі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жобаларын сапалы әзірлеу және уақтылы енгізу үшін жауапты тұлға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қорғаныс және әскери қызмет мәселелері бойынша өзгерістер мен толықтырулар енгізу туралы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Т.С. Мұхтаров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бәсекелестік мәселелері бойынша өзгерістер мен толықтырулар енгізу туралы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А.Ә. Әріпханов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04.05.2016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өсімдіктер және жануарлар дүниесі мәселелері бойынша өзгерістер мен толықтырулар енгізу туралы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Е.Н. Нысанбаев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әуе кеңістігін пайдалану және авиация қызметі мәселелері бойынша өзгерістер мен толықтырулар енгізу туралы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Ж.М. Қасымбек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31.08.2016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31.08.2016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31.08.2016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Қазақстан Республикасындағы жергілікті өзін-өзі басқару мәселелері бойынша өзгерістер мен толықтырулар енгізу туралы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Қ.А. Өскенбаев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31.08.2016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31.08.2016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2017 - 2019 жылдарға арналған кепілдендірілген трансферт туралы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М.Ә. Құсайынов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облыстық бюджеттер, республикалық маңызы бар қала, астана бюджеттері арасындағы 2017 - 2019 жылдарға арналған жалпы сипаттағы трансферттердің көлемі туралы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М.Ә. Құсайынов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2017 - 2019 жылдарға арналған республикалық бюджет туралы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Л.М. Кармазина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31.08.2016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электр энергетикасы мәселелері бойынша өзгерістер мен толықтырулар енгізу туралы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Б.М. Жақсалиев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31.08.2016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31.10.2016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31.10.2016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31.08.2016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дене шынықтыру және спорт мәселелері бойынша өзгерістер мен толықтырулар енгізу туралы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С.Ж. Мұсайбеков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31.08.2016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31.08.2016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31.08.2016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жарнама мәселелері бойынша өзгерістер мен толықтырулар енгізу туралы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А.Ә. Әріпханов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18.11.2016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705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Пробация туралы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Б.Б. Бисенқұлов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пробация мәселелері бойынша өзгерістер мен толықтырулар енгізу туралы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Б.Б. Бисенқұлов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зияткерлік меншік саласындағы заңнаманы жетілдіру мәселелері бойынша өзгерістер мен толықтырулар енгізу туралы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Э.А. Әзімова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31.08.2016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31.08.2016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31.08.2016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 туралы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А.П. Paу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өлшем бірлігін қамтамасыз ету және стандарттау мәселелері бойынша өзгерістер мен толықтырулар енгізу туралы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А.П. Paу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31.08.2016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31.08.2016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Дактилоскопиялық және геномдық тіркеу туралы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Р.Т. Жақыпов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дактилоскопиялық және геномдық тіркеу мәселелері бойынша өзгерістер мен толықтырулар енгізу туралы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Р.Т. Жақыпов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АШМ - Қазақстан Республикасы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Әділетмині -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ИДМ - Қазақстан Республикасы Инвестициялар және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Қорғанысмині - Қазақстан Республикасы Қорғаныс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ҰЭМ - Қазақстан Республикасы Ұлттық экономика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 - Қазақстан Республикасы Энергетика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МСМ – Қазақстан Республикасы Мәдениет және спорт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 – Қазақстан Республикасының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