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9e76c" w14:textId="229e7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2015 жылғы 28 желтоқсандағы № 1085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Үкіметінің кейбір шешімдерінің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 К.Мәсімов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28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1085 қаулысына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Үкіметінің күші жойылған кейбір шешімдерінің тізбесі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 Yкiметiнiң жанындағы Денсаулық сақтау жөнiндегi ұлттық үйлестiру кеңесiн құру туралы» Қазақстан Республикасы Үкіметінің 2005 жылғы 3 ақпандағы № 99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2005 ж., № 5, 48-құжат).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«Қазақстан Республикасы Үкiметiнiң 2005 жылғы 3 ақпандағы № 99 қаулысына өзгерiстер енгiзу туралы» Қазақстан Республикасы Үкіметінің 2006 жылғы 3 тамыздағы № 737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2006 ж., № 29, 312-құжат).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«Қазақстан Республикасы Үкiметiнiң 2005 жылғы 3 ақпандағы № 99 қаулысына өзгерiстер енгiзу туралы» Қазақстан Республикасы Үкіметінің 2007 жылғы 11 сәуірдегі № 293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«Қазақстан Республикасы Үкiметiнiң 2005 жылғы 3 ақпандағы № 99 қаулысына өзгерiстер енгiзу туралы» Қазақстан Республикасы Үкіметінің 2007 жылғы 4 қазандағы № 899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2007 ж., № 37, 416-құжат).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«Қазақстан Республикасы Үкiметiнiң 2005 жылғы 3 ақпандағы № 99 қаулысына өзгерiстер енгiзу туралы» Қазақстан Республикасы Үкіметінің 2009 жылғы 19 мамырдағы № 745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2009 ж., № 27-28, 237-құжат).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«Қазақстан Республикасы Үкiметiнiң 2005 жылғы 3 ақпандағы № 99 қаулысына өзгерiс енгiзу туралы» Қазақстан Республикасы Үкіметінің 2010 жылғы 2 қыркүйектегі № 875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2010 ж., № 50, 461-құжат).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«Қазақстан Республикасы Үкіметінің жанындағы Денсаулық сақтау жөніндегі ұлттық үйлестіру кеңесін құру туралы» Қазақстан Республикасы Үкіметінің 2005 жылғы 3 ақпандағы № 99 қаулысына өзгерістер мен толықтырулар енгізу туралы» Қазақстан Республикасы Үкіметінің 2011 жылғы 1 қыркүйектегі № 1000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2011 ж., № 53, 745-құжат).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«Қазақстан Республикасы Үкіметінің жанындағы Денсаулық сақтау жөніндегі ұлттық үйлестіру кеңесін құру туралы» Қазақстан Республикасы Үкіметінің 2005 жылғы 3 ақпандағы № 99 қаулысына өзгерістер енгізу туралы» Қазақстан Республикасы Үкіметінің 2012 жылғы 9 сәуірдегі № 432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2012 ж., № 42, 557-құжат).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«Қазақстан Республикасы Үкіметінің жанындағы Денсаулық сақтау жөніндегі ұлттық үйлестіру кеңесін құру туралы» Қазақстан Республикасы Үкіметінің 2005 жылғы 3 ақпандағы № 99 қаулысына өзгерістер енгізу туралы» Қазақстан Республикасы Үкіметінің 2012 жылғы 19 қарашадағы № 1457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2012 ж., № 79, 1171-құжат).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«Қазақстан Республикасы Үкіметінің жанындағы Денсаулық сақтау жөніндегі ұлттық үйлестіру кеңесін құру туралы» Қазақстан Республикасы Үкіметінің 2005 жылғы 3 ақпандағы № 99 қаулысына өзгерістер енгізу туралы» Қазақстан Республикасы Үкіметінің 2013 жылғы 6 маусымдағы № 583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2013 ж., № 36, 538-құжат).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«Қазақстан Республикасы Үкіметінің кейбір шешімдеріне және Қазақстан Республикасы Премьер-Министрінің өкімдеріне өзгерiстер мен толықтырулар енгізу және Қазақстан Республикасы Үкіметінің кейбір шешімдерінің күші жойылды деп тану туралы» Қазақстан Республикасы Үкіметінің 2014 жылғы 9 сәуірдегі № 329 қаулысымен бекітілген Қазақстан Республикасы Үкіметінің кейбір шешімдеріне және Қазақстан Республикасы Премьер-Министрінің өкімдеріне енгізілетін өзгерістер мен толықтырулардың </w:t>
      </w:r>
      <w:r>
        <w:rPr>
          <w:rFonts w:ascii="Times New Roman"/>
          <w:b w:val="false"/>
          <w:i w:val="false"/>
          <w:color w:val="000000"/>
          <w:sz w:val="28"/>
        </w:rPr>
        <w:t>19-тармағы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2014 ж., № 26, 212-құжат).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«Қазақстан Республикасы Үкіметінің кейбір шешімдеріне және Қазақстан Республикасы Премьер-Министрінің өкімдеріне өзгерістер енгізу және Қазақстан Республикасы Үкіметінің кейбір шешімдерінің және Қазақстан Республикасы Премьер-Министрінің өкімдерінің күші жойылды деп тану туралы» Қазақстан Республикасы Үкіметінің 2014 жылғы 4 қыркүйектегі № 970 қаулысымен бекітілген Қазақстан Республикасы Үкіметінің кейбір шешімдеріне және Қазақстан Республикасы Премьер-Министрінің өкімдеріне енгізілетін өзгерістер мен толықтырулардың </w:t>
      </w:r>
      <w:r>
        <w:rPr>
          <w:rFonts w:ascii="Times New Roman"/>
          <w:b w:val="false"/>
          <w:i w:val="false"/>
          <w:color w:val="000000"/>
          <w:sz w:val="28"/>
        </w:rPr>
        <w:t>18-тармағы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2014 ж., № 55-56, 540-құжат).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