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8f21aa" w14:textId="88f21a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2020: болашаққа жол" мемлекеттік жастар саясатының 2020 жылға дейінгі тұжырымдамасын іске асыру жөніндегі іс-шаралар жоспарын (екінші кезең – 2016 – 2020 жылдар) бекіту туралы</w:t>
      </w:r>
    </w:p>
    <w:p>
      <w:pPr>
        <w:spacing w:after="0"/>
        <w:ind w:left="0"/>
        <w:jc w:val="both"/>
      </w:pPr>
      <w:r>
        <w:rPr>
          <w:rFonts w:ascii="Times New Roman"/>
          <w:b w:val="false"/>
          <w:i w:val="false"/>
          <w:color w:val="000000"/>
          <w:sz w:val="28"/>
        </w:rPr>
        <w:t>Қазақстан Республикасы Үкіметінің 2015 жылғы 9 желтоқсандағы № 983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2020: болашаққа жол" мемлекеттік жастар саясатының 2020 жылға дейінгі тұжырымдамасын іске асыру жөніндегі іс-шаралар </w:t>
      </w:r>
      <w:r>
        <w:rPr>
          <w:rFonts w:ascii="Times New Roman"/>
          <w:b w:val="false"/>
          <w:i w:val="false"/>
          <w:color w:val="000000"/>
          <w:sz w:val="28"/>
        </w:rPr>
        <w:t>жоспары</w:t>
      </w:r>
      <w:r>
        <w:rPr>
          <w:rFonts w:ascii="Times New Roman"/>
          <w:b w:val="false"/>
          <w:i w:val="false"/>
          <w:color w:val="000000"/>
          <w:sz w:val="28"/>
        </w:rPr>
        <w:t xml:space="preserve"> (екінші кезең – 2016 – 2020 жылдар) (бұдан әрі – Іс-шаралар жоспары) бекітілсін. </w:t>
      </w:r>
    </w:p>
    <w:bookmarkEnd w:id="1"/>
    <w:bookmarkStart w:name="z3" w:id="2"/>
    <w:p>
      <w:pPr>
        <w:spacing w:after="0"/>
        <w:ind w:left="0"/>
        <w:jc w:val="both"/>
      </w:pPr>
      <w:r>
        <w:rPr>
          <w:rFonts w:ascii="Times New Roman"/>
          <w:b w:val="false"/>
          <w:i w:val="false"/>
          <w:color w:val="000000"/>
          <w:sz w:val="28"/>
        </w:rPr>
        <w:t xml:space="preserve">
      2. Орталық және жергілікті мемлекеттік органдар Іс-шаралар жоспарын іске асыру бойынша қажетті шаралар қабылдасын. </w:t>
      </w:r>
    </w:p>
    <w:bookmarkEnd w:id="2"/>
    <w:bookmarkStart w:name="z4" w:id="3"/>
    <w:p>
      <w:pPr>
        <w:spacing w:after="0"/>
        <w:ind w:left="0"/>
        <w:jc w:val="both"/>
      </w:pPr>
      <w:r>
        <w:rPr>
          <w:rFonts w:ascii="Times New Roman"/>
          <w:b w:val="false"/>
          <w:i w:val="false"/>
          <w:color w:val="000000"/>
          <w:sz w:val="28"/>
        </w:rPr>
        <w:t>
      3. Осы қаулы қол қойылған күнінен бастап қолданысқа енгiзiледi.</w:t>
      </w:r>
    </w:p>
    <w:bookmarkEnd w:id="3"/>
    <w:tbl>
      <w:tblPr>
        <w:tblW w:w="0" w:type="auto"/>
        <w:tblCellSpacing w:w="0" w:type="auto"/>
        <w:tblBorders>
          <w:top w:val="none"/>
          <w:left w:val="none"/>
          <w:bottom w:val="none"/>
          <w:right w:val="none"/>
          <w:insideH w:val="none"/>
          <w:insideV w:val="none"/>
        </w:tblBorders>
      </w:tblPr>
      <w:tblGrid>
        <w:gridCol w:w="5476"/>
        <w:gridCol w:w="6824"/>
      </w:tblGrid>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8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Мәсімов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2015 жылғы 9 желтоқсандағы</w:t>
            </w:r>
            <w:r>
              <w:br/>
            </w:r>
            <w:r>
              <w:rPr>
                <w:rFonts w:ascii="Times New Roman"/>
                <w:b w:val="false"/>
                <w:i w:val="false"/>
                <w:color w:val="000000"/>
                <w:sz w:val="20"/>
              </w:rPr>
              <w:t>№ 983 қаулысымен</w:t>
            </w:r>
            <w:r>
              <w:br/>
            </w:r>
            <w:r>
              <w:rPr>
                <w:rFonts w:ascii="Times New Roman"/>
                <w:b w:val="false"/>
                <w:i w:val="false"/>
                <w:color w:val="000000"/>
                <w:sz w:val="20"/>
              </w:rPr>
              <w:t>бекітілген</w:t>
            </w:r>
          </w:p>
        </w:tc>
      </w:tr>
    </w:tbl>
    <w:bookmarkStart w:name="z6" w:id="4"/>
    <w:p>
      <w:pPr>
        <w:spacing w:after="0"/>
        <w:ind w:left="0"/>
        <w:jc w:val="left"/>
      </w:pPr>
      <w:r>
        <w:rPr>
          <w:rFonts w:ascii="Times New Roman"/>
          <w:b/>
          <w:i w:val="false"/>
          <w:color w:val="000000"/>
        </w:rPr>
        <w:t xml:space="preserve"> "Қазақстан 2020: болашаққа жол" мемлекеттік жастар саясатының 2020 жылға дейінгі тұжырымдамасын іске асыру жөніндегі іс-шаралар жоспары</w:t>
      </w:r>
      <w:r>
        <w:br/>
      </w:r>
      <w:r>
        <w:rPr>
          <w:rFonts w:ascii="Times New Roman"/>
          <w:b/>
          <w:i w:val="false"/>
          <w:color w:val="000000"/>
        </w:rPr>
        <w:t>(екінші кезең – 2016 – 2020 жылдар)</w:t>
      </w:r>
    </w:p>
    <w:bookmarkEnd w:id="4"/>
    <w:p>
      <w:pPr>
        <w:spacing w:after="0"/>
        <w:ind w:left="0"/>
        <w:jc w:val="both"/>
      </w:pPr>
      <w:r>
        <w:rPr>
          <w:rFonts w:ascii="Times New Roman"/>
          <w:b w:val="false"/>
          <w:i w:val="false"/>
          <w:color w:val="ff0000"/>
          <w:sz w:val="28"/>
        </w:rPr>
        <w:t xml:space="preserve">
      Ескерту. Іс-шаралар жоспары жаңа редакцияда - ҚР Үкіметінің 25.11.2017 </w:t>
      </w:r>
      <w:r>
        <w:rPr>
          <w:rFonts w:ascii="Times New Roman"/>
          <w:b w:val="false"/>
          <w:i w:val="false"/>
          <w:color w:val="ff0000"/>
          <w:sz w:val="28"/>
        </w:rPr>
        <w:t>№ 775</w:t>
      </w:r>
      <w:r>
        <w:rPr>
          <w:rFonts w:ascii="Times New Roman"/>
          <w:b w:val="false"/>
          <w:i w:val="false"/>
          <w:color w:val="ff0000"/>
          <w:sz w:val="28"/>
        </w:rPr>
        <w:t xml:space="preserve">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8"/>
        <w:gridCol w:w="2888"/>
        <w:gridCol w:w="921"/>
        <w:gridCol w:w="3063"/>
        <w:gridCol w:w="2174"/>
        <w:gridCol w:w="470"/>
        <w:gridCol w:w="2316"/>
      </w:tblGrid>
      <w:tr>
        <w:trPr>
          <w:trHeight w:val="3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w:t>
            </w:r>
            <w:r>
              <w:br/>
            </w:r>
            <w:r>
              <w:rPr>
                <w:rFonts w:ascii="Times New Roman"/>
                <w:b w:val="false"/>
                <w:i w:val="false"/>
                <w:color w:val="000000"/>
                <w:sz w:val="20"/>
              </w:rPr>
              <w:t>
нысаны</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Орындауға жауаптылар</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Болжамды шығыстар, млн. теңге</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w:t>
            </w:r>
            <w:r>
              <w:br/>
            </w:r>
            <w:r>
              <w:rPr>
                <w:rFonts w:ascii="Times New Roman"/>
                <w:b w:val="false"/>
                <w:i w:val="false"/>
                <w:color w:val="000000"/>
                <w:sz w:val="20"/>
              </w:rPr>
              <w:t>
көзі</w:t>
            </w:r>
          </w:p>
        </w:tc>
      </w:tr>
      <w:tr>
        <w:trPr>
          <w:trHeight w:val="3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Қолжетімді және сапалы білім беруді қамтамасыз ету</w:t>
            </w:r>
          </w:p>
        </w:tc>
      </w:tr>
      <w:tr>
        <w:trPr>
          <w:trHeight w:val="3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 мен техникалық,  кәсіптік және жоғары білім беру ұйымдарының мамандықтары бөлінісінде еңбек нарығының қажеттіліктеріне талдау жүргізу</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Әкімшілігіне талдамалық есеп</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БҒМ,</w:t>
            </w:r>
            <w:r>
              <w:br/>
            </w:r>
            <w:r>
              <w:rPr>
                <w:rFonts w:ascii="Times New Roman"/>
                <w:b w:val="false"/>
                <w:i w:val="false"/>
                <w:color w:val="000000"/>
                <w:sz w:val="20"/>
              </w:rPr>
              <w:t>
МСМ, ИДМ, АШМ, ІІМ, ЭМ, облыстардың,  Астана және Алматы қалаларының  әкімдіктері</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ақпан</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нарығының қажеттіліктері негізінде жоғары және жоғары оқу орнынан кейінгі білімі,                      сондай-ақ техникалық және кәсіптік, орта білімнен кейінгі білімі бар мамандар даярлауға арналған мемлекеттік білім беру тапсырысын  қалыптастыру</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 мен жергілікті атқарушы органдардың қаулылары</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Еңбекмині, ДСМ, МСМ, ІІМ, АШМ, ИДМ, ҰЭМ,</w:t>
            </w:r>
            <w:r>
              <w:br/>
            </w:r>
            <w:r>
              <w:rPr>
                <w:rFonts w:ascii="Times New Roman"/>
                <w:b w:val="false"/>
                <w:i w:val="false"/>
                <w:color w:val="000000"/>
                <w:sz w:val="20"/>
              </w:rPr>
              <w:t>
Қаржымині, облыстардың,  Астана және Алматы қалаларының  әкімдіктері, "Атамекен" ҰКП (келісім бойынша)</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r>
              <w:br/>
            </w:r>
            <w:r>
              <w:rPr>
                <w:rFonts w:ascii="Times New Roman"/>
                <w:b w:val="false"/>
                <w:i w:val="false"/>
                <w:color w:val="000000"/>
                <w:sz w:val="20"/>
              </w:rPr>
              <w:t>
маусым</w:t>
            </w: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бөлінген</w:t>
            </w:r>
            <w:r>
              <w:br/>
            </w:r>
            <w:r>
              <w:rPr>
                <w:rFonts w:ascii="Times New Roman"/>
                <w:b w:val="false"/>
                <w:i w:val="false"/>
                <w:color w:val="000000"/>
                <w:sz w:val="20"/>
              </w:rPr>
              <w:t>
қаражат шегінде</w:t>
            </w:r>
            <w:r>
              <w:br/>
            </w:r>
            <w:r>
              <w:rPr>
                <w:rFonts w:ascii="Times New Roman"/>
                <w:b w:val="false"/>
                <w:i w:val="false"/>
                <w:color w:val="000000"/>
                <w:sz w:val="20"/>
              </w:rPr>
              <w:t>
 </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203</w:t>
            </w:r>
            <w:r>
              <w:br/>
            </w:r>
            <w:r>
              <w:rPr>
                <w:rFonts w:ascii="Times New Roman"/>
                <w:b w:val="false"/>
                <w:i w:val="false"/>
                <w:color w:val="000000"/>
                <w:sz w:val="20"/>
              </w:rPr>
              <w:t>
"Техникалық және кәсіптік білімі бар кадрлармен қамтамасыз ету",</w:t>
            </w:r>
            <w:r>
              <w:br/>
            </w:r>
            <w:r>
              <w:rPr>
                <w:rFonts w:ascii="Times New Roman"/>
                <w:b w:val="false"/>
                <w:i w:val="false"/>
                <w:color w:val="000000"/>
                <w:sz w:val="20"/>
              </w:rPr>
              <w:t>
204 "Жоғары және жоғары оқу орнынан кейінгі білімі бар кадрлармен қамтамасыз ету",</w:t>
            </w:r>
            <w:r>
              <w:br/>
            </w:r>
            <w:r>
              <w:rPr>
                <w:rFonts w:ascii="Times New Roman"/>
                <w:b w:val="false"/>
                <w:i w:val="false"/>
                <w:color w:val="000000"/>
                <w:sz w:val="20"/>
              </w:rPr>
              <w:t>
003 "Техникалық және кәсіптік, орта білімнен кейін білім беру ұйымдарында мамандарды  даярлау және оқушыларға әлеуметтік қолдау көрсету",</w:t>
            </w:r>
            <w:r>
              <w:br/>
            </w:r>
            <w:r>
              <w:rPr>
                <w:rFonts w:ascii="Times New Roman"/>
                <w:b w:val="false"/>
                <w:i w:val="false"/>
                <w:color w:val="000000"/>
                <w:sz w:val="20"/>
              </w:rPr>
              <w:t>
006 "Жоғары, жоғары оқу орнынан кейінгі білімі бар мамандарды даярлау және оқушыларға әлеуметтік қолдау көрсету", ЖБ</w:t>
            </w:r>
          </w:p>
        </w:tc>
      </w:tr>
      <w:tr>
        <w:trPr>
          <w:trHeight w:val="3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ЭЫДҰ тәжірибесін ескере отырып, жалпы орта білім беру ұйымдарында кәсіптік бағдарлау жұмыстарын жүргізудің  тұжырымдамалық негіздерін әзірлеу</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ұйымдарын дамыту жөніндегі үйлестіру кеңесінде қарау</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ДСӘДМ, облыстардың,  Астана және Алматы қалаларының  әкімдіктері,</w:t>
            </w:r>
            <w:r>
              <w:br/>
            </w:r>
            <w:r>
              <w:rPr>
                <w:rFonts w:ascii="Times New Roman"/>
                <w:b w:val="false"/>
                <w:i w:val="false"/>
                <w:color w:val="000000"/>
                <w:sz w:val="20"/>
              </w:rPr>
              <w:t>
"Атамекен" ҰКП (келісім бойынша)</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w:t>
            </w:r>
            <w:r>
              <w:br/>
            </w:r>
            <w:r>
              <w:rPr>
                <w:rFonts w:ascii="Times New Roman"/>
                <w:b w:val="false"/>
                <w:i w:val="false"/>
                <w:color w:val="000000"/>
                <w:sz w:val="20"/>
              </w:rPr>
              <w:t>
наурыз</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идеялар фестивалін өткізу</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фестиваль</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ДІАҚМ, БҒМ, ИДМ, Астана, облыстардың,  Астана және Алматы қалаларының  әкімдіктері</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қазан</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бөлінген</w:t>
            </w:r>
            <w:r>
              <w:br/>
            </w:r>
            <w:r>
              <w:rPr>
                <w:rFonts w:ascii="Times New Roman"/>
                <w:b w:val="false"/>
                <w:i w:val="false"/>
                <w:color w:val="000000"/>
                <w:sz w:val="20"/>
              </w:rPr>
              <w:t>
қаражат шегінде</w:t>
            </w:r>
            <w:r>
              <w:br/>
            </w:r>
            <w:r>
              <w:rPr>
                <w:rFonts w:ascii="Times New Roman"/>
                <w:b w:val="false"/>
                <w:i w:val="false"/>
                <w:color w:val="000000"/>
                <w:sz w:val="20"/>
              </w:rPr>
              <w:t>
 </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005</w:t>
            </w:r>
            <w:r>
              <w:br/>
            </w:r>
            <w:r>
              <w:rPr>
                <w:rFonts w:ascii="Times New Roman"/>
                <w:b w:val="false"/>
                <w:i w:val="false"/>
                <w:color w:val="000000"/>
                <w:sz w:val="20"/>
              </w:rPr>
              <w:t>
"Жастар саясаты</w:t>
            </w:r>
            <w:r>
              <w:br/>
            </w:r>
            <w:r>
              <w:rPr>
                <w:rFonts w:ascii="Times New Roman"/>
                <w:b w:val="false"/>
                <w:i w:val="false"/>
                <w:color w:val="000000"/>
                <w:sz w:val="20"/>
              </w:rPr>
              <w:t>
бойынша</w:t>
            </w:r>
            <w:r>
              <w:br/>
            </w:r>
            <w:r>
              <w:rPr>
                <w:rFonts w:ascii="Times New Roman"/>
                <w:b w:val="false"/>
                <w:i w:val="false"/>
                <w:color w:val="000000"/>
                <w:sz w:val="20"/>
              </w:rPr>
              <w:t>
іс-шаралар өткізу"</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Жастарды жұмыспен қамту үшін жағдай жасау</w:t>
            </w:r>
          </w:p>
        </w:tc>
      </w:tr>
      <w:tr>
        <w:trPr>
          <w:trHeight w:val="3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2017–2021 жылдарға арналған бағдарламасының  шеңберінде жастарды, оның ішінде ауылдық жерлердегі жастарды жұмысқа орналастыруға жәрдемдесу</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ДІАҚМ-ге ақпарат</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БҒМ,</w:t>
            </w:r>
            <w:r>
              <w:br/>
            </w:r>
            <w:r>
              <w:rPr>
                <w:rFonts w:ascii="Times New Roman"/>
                <w:b w:val="false"/>
                <w:i w:val="false"/>
                <w:color w:val="000000"/>
                <w:sz w:val="20"/>
              </w:rPr>
              <w:t>
облыстардың,  Астана және Алматы қалаларының  әкімдіктері</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r>
              <w:br/>
            </w:r>
            <w:r>
              <w:rPr>
                <w:rFonts w:ascii="Times New Roman"/>
                <w:b w:val="false"/>
                <w:i w:val="false"/>
                <w:color w:val="000000"/>
                <w:sz w:val="20"/>
              </w:rPr>
              <w:t>
қаңтар,</w:t>
            </w:r>
            <w:r>
              <w:br/>
            </w:r>
            <w:r>
              <w:rPr>
                <w:rFonts w:ascii="Times New Roman"/>
                <w:b w:val="false"/>
                <w:i w:val="false"/>
                <w:color w:val="000000"/>
                <w:sz w:val="20"/>
              </w:rPr>
              <w:t>
шілде</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бөлінген қаражат</w:t>
            </w:r>
            <w:r>
              <w:br/>
            </w:r>
            <w:r>
              <w:rPr>
                <w:rFonts w:ascii="Times New Roman"/>
                <w:b w:val="false"/>
                <w:i w:val="false"/>
                <w:color w:val="000000"/>
                <w:sz w:val="20"/>
              </w:rPr>
              <w:t>
шегінде</w:t>
            </w:r>
            <w:r>
              <w:br/>
            </w:r>
            <w:r>
              <w:rPr>
                <w:rFonts w:ascii="Times New Roman"/>
                <w:b w:val="false"/>
                <w:i w:val="false"/>
                <w:color w:val="000000"/>
                <w:sz w:val="20"/>
              </w:rPr>
              <w:t>
 </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068</w:t>
            </w:r>
            <w:r>
              <w:br/>
            </w:r>
            <w:r>
              <w:rPr>
                <w:rFonts w:ascii="Times New Roman"/>
                <w:b w:val="false"/>
                <w:i w:val="false"/>
                <w:color w:val="000000"/>
                <w:sz w:val="20"/>
              </w:rPr>
              <w:t>
"Нәтижелі жұмыспен қамтуды және жаппай кәсіпкерлікті дамыту бағдарламасын іске асыру",</w:t>
            </w:r>
            <w:r>
              <w:br/>
            </w:r>
            <w:r>
              <w:rPr>
                <w:rFonts w:ascii="Times New Roman"/>
                <w:b w:val="false"/>
                <w:i w:val="false"/>
                <w:color w:val="000000"/>
                <w:sz w:val="20"/>
              </w:rPr>
              <w:t>
100 "Облыстық бюджеттерге, Астана және Алматы қалаларының бюджеттеріне еңбек нарығын дамытуға берілетін ағымдағы нысаналы трансферттер"</w:t>
            </w:r>
            <w:r>
              <w:br/>
            </w:r>
            <w:r>
              <w:rPr>
                <w:rFonts w:ascii="Times New Roman"/>
                <w:b w:val="false"/>
                <w:i w:val="false"/>
                <w:color w:val="000000"/>
                <w:sz w:val="20"/>
              </w:rPr>
              <w:t>
кіші бағдарламасы</w:t>
            </w:r>
          </w:p>
        </w:tc>
      </w:tr>
      <w:tr>
        <w:trPr>
          <w:trHeight w:val="3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"Дипломмен ауылға!" жобасы шеңберінде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мамандарына мониторинг жүргізу</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ДІАҚМ-ге ақпарат</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әкімдіктері, ҰЭМ,</w:t>
            </w:r>
            <w:r>
              <w:br/>
            </w:r>
            <w:r>
              <w:rPr>
                <w:rFonts w:ascii="Times New Roman"/>
                <w:b w:val="false"/>
                <w:i w:val="false"/>
                <w:color w:val="000000"/>
                <w:sz w:val="20"/>
              </w:rPr>
              <w:t>
"Жастар"</w:t>
            </w:r>
            <w:r>
              <w:br/>
            </w:r>
            <w:r>
              <w:rPr>
                <w:rFonts w:ascii="Times New Roman"/>
                <w:b w:val="false"/>
                <w:i w:val="false"/>
                <w:color w:val="000000"/>
                <w:sz w:val="20"/>
              </w:rPr>
              <w:t>
ҒЗО (келісім бойынша)</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r>
              <w:br/>
            </w:r>
            <w:r>
              <w:rPr>
                <w:rFonts w:ascii="Times New Roman"/>
                <w:b w:val="false"/>
                <w:i w:val="false"/>
                <w:color w:val="000000"/>
                <w:sz w:val="20"/>
              </w:rPr>
              <w:t>
наурыз</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p>
        </w:tc>
      </w:tr>
      <w:tr>
        <w:trPr>
          <w:trHeight w:val="3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арасында кәсіпкерлікті дамытуға және іскерлік белсенділікті арттыруға бағытталған іс-шараларды іске асыру</w:t>
            </w: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ДІАҚМ-ге ақпарат</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"Даму" кәсіпкерлікті дамыту қоры (келісім бойынша), "Атамекен" ҰКП (келісім бойынша)</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r>
              <w:br/>
            </w:r>
            <w:r>
              <w:rPr>
                <w:rFonts w:ascii="Times New Roman"/>
                <w:b w:val="false"/>
                <w:i w:val="false"/>
                <w:color w:val="000000"/>
                <w:sz w:val="20"/>
              </w:rPr>
              <w:t>
шілде, желтоқсан</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қаражат  есебінен</w:t>
            </w:r>
          </w:p>
        </w:tc>
      </w:tr>
      <w:tr>
        <w:trPr>
          <w:trHeight w:val="3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Кәсіпкерлікті  мемлекеттік қолдаудың қолданыстағы бағдарламалары шеңберінде жастардың бизнес жобалары үшін қаржыландыруға қолжетімділікті қамтамасыз ету</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ДІАҚМ-ге ақпарат</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"Даму" кәсіпкерлікті дамыту қоры (келісім бойынша), "Атамекен" ҰКП (келісім бойынша),</w:t>
            </w:r>
            <w:r>
              <w:br/>
            </w:r>
            <w:r>
              <w:rPr>
                <w:rFonts w:ascii="Times New Roman"/>
                <w:b w:val="false"/>
                <w:i w:val="false"/>
                <w:color w:val="000000"/>
                <w:sz w:val="20"/>
              </w:rPr>
              <w:t>
ҮЕҰ (келісім бойынша)</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w:t>
            </w:r>
            <w:r>
              <w:br/>
            </w:r>
            <w:r>
              <w:rPr>
                <w:rFonts w:ascii="Times New Roman"/>
                <w:b w:val="false"/>
                <w:i w:val="false"/>
                <w:color w:val="000000"/>
                <w:sz w:val="20"/>
              </w:rPr>
              <w:t>
маусым</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мен энергия тиімділігін арттыру жөніндегі бағдарламаларға және жастар корпусын дамытуға арналған бір донордың Траст қорының әкімшісі ретінде әрекет ететін Халықаралық Қайта Құру және Даму Банкі арасындағы грант туралы (Жастар корпусын дамыту жобасы) келісімді іске асыру</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Дүниежүзілік банкке есеп</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 2017 жылдардағы желтоқсан</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Дүниежүзілік банк гранты шеңберінде</w:t>
            </w:r>
            <w:r>
              <w:br/>
            </w:r>
            <w:r>
              <w:rPr>
                <w:rFonts w:ascii="Times New Roman"/>
                <w:b w:val="false"/>
                <w:i w:val="false"/>
                <w:color w:val="000000"/>
                <w:sz w:val="20"/>
              </w:rPr>
              <w:t>
 </w:t>
            </w:r>
          </w:p>
        </w:tc>
      </w:tr>
      <w:tr>
        <w:trPr>
          <w:trHeight w:val="3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тәжірибені ескере отырып, жас мамандарға арналған тәлімгерлік институтын қалыптастыру бойынша әдістемелік ұсынымдар әзірлеу жөнінде ұсыныстар енгізу</w:t>
            </w: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ұсыныстар</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ДСӘДМ, БҒМ, КФ (келісім бойынша), "Атамекен" ҰКП (келісім бойынша), "Кәсіпқор" холдингі (келісім бойынша), "Жастар" ҒЗО (келісім бойынша)</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w:t>
            </w:r>
            <w:r>
              <w:br/>
            </w:r>
            <w:r>
              <w:rPr>
                <w:rFonts w:ascii="Times New Roman"/>
                <w:b w:val="false"/>
                <w:i w:val="false"/>
                <w:color w:val="000000"/>
                <w:sz w:val="20"/>
              </w:rPr>
              <w:t>
сәуір</w:t>
            </w: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және Еңбекмині ақпараттық жүйелері арасында ақпаратты беру арқылы ЖОО мен колледждер бітірушілерінің  жұмысқа орналасуына мониторинг жүргізу</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сайынғы Ұлттық баяндамада білім беруді дамытудың жай-күйі туралы талдамалық ақпарат</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r>
              <w:br/>
            </w:r>
            <w:r>
              <w:rPr>
                <w:rFonts w:ascii="Times New Roman"/>
                <w:b w:val="false"/>
                <w:i w:val="false"/>
                <w:color w:val="000000"/>
                <w:sz w:val="20"/>
              </w:rPr>
              <w:t>
Еңбекмині</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желтоқсан</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p>
        </w:tc>
      </w:tr>
      <w:tr>
        <w:trPr>
          <w:trHeight w:val="3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ел" еңбек жасақтары мен студенттік құрылыс жасақтарын одан әрі дамыту бойынша ұсыныстар енгізу</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w:t>
            </w:r>
            <w:r>
              <w:br/>
            </w:r>
            <w:r>
              <w:rPr>
                <w:rFonts w:ascii="Times New Roman"/>
                <w:b w:val="false"/>
                <w:i w:val="false"/>
                <w:color w:val="000000"/>
                <w:sz w:val="20"/>
              </w:rPr>
              <w:t>
ұсыныстар</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ИДМ, АШМ, облыстардың,  Астана және Алматы қалаларының  әкімдіктері, "ЭКСПО - 2017" ҰК" АҚ (келісім бойынша),</w:t>
            </w:r>
            <w:r>
              <w:br/>
            </w:r>
            <w:r>
              <w:rPr>
                <w:rFonts w:ascii="Times New Roman"/>
                <w:b w:val="false"/>
                <w:i w:val="false"/>
                <w:color w:val="000000"/>
                <w:sz w:val="20"/>
              </w:rPr>
              <w:t>
"Жастар" ҒЗО (келісім бойынша)</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w:t>
            </w:r>
            <w:r>
              <w:br/>
            </w:r>
            <w:r>
              <w:rPr>
                <w:rFonts w:ascii="Times New Roman"/>
                <w:b w:val="false"/>
                <w:i w:val="false"/>
                <w:color w:val="000000"/>
                <w:sz w:val="20"/>
              </w:rPr>
              <w:t>
ақпан</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p>
        </w:tc>
      </w:tr>
      <w:tr>
        <w:trPr>
          <w:trHeight w:val="3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Мектептерде еңбек әулеті өкілдерімен және Еңбек күніне арналған "Мамандық үздігі" конкурстарының жеңімпаздарымен  кездесулер, сынып сағаттарын өткізу</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БҒМ-ге ақпарат</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Астана және Алматы қалаларының  әкімдіктері</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қыркүйек</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p>
        </w:tc>
      </w:tr>
      <w:tr>
        <w:trPr>
          <w:trHeight w:val="3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Ерте кәсіптік бағдарлау жұмыстарына, жастарды еңбек нарығының қажеттіліктері, ЖОО-ға және колледжге түсу мүмкіндіктері туралы, оның ішінде "Түлектер тақтасы" жобасы арқылы хабардар етуге бағытталған іс-шараларды іске асыру</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ДІАҚМ-ге ақпарат</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Астана және Алматы қалаларының әкімдіктері, БҒМ, Еңбекмині, ДСМ, МСМ, Қорғанысмині, ІІМ</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 2020 жылдар, шілде, желтоқсан</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бөлінген қаражат шегінде</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ел" жастар еңбек жасақтарының қызметін қамтамасыз ету</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ДІАҚМ-ге ақпарат</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Астана және Алматы қалаларының  әкімдіктері</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шілде, қазан</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бөлінген қаражат</w:t>
            </w:r>
            <w:r>
              <w:br/>
            </w:r>
            <w:r>
              <w:rPr>
                <w:rFonts w:ascii="Times New Roman"/>
                <w:b w:val="false"/>
                <w:i w:val="false"/>
                <w:color w:val="000000"/>
                <w:sz w:val="20"/>
              </w:rPr>
              <w:t>
шегінде</w:t>
            </w:r>
            <w:r>
              <w:br/>
            </w:r>
            <w:r>
              <w:rPr>
                <w:rFonts w:ascii="Times New Roman"/>
                <w:b w:val="false"/>
                <w:i w:val="false"/>
                <w:color w:val="000000"/>
                <w:sz w:val="20"/>
              </w:rPr>
              <w:t>
 </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r>
              <w:br/>
            </w:r>
            <w:r>
              <w:rPr>
                <w:rFonts w:ascii="Times New Roman"/>
                <w:b w:val="false"/>
                <w:i w:val="false"/>
                <w:color w:val="000000"/>
                <w:sz w:val="20"/>
              </w:rPr>
              <w:t>
РБ 005</w:t>
            </w:r>
            <w:r>
              <w:br/>
            </w:r>
            <w:r>
              <w:rPr>
                <w:rFonts w:ascii="Times New Roman"/>
                <w:b w:val="false"/>
                <w:i w:val="false"/>
                <w:color w:val="000000"/>
                <w:sz w:val="20"/>
              </w:rPr>
              <w:t>
"Жастар саясаты бойынша іс-шаралар өткізу", жыл сайын кемінде 12 мың сарбазды жұмысқа орналастыру үшін қаражат жалпы сипаттағы трансферт ретінде ЖАО-ға берілді</w:t>
            </w:r>
          </w:p>
        </w:tc>
      </w:tr>
      <w:tr>
        <w:trPr>
          <w:trHeight w:val="3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Жастарды әлеуметтік қолдау және жұмыспен қамту бойынша қоғамдық мониторингті жүзеге асыру</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Президенті жанындағы Жастар саясаты жөніндегі кеңес отырысында қарау</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ДІАҚМ, ҮЕҰ (келісім бойынша)</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 2018 жылдар, желтоқсан</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бөлінген қаражат</w:t>
            </w:r>
            <w:r>
              <w:br/>
            </w:r>
            <w:r>
              <w:rPr>
                <w:rFonts w:ascii="Times New Roman"/>
                <w:b w:val="false"/>
                <w:i w:val="false"/>
                <w:color w:val="000000"/>
                <w:sz w:val="20"/>
              </w:rPr>
              <w:t>
шегінде</w:t>
            </w:r>
            <w:r>
              <w:br/>
            </w:r>
            <w:r>
              <w:rPr>
                <w:rFonts w:ascii="Times New Roman"/>
                <w:b w:val="false"/>
                <w:i w:val="false"/>
                <w:color w:val="000000"/>
                <w:sz w:val="20"/>
              </w:rPr>
              <w:t>
 </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005</w:t>
            </w:r>
            <w:r>
              <w:br/>
            </w:r>
            <w:r>
              <w:rPr>
                <w:rFonts w:ascii="Times New Roman"/>
                <w:b w:val="false"/>
                <w:i w:val="false"/>
                <w:color w:val="000000"/>
                <w:sz w:val="20"/>
              </w:rPr>
              <w:t>
"Жастар саясаты бойынша</w:t>
            </w:r>
            <w:r>
              <w:br/>
            </w:r>
            <w:r>
              <w:rPr>
                <w:rFonts w:ascii="Times New Roman"/>
                <w:b w:val="false"/>
                <w:i w:val="false"/>
                <w:color w:val="000000"/>
                <w:sz w:val="20"/>
              </w:rPr>
              <w:t>
іс-шаралар өткізу"</w:t>
            </w:r>
          </w:p>
        </w:tc>
      </w:tr>
      <w:tr>
        <w:trPr>
          <w:trHeight w:val="3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педагогикалық жасақтарының қызметін қамтамасыз ету</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ДІАҚМ-ге ақпарат</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Астана және Алматы қалаларының  әкімдіктері</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шілде, қазан</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бөлінген қаражат</w:t>
            </w:r>
            <w:r>
              <w:br/>
            </w:r>
            <w:r>
              <w:rPr>
                <w:rFonts w:ascii="Times New Roman"/>
                <w:b w:val="false"/>
                <w:i w:val="false"/>
                <w:color w:val="000000"/>
                <w:sz w:val="20"/>
              </w:rPr>
              <w:t>
шегінде</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Өмірлік қиын жағдайға тап болған жастардың жұмыспен қамтылуын және жұмысқа орналасуын қамтамасыз етуге бағытталған іс-шараларды іске асыру</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ДІАҚМ-ге ақпарат</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Астана және Алматы қалаларының  әкімдіктері, Еңбекмині, ҮЕҰ (келісім бойынша)</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шілде, желтоқсан</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бөлінген қаражат</w:t>
            </w:r>
            <w:r>
              <w:br/>
            </w:r>
            <w:r>
              <w:rPr>
                <w:rFonts w:ascii="Times New Roman"/>
                <w:b w:val="false"/>
                <w:i w:val="false"/>
                <w:color w:val="000000"/>
                <w:sz w:val="20"/>
              </w:rPr>
              <w:t>
шегінде</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Жастарға арналған қолжетімді тұрғын үй жүйесін дамыту</w:t>
            </w:r>
          </w:p>
        </w:tc>
      </w:tr>
      <w:tr>
        <w:trPr>
          <w:trHeight w:val="3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Жастарды тұрғын үймен қамтамасыз етудің қолданыстағы мемлекеттік тетіктері туралы ақпараттық жұмыс жоспарын әзірлеу</w:t>
            </w: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жұмыс жоспарын бекіту</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ИДМ,</w:t>
            </w:r>
            <w:r>
              <w:br/>
            </w:r>
            <w:r>
              <w:rPr>
                <w:rFonts w:ascii="Times New Roman"/>
                <w:b w:val="false"/>
                <w:i w:val="false"/>
                <w:color w:val="000000"/>
                <w:sz w:val="20"/>
              </w:rPr>
              <w:t>
БҒМ, облыстардың,  Астана және Алматы қалаларының  әкімдіктері,</w:t>
            </w:r>
            <w:r>
              <w:br/>
            </w:r>
            <w:r>
              <w:rPr>
                <w:rFonts w:ascii="Times New Roman"/>
                <w:b w:val="false"/>
                <w:i w:val="false"/>
                <w:color w:val="000000"/>
                <w:sz w:val="20"/>
              </w:rPr>
              <w:t>
ҚТҚЖБ</w:t>
            </w:r>
            <w:r>
              <w:br/>
            </w:r>
            <w:r>
              <w:rPr>
                <w:rFonts w:ascii="Times New Roman"/>
                <w:b w:val="false"/>
                <w:i w:val="false"/>
                <w:color w:val="000000"/>
                <w:sz w:val="20"/>
              </w:rPr>
              <w:t>
(келісім бойынша)</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w:t>
            </w:r>
            <w:r>
              <w:br/>
            </w:r>
            <w:r>
              <w:rPr>
                <w:rFonts w:ascii="Times New Roman"/>
                <w:b w:val="false"/>
                <w:i w:val="false"/>
                <w:color w:val="000000"/>
                <w:sz w:val="20"/>
              </w:rPr>
              <w:t>
наурыз</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Колледждер мен ЖОО студенттерінің жатақханаларда орындармен қамтамасыз етілуіне мониторинг жүргізу</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ДІАҚМ-ге</w:t>
            </w:r>
            <w:r>
              <w:br/>
            </w:r>
            <w:r>
              <w:rPr>
                <w:rFonts w:ascii="Times New Roman"/>
                <w:b w:val="false"/>
                <w:i w:val="false"/>
                <w:color w:val="000000"/>
                <w:sz w:val="20"/>
              </w:rPr>
              <w:t>
ақпарат</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облыстардың,  Астана және Алматы қалаларының  әкімдіктері</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r>
              <w:br/>
            </w:r>
            <w:r>
              <w:rPr>
                <w:rFonts w:ascii="Times New Roman"/>
                <w:b w:val="false"/>
                <w:i w:val="false"/>
                <w:color w:val="000000"/>
                <w:sz w:val="20"/>
              </w:rPr>
              <w:t>
желтоқсан</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бағдарламалар шеңберінде жас отбасылардың тұрғын үймен қамтамасыз етілуіне мониторинг жүргізу</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ДІАҚМ-ге</w:t>
            </w:r>
            <w:r>
              <w:br/>
            </w:r>
            <w:r>
              <w:rPr>
                <w:rFonts w:ascii="Times New Roman"/>
                <w:b w:val="false"/>
                <w:i w:val="false"/>
                <w:color w:val="000000"/>
                <w:sz w:val="20"/>
              </w:rPr>
              <w:t>
ақпарат</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облыстардың,  Астана және Алматы қалаларының  әкімдіктері</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шілде, желтоқсан</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және Атырау облыстарының "Жас Отау" жобасын іске асыру бойынша оңтайлы тәжірибесін зерделеу</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ДІАҚМ-ге</w:t>
            </w:r>
            <w:r>
              <w:br/>
            </w:r>
            <w:r>
              <w:rPr>
                <w:rFonts w:ascii="Times New Roman"/>
                <w:b w:val="false"/>
                <w:i w:val="false"/>
                <w:color w:val="000000"/>
                <w:sz w:val="20"/>
              </w:rPr>
              <w:t>
ақпарат</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Астана және Алматы қалаларының  әкімдіктері</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w:t>
            </w:r>
            <w:r>
              <w:br/>
            </w:r>
            <w:r>
              <w:rPr>
                <w:rFonts w:ascii="Times New Roman"/>
                <w:b w:val="false"/>
                <w:i w:val="false"/>
                <w:color w:val="000000"/>
                <w:sz w:val="20"/>
              </w:rPr>
              <w:t>
наурыз</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Саламатты өмір салтын қалыптастыру</w:t>
            </w:r>
          </w:p>
        </w:tc>
      </w:tr>
      <w:tr>
        <w:trPr>
          <w:trHeight w:val="3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ұйымдарындағы спорт залдарын кезең-кезеңмен жаңғырту, спорттық құрал-жабдықтармен, оның ішінде мемлекеттік-жекешелік әріптестік шеңберінде жарақтандыру жөніндегі тетіктерді әзірлеу</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w:t>
            </w:r>
            <w:r>
              <w:br/>
            </w:r>
            <w:r>
              <w:rPr>
                <w:rFonts w:ascii="Times New Roman"/>
                <w:b w:val="false"/>
                <w:i w:val="false"/>
                <w:color w:val="000000"/>
                <w:sz w:val="20"/>
              </w:rPr>
              <w:t>
ұсыныстар</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r>
              <w:br/>
            </w:r>
            <w:r>
              <w:rPr>
                <w:rFonts w:ascii="Times New Roman"/>
                <w:b w:val="false"/>
                <w:i w:val="false"/>
                <w:color w:val="000000"/>
                <w:sz w:val="20"/>
              </w:rPr>
              <w:t>
облыстардың,  Астана және Алматы қалаларының  әкімдіктері</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наурыз</w:t>
            </w: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орталықтарында және шағын қалаларда жастарға арналған мәдени - демалыс орталықтары желілерін, оның ішінде  мемлекеттік-жекешелік әріптестік тетігін белсенді тарту арқылы дамыту</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ДІАҚМ-ге</w:t>
            </w:r>
            <w:r>
              <w:br/>
            </w:r>
            <w:r>
              <w:rPr>
                <w:rFonts w:ascii="Times New Roman"/>
                <w:b w:val="false"/>
                <w:i w:val="false"/>
                <w:color w:val="000000"/>
                <w:sz w:val="20"/>
              </w:rPr>
              <w:t>
ақпарат</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Астана және Алматы қалаларының  әкімдіктері</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шілде, желтоқсан</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бөлінген</w:t>
            </w:r>
            <w:r>
              <w:br/>
            </w:r>
            <w:r>
              <w:rPr>
                <w:rFonts w:ascii="Times New Roman"/>
                <w:b w:val="false"/>
                <w:i w:val="false"/>
                <w:color w:val="000000"/>
                <w:sz w:val="20"/>
              </w:rPr>
              <w:t>
қаражат</w:t>
            </w:r>
            <w:r>
              <w:br/>
            </w:r>
            <w:r>
              <w:rPr>
                <w:rFonts w:ascii="Times New Roman"/>
                <w:b w:val="false"/>
                <w:i w:val="false"/>
                <w:color w:val="000000"/>
                <w:sz w:val="20"/>
              </w:rPr>
              <w:t>
шегінде</w:t>
            </w:r>
            <w:r>
              <w:br/>
            </w:r>
            <w:r>
              <w:rPr>
                <w:rFonts w:ascii="Times New Roman"/>
                <w:b w:val="false"/>
                <w:i w:val="false"/>
                <w:color w:val="000000"/>
                <w:sz w:val="20"/>
              </w:rPr>
              <w:t>
 </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демеушілік қаражатты тарту арқылы</w:t>
            </w:r>
          </w:p>
        </w:tc>
      </w:tr>
      <w:tr>
        <w:trPr>
          <w:trHeight w:val="3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спорттық студенттік турнирлер мен  жарыстар өткізу</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ДІАҚМ-ге ақпарат</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облыстардың,  Астана және Алматы қалаларының  әкімдіктері,</w:t>
            </w:r>
            <w:r>
              <w:br/>
            </w:r>
            <w:r>
              <w:rPr>
                <w:rFonts w:ascii="Times New Roman"/>
                <w:b w:val="false"/>
                <w:i w:val="false"/>
                <w:color w:val="000000"/>
                <w:sz w:val="20"/>
              </w:rPr>
              <w:t>
МСМ</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r>
              <w:br/>
            </w:r>
            <w:r>
              <w:rPr>
                <w:rFonts w:ascii="Times New Roman"/>
                <w:b w:val="false"/>
                <w:i w:val="false"/>
                <w:color w:val="000000"/>
                <w:sz w:val="20"/>
              </w:rPr>
              <w:t>
желтоқсан</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бөлінген</w:t>
            </w:r>
            <w:r>
              <w:br/>
            </w:r>
            <w:r>
              <w:rPr>
                <w:rFonts w:ascii="Times New Roman"/>
                <w:b w:val="false"/>
                <w:i w:val="false"/>
                <w:color w:val="000000"/>
                <w:sz w:val="20"/>
              </w:rPr>
              <w:t>
қаражат</w:t>
            </w:r>
            <w:r>
              <w:br/>
            </w:r>
            <w:r>
              <w:rPr>
                <w:rFonts w:ascii="Times New Roman"/>
                <w:b w:val="false"/>
                <w:i w:val="false"/>
                <w:color w:val="000000"/>
                <w:sz w:val="20"/>
              </w:rPr>
              <w:t>
шегінде</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204</w:t>
            </w:r>
            <w:r>
              <w:br/>
            </w:r>
            <w:r>
              <w:rPr>
                <w:rFonts w:ascii="Times New Roman"/>
                <w:b w:val="false"/>
                <w:i w:val="false"/>
                <w:color w:val="000000"/>
                <w:sz w:val="20"/>
              </w:rPr>
              <w:t>
"Жоғары және жоғары оқу орнынан кейінгі білімі бар кадрлармен қамтамасыз ету", ЖБ</w:t>
            </w:r>
          </w:p>
        </w:tc>
      </w:tr>
      <w:tr>
        <w:trPr>
          <w:trHeight w:val="3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студенттік құрамасының  бүкіләлемдік қысқы және жазғы универсиадаларға қатысуын қамтамасыз ету</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МСМ-ге ақпарат</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r>
              <w:br/>
            </w:r>
            <w:r>
              <w:rPr>
                <w:rFonts w:ascii="Times New Roman"/>
                <w:b w:val="false"/>
                <w:i w:val="false"/>
                <w:color w:val="000000"/>
                <w:sz w:val="20"/>
              </w:rPr>
              <w:t>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2019 жылдар, желтоқсан</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бөлінген</w:t>
            </w:r>
            <w:r>
              <w:br/>
            </w:r>
            <w:r>
              <w:rPr>
                <w:rFonts w:ascii="Times New Roman"/>
                <w:b w:val="false"/>
                <w:i w:val="false"/>
                <w:color w:val="000000"/>
                <w:sz w:val="20"/>
              </w:rPr>
              <w:t>
қаражат</w:t>
            </w:r>
            <w:r>
              <w:br/>
            </w:r>
            <w:r>
              <w:rPr>
                <w:rFonts w:ascii="Times New Roman"/>
                <w:b w:val="false"/>
                <w:i w:val="false"/>
                <w:color w:val="000000"/>
                <w:sz w:val="20"/>
              </w:rPr>
              <w:t>
шегінде</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204</w:t>
            </w:r>
            <w:r>
              <w:br/>
            </w:r>
            <w:r>
              <w:rPr>
                <w:rFonts w:ascii="Times New Roman"/>
                <w:b w:val="false"/>
                <w:i w:val="false"/>
                <w:color w:val="000000"/>
                <w:sz w:val="20"/>
              </w:rPr>
              <w:t>
"Жоғары және жоғары оқу орнынан кейінгі білімі бар кадрлармен қамтамасыз ету"</w:t>
            </w:r>
          </w:p>
        </w:tc>
      </w:tr>
      <w:tr>
        <w:trPr>
          <w:trHeight w:val="3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Бұқаралық спорт түрлері бойынша мектеп және студенттер лигаларын дамыту жөніндегі                               іс-шараларды іске асыру</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ДІАҚМ-ге ақпарат</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Астана және Алматы қалаларының  әкімдіктері,</w:t>
            </w:r>
            <w:r>
              <w:br/>
            </w:r>
            <w:r>
              <w:rPr>
                <w:rFonts w:ascii="Times New Roman"/>
                <w:b w:val="false"/>
                <w:i w:val="false"/>
                <w:color w:val="000000"/>
                <w:sz w:val="20"/>
              </w:rPr>
              <w:t>
БҒМ, ЖОО-лар</w:t>
            </w:r>
            <w:r>
              <w:br/>
            </w:r>
            <w:r>
              <w:rPr>
                <w:rFonts w:ascii="Times New Roman"/>
                <w:b w:val="false"/>
                <w:i w:val="false"/>
                <w:color w:val="000000"/>
                <w:sz w:val="20"/>
              </w:rPr>
              <w:t>
(келісім бойынша),</w:t>
            </w:r>
            <w:r>
              <w:br/>
            </w:r>
            <w:r>
              <w:rPr>
                <w:rFonts w:ascii="Times New Roman"/>
                <w:b w:val="false"/>
                <w:i w:val="false"/>
                <w:color w:val="000000"/>
                <w:sz w:val="20"/>
              </w:rPr>
              <w:t>
МСМ, ДСМ</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r>
              <w:br/>
            </w:r>
            <w:r>
              <w:rPr>
                <w:rFonts w:ascii="Times New Roman"/>
                <w:b w:val="false"/>
                <w:i w:val="false"/>
                <w:color w:val="000000"/>
                <w:sz w:val="20"/>
              </w:rPr>
              <w:t>
желтоқсан</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бөлінген қаражат</w:t>
            </w:r>
            <w:r>
              <w:br/>
            </w:r>
            <w:r>
              <w:rPr>
                <w:rFonts w:ascii="Times New Roman"/>
                <w:b w:val="false"/>
                <w:i w:val="false"/>
                <w:color w:val="000000"/>
                <w:sz w:val="20"/>
              </w:rPr>
              <w:t>
шегінде</w:t>
            </w:r>
            <w:r>
              <w:br/>
            </w:r>
            <w:r>
              <w:rPr>
                <w:rFonts w:ascii="Times New Roman"/>
                <w:b w:val="false"/>
                <w:i w:val="false"/>
                <w:color w:val="000000"/>
                <w:sz w:val="20"/>
              </w:rPr>
              <w:t>
және демеушілік қаражат есебінен</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аула алаңдары базасында балалар мен жастар арасында спорттық іс-шаралар өткізу</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ДІАҚМ-ге ақпарат</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Астана және Алматы қалаларының  әкімдіктері, БҒМ, МСМ</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r>
              <w:br/>
            </w:r>
            <w:r>
              <w:rPr>
                <w:rFonts w:ascii="Times New Roman"/>
                <w:b w:val="false"/>
                <w:i w:val="false"/>
                <w:color w:val="000000"/>
                <w:sz w:val="20"/>
              </w:rPr>
              <w:t>
желтоқсан</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бөлінген қаражат</w:t>
            </w:r>
            <w:r>
              <w:br/>
            </w:r>
            <w:r>
              <w:rPr>
                <w:rFonts w:ascii="Times New Roman"/>
                <w:b w:val="false"/>
                <w:i w:val="false"/>
                <w:color w:val="000000"/>
                <w:sz w:val="20"/>
              </w:rPr>
              <w:t>
шегінде</w:t>
            </w:r>
            <w:r>
              <w:br/>
            </w:r>
            <w:r>
              <w:rPr>
                <w:rFonts w:ascii="Times New Roman"/>
                <w:b w:val="false"/>
                <w:i w:val="false"/>
                <w:color w:val="000000"/>
                <w:sz w:val="20"/>
              </w:rPr>
              <w:t>
 </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Жастардың денсаулық орталықтарының қызметіне талдау жүргізу</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сайынғы "Қазақстан жастары" ұлттық баяндамасына талдамалық ақпарат</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облыстардың,  Астана және Алматы қалаларының  әкімдіктері,</w:t>
            </w:r>
            <w:r>
              <w:br/>
            </w:r>
            <w:r>
              <w:rPr>
                <w:rFonts w:ascii="Times New Roman"/>
                <w:b w:val="false"/>
                <w:i w:val="false"/>
                <w:color w:val="000000"/>
                <w:sz w:val="20"/>
              </w:rPr>
              <w:t>
"Жастар" ҒЗО (келісім бойынша)</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желтоқсан</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ресурстық орталықтары мен жастар денсаулық орталықтары арасындағы өзара                    іс-қимылды қамтамасыз ету жөніндегі бірлескен жоспарды әзірлеу</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жоспарды бекіту</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ДСӘДМ,</w:t>
            </w:r>
            <w:r>
              <w:br/>
            </w:r>
            <w:r>
              <w:rPr>
                <w:rFonts w:ascii="Times New Roman"/>
                <w:b w:val="false"/>
                <w:i w:val="false"/>
                <w:color w:val="000000"/>
                <w:sz w:val="20"/>
              </w:rPr>
              <w:t>
облыстардың,  Астана және Алматы қалаларының  әкімдіктері, "Жастар" ҒЗО (келісім бойынша)</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наурыз</w:t>
            </w: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w:t>
            </w:r>
          </w:p>
        </w:tc>
      </w:tr>
      <w:tr>
        <w:trPr>
          <w:trHeight w:val="3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ЖОО және колледждерде жастар денсаулық орталықтарын ашу мүмкіндігін қарау</w:t>
            </w: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ДІАҚМ-ге ақпарат</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Астана және Алматы қалаларының  әкімдіктері, БҒМ, ДСМ, Қорғанысмині, МСМ, ІІД</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w:t>
            </w:r>
            <w:r>
              <w:br/>
            </w:r>
            <w:r>
              <w:rPr>
                <w:rFonts w:ascii="Times New Roman"/>
                <w:b w:val="false"/>
                <w:i w:val="false"/>
                <w:color w:val="000000"/>
                <w:sz w:val="20"/>
              </w:rPr>
              <w:t>
қазан</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Жастардың құқықтық мәдениетін арттыру</w:t>
            </w:r>
          </w:p>
        </w:tc>
      </w:tr>
      <w:tr>
        <w:trPr>
          <w:trHeight w:val="3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ұйымдарымен бірлесіп, жастардың құқықтық мәдениетін арттыруға бағытталған іс-шаралар өткізу</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ДІАҚМ-ге ақпарат</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Астана және Алматы қалаларының  әкімдіктері, ІІМ</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r>
              <w:br/>
            </w:r>
            <w:r>
              <w:rPr>
                <w:rFonts w:ascii="Times New Roman"/>
                <w:b w:val="false"/>
                <w:i w:val="false"/>
                <w:color w:val="000000"/>
                <w:sz w:val="20"/>
              </w:rPr>
              <w:t>
желтоқсан</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Жастарда сыбайлас жемқорлыққа қарсы сана-сезімді қалыптастыру және дамыту, адал табыс табуды насихаттау</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ДІАҚМ-ге ақпарат</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Астана және Алматы қалаларының  әкімдіктері, МҚІСҚА</w:t>
            </w:r>
            <w:r>
              <w:br/>
            </w:r>
            <w:r>
              <w:rPr>
                <w:rFonts w:ascii="Times New Roman"/>
                <w:b w:val="false"/>
                <w:i w:val="false"/>
                <w:color w:val="000000"/>
                <w:sz w:val="20"/>
              </w:rPr>
              <w:t>
(келісім бойынша), "Атамекен" ҰКП (келісім бойынша),</w:t>
            </w:r>
            <w:r>
              <w:br/>
            </w:r>
            <w:r>
              <w:rPr>
                <w:rFonts w:ascii="Times New Roman"/>
                <w:b w:val="false"/>
                <w:i w:val="false"/>
                <w:color w:val="000000"/>
                <w:sz w:val="20"/>
              </w:rPr>
              <w:t>
РЖҰ</w:t>
            </w:r>
            <w:r>
              <w:br/>
            </w:r>
            <w:r>
              <w:rPr>
                <w:rFonts w:ascii="Times New Roman"/>
                <w:b w:val="false"/>
                <w:i w:val="false"/>
                <w:color w:val="000000"/>
                <w:sz w:val="20"/>
              </w:rPr>
              <w:t>
(келісім бойынша)</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r>
              <w:br/>
            </w:r>
            <w:r>
              <w:rPr>
                <w:rFonts w:ascii="Times New Roman"/>
                <w:b w:val="false"/>
                <w:i w:val="false"/>
                <w:color w:val="000000"/>
                <w:sz w:val="20"/>
              </w:rPr>
              <w:t>
желтоқсан</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Қылмыстық-атқару жүйесінің қызметкерлерімен өңірлік семинарлар өткізе отырып, қылмыстық жазасын өтеген жастар қатарындағы адамдарды оңалту және бейімдеу жөніндегі шараларды  жетілдіру</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ДІАҚМ-ге ақпарат</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Астана және Алматы қалаларының  әкімдіктері,</w:t>
            </w:r>
            <w:r>
              <w:br/>
            </w:r>
            <w:r>
              <w:rPr>
                <w:rFonts w:ascii="Times New Roman"/>
                <w:b w:val="false"/>
                <w:i w:val="false"/>
                <w:color w:val="000000"/>
                <w:sz w:val="20"/>
              </w:rPr>
              <w:t>
ІІМ, "Жастар" ҒЗО</w:t>
            </w:r>
            <w:r>
              <w:br/>
            </w:r>
            <w:r>
              <w:rPr>
                <w:rFonts w:ascii="Times New Roman"/>
                <w:b w:val="false"/>
                <w:i w:val="false"/>
                <w:color w:val="000000"/>
                <w:sz w:val="20"/>
              </w:rPr>
              <w:t>
(келісім бойынша)</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r>
              <w:br/>
            </w:r>
            <w:r>
              <w:rPr>
                <w:rFonts w:ascii="Times New Roman"/>
                <w:b w:val="false"/>
                <w:i w:val="false"/>
                <w:color w:val="000000"/>
                <w:sz w:val="20"/>
              </w:rPr>
              <w:t>
желтоқсан</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Қоғамдық сананы жаңғырту шеңберінде жастарды мәдени, азаматтық және рухани-адамгершілік құндылықтарға баулу</w:t>
            </w:r>
          </w:p>
        </w:tc>
      </w:tr>
      <w:tr>
        <w:trPr>
          <w:trHeight w:val="3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Ұрпақтар сабақтастығын қамтамасыз ету және Қазақстан халқының салт-дәстүрлерін танымал ету жөніндегі нысаналы іс-шараларды ұйымдастыру</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 өткізу</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ДІАҚМ, МСМ, БҒМ, облыстардың,  Астана және Алматы қалаларының  әкімдіктері, РЖҰ (келісім бойынша)</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желтоқсан</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бөлінген қаражат шегінде</w:t>
            </w:r>
            <w:r>
              <w:br/>
            </w:r>
            <w:r>
              <w:rPr>
                <w:rFonts w:ascii="Times New Roman"/>
                <w:b w:val="false"/>
                <w:i w:val="false"/>
                <w:color w:val="000000"/>
                <w:sz w:val="20"/>
              </w:rPr>
              <w:t>
 </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005</w:t>
            </w:r>
            <w:r>
              <w:br/>
            </w:r>
            <w:r>
              <w:rPr>
                <w:rFonts w:ascii="Times New Roman"/>
                <w:b w:val="false"/>
                <w:i w:val="false"/>
                <w:color w:val="000000"/>
                <w:sz w:val="20"/>
              </w:rPr>
              <w:t>
"Жастар саясаты бойынша</w:t>
            </w:r>
            <w:r>
              <w:br/>
            </w:r>
            <w:r>
              <w:rPr>
                <w:rFonts w:ascii="Times New Roman"/>
                <w:b w:val="false"/>
                <w:i w:val="false"/>
                <w:color w:val="000000"/>
                <w:sz w:val="20"/>
              </w:rPr>
              <w:t>
іс-шаралар өткізу",</w:t>
            </w:r>
            <w:r>
              <w:br/>
            </w:r>
            <w:r>
              <w:rPr>
                <w:rFonts w:ascii="Times New Roman"/>
                <w:b w:val="false"/>
                <w:i w:val="false"/>
                <w:color w:val="000000"/>
                <w:sz w:val="20"/>
              </w:rPr>
              <w:t>
ЖБ</w:t>
            </w:r>
          </w:p>
        </w:tc>
      </w:tr>
      <w:tr>
        <w:trPr>
          <w:trHeight w:val="3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отбасыларға консультациялық қызметтер көрсететін әлеуметтік қызметтер үшін әдістемелік ұсынымдар  әзірлеу</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ұсынымдарды бекіту</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ДСӘДМ, "Жастар" ҒЗО (келісім бойынша)</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w:t>
            </w:r>
            <w:r>
              <w:br/>
            </w:r>
            <w:r>
              <w:rPr>
                <w:rFonts w:ascii="Times New Roman"/>
                <w:b w:val="false"/>
                <w:i w:val="false"/>
                <w:color w:val="000000"/>
                <w:sz w:val="20"/>
              </w:rPr>
              <w:t>
маусым</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отбасыларға консультациялық қызметтер көрсететін әлеуметтік қызметтер жұмысына мониторинг жүргізу</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сайынғы "Қазақстан жастары" ұлттық баяндамасына талдамалық ақпарат</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ДІАҚМ, облыстардың,  Астана және Алматы қалаларының  әкімдіктері, "Жастар" ҒЗО (келісім бойынша)</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r>
              <w:br/>
            </w:r>
            <w:r>
              <w:rPr>
                <w:rFonts w:ascii="Times New Roman"/>
                <w:b w:val="false"/>
                <w:i w:val="false"/>
                <w:color w:val="000000"/>
                <w:sz w:val="20"/>
              </w:rPr>
              <w:t>
желтоқсан</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бөлінген қаражат шегінде</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005</w:t>
            </w:r>
            <w:r>
              <w:br/>
            </w:r>
            <w:r>
              <w:rPr>
                <w:rFonts w:ascii="Times New Roman"/>
                <w:b w:val="false"/>
                <w:i w:val="false"/>
                <w:color w:val="000000"/>
                <w:sz w:val="20"/>
              </w:rPr>
              <w:t>
"Жастар саясаты бойынша</w:t>
            </w:r>
            <w:r>
              <w:br/>
            </w:r>
            <w:r>
              <w:rPr>
                <w:rFonts w:ascii="Times New Roman"/>
                <w:b w:val="false"/>
                <w:i w:val="false"/>
                <w:color w:val="000000"/>
                <w:sz w:val="20"/>
              </w:rPr>
              <w:t>
іс-шаралар өткізу"</w:t>
            </w:r>
          </w:p>
        </w:tc>
      </w:tr>
      <w:tr>
        <w:trPr>
          <w:trHeight w:val="3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"Дарын" мемлекеттік жастар сыйлығын беру салтанатты рәсімін өткізу</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сыйлық беру</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ДІАҚМ</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желтоқсан</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бөлінген қаражат шегінде</w:t>
            </w:r>
            <w:r>
              <w:br/>
            </w:r>
            <w:r>
              <w:rPr>
                <w:rFonts w:ascii="Times New Roman"/>
                <w:b w:val="false"/>
                <w:i w:val="false"/>
                <w:color w:val="000000"/>
                <w:sz w:val="20"/>
              </w:rPr>
              <w:t>
 </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005</w:t>
            </w:r>
            <w:r>
              <w:br/>
            </w:r>
            <w:r>
              <w:rPr>
                <w:rFonts w:ascii="Times New Roman"/>
                <w:b w:val="false"/>
                <w:i w:val="false"/>
                <w:color w:val="000000"/>
                <w:sz w:val="20"/>
              </w:rPr>
              <w:t>
"Жастар саясаты бойынша</w:t>
            </w:r>
            <w:r>
              <w:br/>
            </w:r>
            <w:r>
              <w:rPr>
                <w:rFonts w:ascii="Times New Roman"/>
                <w:b w:val="false"/>
                <w:i w:val="false"/>
                <w:color w:val="000000"/>
                <w:sz w:val="20"/>
              </w:rPr>
              <w:t>
іс-шаралар өткізу"</w:t>
            </w:r>
          </w:p>
        </w:tc>
      </w:tr>
      <w:tr>
        <w:trPr>
          <w:trHeight w:val="3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"Бәйтерек-fest" жастар шығармашылық фестивалін ұйымдастыру және өткізу</w:t>
            </w: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наградалар беру</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ДІАҚМ, облыстардың,  Астана және Алматы қалаларының  әкімдіктері</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бөлінген қаражат шегінде</w:t>
            </w:r>
            <w:r>
              <w:br/>
            </w:r>
            <w:r>
              <w:rPr>
                <w:rFonts w:ascii="Times New Roman"/>
                <w:b w:val="false"/>
                <w:i w:val="false"/>
                <w:color w:val="000000"/>
                <w:sz w:val="20"/>
              </w:rPr>
              <w:t>
 </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005</w:t>
            </w:r>
            <w:r>
              <w:br/>
            </w:r>
            <w:r>
              <w:rPr>
                <w:rFonts w:ascii="Times New Roman"/>
                <w:b w:val="false"/>
                <w:i w:val="false"/>
                <w:color w:val="000000"/>
                <w:sz w:val="20"/>
              </w:rPr>
              <w:t>
"Жастар саясаты бойынша</w:t>
            </w:r>
            <w:r>
              <w:br/>
            </w:r>
            <w:r>
              <w:rPr>
                <w:rFonts w:ascii="Times New Roman"/>
                <w:b w:val="false"/>
                <w:i w:val="false"/>
                <w:color w:val="000000"/>
                <w:sz w:val="20"/>
              </w:rPr>
              <w:t>
іс-шаралар өткізу",</w:t>
            </w:r>
            <w:r>
              <w:br/>
            </w:r>
            <w:r>
              <w:rPr>
                <w:rFonts w:ascii="Times New Roman"/>
                <w:b w:val="false"/>
                <w:i w:val="false"/>
                <w:color w:val="000000"/>
                <w:sz w:val="20"/>
              </w:rPr>
              <w:t>
ЖБ</w:t>
            </w:r>
          </w:p>
        </w:tc>
      </w:tr>
      <w:tr>
        <w:trPr>
          <w:trHeight w:val="3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мемлекеттік және жергілікті атқарушы органдар жанындағы  консультациялық-кеңесші органдардың құрамына жастар ұйымдарының өкілдерін енгізу</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БҒМ-ге ақпарат</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ДСӘДМ, ИДМ, МСМ, АШМ, Қорғанысмині, ІІМ, облыстардың,  Астана және Алматы қалаларының  әкімдіктері</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шілде</w:t>
            </w: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және жеке серіктестік тетіктері және гранттар арқылы жастар жобалары мен бастамаларына жүйелі қолдау көрсетуді қамтамасыз ету</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ДІАҚМ-ге ақпарат</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Астана және Алматы қалаларының  әкімдіктері</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r>
              <w:br/>
            </w:r>
            <w:r>
              <w:rPr>
                <w:rFonts w:ascii="Times New Roman"/>
                <w:b w:val="false"/>
                <w:i w:val="false"/>
                <w:color w:val="000000"/>
                <w:sz w:val="20"/>
              </w:rPr>
              <w:t>
желтоқсан</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p>
        </w:tc>
      </w:tr>
      <w:tr>
        <w:trPr>
          <w:trHeight w:val="3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Жастардың ұйымдастырушылық дағдыларын, көшбасшылық қасиетін дамытуға бағытталған іс-шараларды ұйымдастыру</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 өткізу</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ДІАҚМ, облыстардың,  Астана және Алматы қалаларының  әкімдіктері</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r>
              <w:br/>
            </w:r>
            <w:r>
              <w:rPr>
                <w:rFonts w:ascii="Times New Roman"/>
                <w:b w:val="false"/>
                <w:i w:val="false"/>
                <w:color w:val="000000"/>
                <w:sz w:val="20"/>
              </w:rPr>
              <w:t>
желтоқсан</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бөлінген қаражат шегінде</w:t>
            </w:r>
            <w:r>
              <w:br/>
            </w:r>
            <w:r>
              <w:rPr>
                <w:rFonts w:ascii="Times New Roman"/>
                <w:b w:val="false"/>
                <w:i w:val="false"/>
                <w:color w:val="000000"/>
                <w:sz w:val="20"/>
              </w:rPr>
              <w:t>
 </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005</w:t>
            </w:r>
            <w:r>
              <w:br/>
            </w:r>
            <w:r>
              <w:rPr>
                <w:rFonts w:ascii="Times New Roman"/>
                <w:b w:val="false"/>
                <w:i w:val="false"/>
                <w:color w:val="000000"/>
                <w:sz w:val="20"/>
              </w:rPr>
              <w:t>
"Жастар саясаты бойынша</w:t>
            </w:r>
            <w:r>
              <w:br/>
            </w:r>
            <w:r>
              <w:rPr>
                <w:rFonts w:ascii="Times New Roman"/>
                <w:b w:val="false"/>
                <w:i w:val="false"/>
                <w:color w:val="000000"/>
                <w:sz w:val="20"/>
              </w:rPr>
              <w:t>
іс-шаралар өткізу"</w:t>
            </w:r>
          </w:p>
        </w:tc>
      </w:tr>
      <w:tr>
        <w:trPr>
          <w:trHeight w:val="3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Жастарды әскери-патриоттық тәрбиелеу жөніндегі іс-шаралар кешенін өткізу</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 өткізу</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ДІАҚМ, Қорғанысмині, ІІМ, облыстардың,  Астана және Алматы қалаларының  әкімдіктері</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r>
              <w:br/>
            </w:r>
            <w:r>
              <w:rPr>
                <w:rFonts w:ascii="Times New Roman"/>
                <w:b w:val="false"/>
                <w:i w:val="false"/>
                <w:color w:val="000000"/>
                <w:sz w:val="20"/>
              </w:rPr>
              <w:t>
желтоқсан</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бөлінген қаражат шегінде</w:t>
            </w:r>
            <w:r>
              <w:br/>
            </w:r>
            <w:r>
              <w:rPr>
                <w:rFonts w:ascii="Times New Roman"/>
                <w:b w:val="false"/>
                <w:i w:val="false"/>
                <w:color w:val="000000"/>
                <w:sz w:val="20"/>
              </w:rPr>
              <w:t>
 </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005</w:t>
            </w:r>
            <w:r>
              <w:br/>
            </w:r>
            <w:r>
              <w:rPr>
                <w:rFonts w:ascii="Times New Roman"/>
                <w:b w:val="false"/>
                <w:i w:val="false"/>
                <w:color w:val="000000"/>
                <w:sz w:val="20"/>
              </w:rPr>
              <w:t>
"Жастар саясаты бойынша</w:t>
            </w:r>
            <w:r>
              <w:br/>
            </w:r>
            <w:r>
              <w:rPr>
                <w:rFonts w:ascii="Times New Roman"/>
                <w:b w:val="false"/>
                <w:i w:val="false"/>
                <w:color w:val="000000"/>
                <w:sz w:val="20"/>
              </w:rPr>
              <w:t>
іс-шаралар өткізу"</w:t>
            </w:r>
          </w:p>
        </w:tc>
      </w:tr>
      <w:tr>
        <w:trPr>
          <w:trHeight w:val="3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ұлан" республикалық әскери-патриоттық әндер  фестивалін өткізу</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фестиваль өткізу</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 БҒМ, ДІАҚМ, облыстардың,  Астана және Алматы қалаларының  әкімдіктері</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r>
              <w:br/>
            </w:r>
            <w:r>
              <w:rPr>
                <w:rFonts w:ascii="Times New Roman"/>
                <w:b w:val="false"/>
                <w:i w:val="false"/>
                <w:color w:val="000000"/>
                <w:sz w:val="20"/>
              </w:rPr>
              <w:t>
қазан</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бөлінген қаражат шегінде</w:t>
            </w:r>
            <w:r>
              <w:br/>
            </w:r>
            <w:r>
              <w:rPr>
                <w:rFonts w:ascii="Times New Roman"/>
                <w:b w:val="false"/>
                <w:i w:val="false"/>
                <w:color w:val="000000"/>
                <w:sz w:val="20"/>
              </w:rPr>
              <w:t>
 </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047</w:t>
            </w:r>
            <w:r>
              <w:br/>
            </w:r>
            <w:r>
              <w:rPr>
                <w:rFonts w:ascii="Times New Roman"/>
                <w:b w:val="false"/>
                <w:i w:val="false"/>
                <w:color w:val="000000"/>
                <w:sz w:val="20"/>
              </w:rPr>
              <w:t>
"Қазақстан Республикасы Қарулы Күштерінің жауынгерлік, жұмылдыру дайындығын қамтамасыз ету"</w:t>
            </w:r>
          </w:p>
        </w:tc>
      </w:tr>
      <w:tr>
        <w:trPr>
          <w:trHeight w:val="3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"Айбын" әскери-патриоттық жиынын өткізу</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әскери-патриоттық жиын өткізу</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 БҒМ,  облыстардың,  Астана және Алматы қалаларының  әкімдіктері</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w:t>
            </w:r>
            <w:r>
              <w:br/>
            </w:r>
            <w:r>
              <w:rPr>
                <w:rFonts w:ascii="Times New Roman"/>
                <w:b w:val="false"/>
                <w:i w:val="false"/>
                <w:color w:val="000000"/>
                <w:sz w:val="20"/>
              </w:rPr>
              <w:t>
маусым</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бөлінген қаражат шегінде</w:t>
            </w:r>
            <w:r>
              <w:br/>
            </w:r>
            <w:r>
              <w:rPr>
                <w:rFonts w:ascii="Times New Roman"/>
                <w:b w:val="false"/>
                <w:i w:val="false"/>
                <w:color w:val="000000"/>
                <w:sz w:val="20"/>
              </w:rPr>
              <w:t>
 </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047</w:t>
            </w:r>
            <w:r>
              <w:br/>
            </w:r>
            <w:r>
              <w:rPr>
                <w:rFonts w:ascii="Times New Roman"/>
                <w:b w:val="false"/>
                <w:i w:val="false"/>
                <w:color w:val="000000"/>
                <w:sz w:val="20"/>
              </w:rPr>
              <w:t>
"Қазақстан Республикасы Қарулы Күштерінің жауынгерлік, жұмылдыру дайындығын қамтамасыз ету"</w:t>
            </w:r>
          </w:p>
        </w:tc>
      </w:tr>
      <w:tr>
        <w:trPr>
          <w:trHeight w:val="3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Әскери-патриоттық клубтардың тәрбиеленушілеріне арналған жазғы әскери-патриоттық лагерлер өткізу</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ДІАҚМ-ге ақпарат</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Астана және Алматы қалаларының  әкімдіктері</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r>
              <w:br/>
            </w:r>
            <w:r>
              <w:rPr>
                <w:rFonts w:ascii="Times New Roman"/>
                <w:b w:val="false"/>
                <w:i w:val="false"/>
                <w:color w:val="000000"/>
                <w:sz w:val="20"/>
              </w:rPr>
              <w:t>
маусым-шілде</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бөлінген қаражат шегінде</w:t>
            </w:r>
            <w:r>
              <w:br/>
            </w:r>
            <w:r>
              <w:rPr>
                <w:rFonts w:ascii="Times New Roman"/>
                <w:b w:val="false"/>
                <w:i w:val="false"/>
                <w:color w:val="000000"/>
                <w:sz w:val="20"/>
              </w:rPr>
              <w:t>
 </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Аула клубтарының желісін кеңейту және қызметін жетілдіру жөнінде шаралар қабылдау</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ДІАҚМ-ге</w:t>
            </w:r>
            <w:r>
              <w:br/>
            </w:r>
            <w:r>
              <w:rPr>
                <w:rFonts w:ascii="Times New Roman"/>
                <w:b w:val="false"/>
                <w:i w:val="false"/>
                <w:color w:val="000000"/>
                <w:sz w:val="20"/>
              </w:rPr>
              <w:t>
ақпарат</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Астана және Алматы қалаларының  әкімдіктері</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r>
              <w:br/>
            </w:r>
            <w:r>
              <w:rPr>
                <w:rFonts w:ascii="Times New Roman"/>
                <w:b w:val="false"/>
                <w:i w:val="false"/>
                <w:color w:val="000000"/>
                <w:sz w:val="20"/>
              </w:rPr>
              <w:t>
желтоқсан</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бөлінген қаражат шегінде</w:t>
            </w:r>
            <w:r>
              <w:br/>
            </w:r>
            <w:r>
              <w:rPr>
                <w:rFonts w:ascii="Times New Roman"/>
                <w:b w:val="false"/>
                <w:i w:val="false"/>
                <w:color w:val="000000"/>
                <w:sz w:val="20"/>
              </w:rPr>
              <w:t>
 </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Ұлан" балалар -    жасөспірімдер қозғалысын дамыту жөнінде іс-шаралар өткізу</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 өткізу, ДІАҚМ-ге ақпарат</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Астана және Алматы қалаларының  әкімдіктері</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шілде, желтоқсан</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бөлінген қаражат шегінде</w:t>
            </w:r>
            <w:r>
              <w:br/>
            </w:r>
            <w:r>
              <w:rPr>
                <w:rFonts w:ascii="Times New Roman"/>
                <w:b w:val="false"/>
                <w:i w:val="false"/>
                <w:color w:val="000000"/>
                <w:sz w:val="20"/>
              </w:rPr>
              <w:t>
 </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Тұңғыш Президенті күнін және Тәуелсіздік күнін мерекелеу қарсаңында "Жас Ұлан" республикалық қозғалысының қатарына мектеп оқушыларын салтанатты түрде қабылдауды ұйымдастыру</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салтанатты  қабылдауды өткізу</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Астана және Алматы қалаларының    әкімдіктері</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r>
              <w:br/>
            </w:r>
            <w:r>
              <w:rPr>
                <w:rFonts w:ascii="Times New Roman"/>
                <w:b w:val="false"/>
                <w:i w:val="false"/>
                <w:color w:val="000000"/>
                <w:sz w:val="20"/>
              </w:rPr>
              <w:t>
1 желтоқсанға және</w:t>
            </w:r>
            <w:r>
              <w:br/>
            </w:r>
            <w:r>
              <w:rPr>
                <w:rFonts w:ascii="Times New Roman"/>
                <w:b w:val="false"/>
                <w:i w:val="false"/>
                <w:color w:val="000000"/>
                <w:sz w:val="20"/>
              </w:rPr>
              <w:t>
15 желтоқсанға</w:t>
            </w:r>
            <w:r>
              <w:br/>
            </w:r>
            <w:r>
              <w:rPr>
                <w:rFonts w:ascii="Times New Roman"/>
                <w:b w:val="false"/>
                <w:i w:val="false"/>
                <w:color w:val="000000"/>
                <w:sz w:val="20"/>
              </w:rPr>
              <w:t>
дейін</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және аудандық деңгейлерде жүйелі негізде әскери-патриоттық жиындар ұйымдастыру</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ДІАҚМ-ге ақпарат</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Астана және Алматы қалаларының  әкімдіктері</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шілде, желтоқсан</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бөлінген қаражат шегінде</w:t>
            </w:r>
            <w:r>
              <w:br/>
            </w:r>
            <w:r>
              <w:rPr>
                <w:rFonts w:ascii="Times New Roman"/>
                <w:b w:val="false"/>
                <w:i w:val="false"/>
                <w:color w:val="000000"/>
                <w:sz w:val="20"/>
              </w:rPr>
              <w:t>
 </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Жастардың өзін-өзі басқару органдарының қызметін дамыту жөнінде іс-шаралар ұйымдастыру</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r>
              <w:br/>
            </w:r>
            <w:r>
              <w:rPr>
                <w:rFonts w:ascii="Times New Roman"/>
                <w:b w:val="false"/>
                <w:i w:val="false"/>
                <w:color w:val="000000"/>
                <w:sz w:val="20"/>
              </w:rPr>
              <w:t>
өткізу,</w:t>
            </w:r>
            <w:r>
              <w:br/>
            </w:r>
            <w:r>
              <w:rPr>
                <w:rFonts w:ascii="Times New Roman"/>
                <w:b w:val="false"/>
                <w:i w:val="false"/>
                <w:color w:val="000000"/>
                <w:sz w:val="20"/>
              </w:rPr>
              <w:t>
ДІАҚМ-ге</w:t>
            </w:r>
            <w:r>
              <w:br/>
            </w:r>
            <w:r>
              <w:rPr>
                <w:rFonts w:ascii="Times New Roman"/>
                <w:b w:val="false"/>
                <w:i w:val="false"/>
                <w:color w:val="000000"/>
                <w:sz w:val="20"/>
              </w:rPr>
              <w:t>
ақпарат</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Астана және Алматы қалаларының  әкімдіктері</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r>
              <w:br/>
            </w:r>
            <w:r>
              <w:rPr>
                <w:rFonts w:ascii="Times New Roman"/>
                <w:b w:val="false"/>
                <w:i w:val="false"/>
                <w:color w:val="000000"/>
                <w:sz w:val="20"/>
              </w:rPr>
              <w:t>
қараша</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p>
        </w:tc>
      </w:tr>
      <w:tr>
        <w:trPr>
          <w:trHeight w:val="3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Жастардың волонтерлік қызметін дамыту жөнінде                  іс-шаралар ұйымдастыру</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 өткізу</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ДІАҚМ, БҒМ, облыстардың,  Астана және Алматы қалаларының  әкімдіктері</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 2020 жылдар, желтоқсан</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бөлінген қаражат шегінде</w:t>
            </w:r>
            <w:r>
              <w:br/>
            </w:r>
            <w:r>
              <w:rPr>
                <w:rFonts w:ascii="Times New Roman"/>
                <w:b w:val="false"/>
                <w:i w:val="false"/>
                <w:color w:val="000000"/>
                <w:sz w:val="20"/>
              </w:rPr>
              <w:t>
 </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003</w:t>
            </w:r>
            <w:r>
              <w:br/>
            </w:r>
            <w:r>
              <w:rPr>
                <w:rFonts w:ascii="Times New Roman"/>
                <w:b w:val="false"/>
                <w:i w:val="false"/>
                <w:color w:val="000000"/>
                <w:sz w:val="20"/>
              </w:rPr>
              <w:t>
"Азаматтық қоғам және мемлекет институттарының өзара қатынасын нығайтуды қамтамасыз ету", ЖБ</w:t>
            </w:r>
          </w:p>
        </w:tc>
      </w:tr>
      <w:tr>
        <w:trPr>
          <w:trHeight w:val="3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Табысты жас қазақстандықтардың, "Болашақ" бағдарламасы түлектерінің ауыл жастарымен кездесулерін өткізу</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ДІАҚМ-ге ақпарат</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Астана және Алматы қалаларының  әкімдіктері, "Болашақ" қауымдастығы (келісім бойынша)</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шілде, желтоқсан</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p>
        </w:tc>
      </w:tr>
      <w:tr>
        <w:trPr>
          <w:trHeight w:val="3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жастар форумдарын ұйымдастыру</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w:t>
            </w:r>
            <w:r>
              <w:br/>
            </w:r>
            <w:r>
              <w:rPr>
                <w:rFonts w:ascii="Times New Roman"/>
                <w:b w:val="false"/>
                <w:i w:val="false"/>
                <w:color w:val="000000"/>
                <w:sz w:val="20"/>
              </w:rPr>
              <w:t>
форумдар өткізу</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Астана және Алматы қалаларының  әкімдіктері</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2018, 2020 жылдар</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бөлінген</w:t>
            </w:r>
            <w:r>
              <w:br/>
            </w:r>
            <w:r>
              <w:rPr>
                <w:rFonts w:ascii="Times New Roman"/>
                <w:b w:val="false"/>
                <w:i w:val="false"/>
                <w:color w:val="000000"/>
                <w:sz w:val="20"/>
              </w:rPr>
              <w:t>
қаражат шегінде</w:t>
            </w:r>
            <w:r>
              <w:br/>
            </w:r>
            <w:r>
              <w:rPr>
                <w:rFonts w:ascii="Times New Roman"/>
                <w:b w:val="false"/>
                <w:i w:val="false"/>
                <w:color w:val="000000"/>
                <w:sz w:val="20"/>
              </w:rPr>
              <w:t>
 </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жастар форумын ұйымдастыру</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форум өткізу</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ДІАҚМ</w:t>
            </w:r>
            <w:r>
              <w:br/>
            </w:r>
            <w:r>
              <w:rPr>
                <w:rFonts w:ascii="Times New Roman"/>
                <w:b w:val="false"/>
                <w:i w:val="false"/>
                <w:color w:val="000000"/>
                <w:sz w:val="20"/>
              </w:rPr>
              <w:t>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2016, 2018, 2020</w:t>
            </w:r>
            <w:r>
              <w:br/>
            </w:r>
            <w:r>
              <w:rPr>
                <w:rFonts w:ascii="Times New Roman"/>
                <w:b w:val="false"/>
                <w:i w:val="false"/>
                <w:color w:val="000000"/>
                <w:sz w:val="20"/>
              </w:rPr>
              <w:t>
жылдар</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бөлінген</w:t>
            </w:r>
            <w:r>
              <w:br/>
            </w:r>
            <w:r>
              <w:rPr>
                <w:rFonts w:ascii="Times New Roman"/>
                <w:b w:val="false"/>
                <w:i w:val="false"/>
                <w:color w:val="000000"/>
                <w:sz w:val="20"/>
              </w:rPr>
              <w:t>
қаражат шегінде</w:t>
            </w:r>
            <w:r>
              <w:br/>
            </w:r>
            <w:r>
              <w:rPr>
                <w:rFonts w:ascii="Times New Roman"/>
                <w:b w:val="false"/>
                <w:i w:val="false"/>
                <w:color w:val="000000"/>
                <w:sz w:val="20"/>
              </w:rPr>
              <w:t>
 </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005</w:t>
            </w:r>
            <w:r>
              <w:br/>
            </w:r>
            <w:r>
              <w:rPr>
                <w:rFonts w:ascii="Times New Roman"/>
                <w:b w:val="false"/>
                <w:i w:val="false"/>
                <w:color w:val="000000"/>
                <w:sz w:val="20"/>
              </w:rPr>
              <w:t>
"Жастар саясаты бойынша</w:t>
            </w:r>
            <w:r>
              <w:br/>
            </w:r>
            <w:r>
              <w:rPr>
                <w:rFonts w:ascii="Times New Roman"/>
                <w:b w:val="false"/>
                <w:i w:val="false"/>
                <w:color w:val="000000"/>
                <w:sz w:val="20"/>
              </w:rPr>
              <w:t>
іс-шаралар өткізу"</w:t>
            </w:r>
          </w:p>
        </w:tc>
      </w:tr>
      <w:tr>
        <w:trPr>
          <w:trHeight w:val="3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Танымал шетелдік фильмдердің мемлекеттік тілдегі дубляжын жасау жөніндегі жұмысты жалғастыру</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МСМ-ге</w:t>
            </w:r>
            <w:r>
              <w:br/>
            </w:r>
            <w:r>
              <w:rPr>
                <w:rFonts w:ascii="Times New Roman"/>
                <w:b w:val="false"/>
                <w:i w:val="false"/>
                <w:color w:val="000000"/>
                <w:sz w:val="20"/>
              </w:rPr>
              <w:t>
ақпарат</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қауымдастығы</w:t>
            </w:r>
            <w:r>
              <w:br/>
            </w:r>
            <w:r>
              <w:rPr>
                <w:rFonts w:ascii="Times New Roman"/>
                <w:b w:val="false"/>
                <w:i w:val="false"/>
                <w:color w:val="000000"/>
                <w:sz w:val="20"/>
              </w:rPr>
              <w:t>
(келісім бойынша)</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r>
              <w:br/>
            </w:r>
            <w:r>
              <w:rPr>
                <w:rFonts w:ascii="Times New Roman"/>
                <w:b w:val="false"/>
                <w:i w:val="false"/>
                <w:color w:val="000000"/>
                <w:sz w:val="20"/>
              </w:rPr>
              <w:t>
желтоқсан</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демеушілік</w:t>
            </w:r>
            <w:r>
              <w:br/>
            </w:r>
            <w:r>
              <w:rPr>
                <w:rFonts w:ascii="Times New Roman"/>
                <w:b w:val="false"/>
                <w:i w:val="false"/>
                <w:color w:val="000000"/>
                <w:sz w:val="20"/>
              </w:rPr>
              <w:t>
қаражат есебінен</w:t>
            </w:r>
          </w:p>
        </w:tc>
      </w:tr>
      <w:tr>
        <w:trPr>
          <w:trHeight w:val="3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Жастарды этносаралық келісімді нығайтуға бағытталған жобаларды іске асыруға тарту</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ДІАҚМ-ге ақпарат</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 облыстардың,  Астана және Алматы қалаларының  әкімдіктері</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r>
              <w:br/>
            </w:r>
            <w:r>
              <w:rPr>
                <w:rFonts w:ascii="Times New Roman"/>
                <w:b w:val="false"/>
                <w:i w:val="false"/>
                <w:color w:val="000000"/>
                <w:sz w:val="20"/>
              </w:rPr>
              <w:t>
шілде,</w:t>
            </w:r>
            <w:r>
              <w:br/>
            </w:r>
            <w:r>
              <w:rPr>
                <w:rFonts w:ascii="Times New Roman"/>
                <w:b w:val="false"/>
                <w:i w:val="false"/>
                <w:color w:val="000000"/>
                <w:sz w:val="20"/>
              </w:rPr>
              <w:t>
желтоқсан</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Жастардың бойында білімге құштарлығын және кәсіпқойлықты қалыптастыруға бағытталған білім беру телебағдарламаларын шығаруды ұйымдастыру</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телебағдар-</w:t>
            </w:r>
            <w:r>
              <w:br/>
            </w:r>
            <w:r>
              <w:rPr>
                <w:rFonts w:ascii="Times New Roman"/>
                <w:b w:val="false"/>
                <w:i w:val="false"/>
                <w:color w:val="000000"/>
                <w:sz w:val="20"/>
              </w:rPr>
              <w:t>
ламаларын шығару</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 БҒМ, ДІАҚМ,</w:t>
            </w:r>
            <w:r>
              <w:br/>
            </w:r>
            <w:r>
              <w:rPr>
                <w:rFonts w:ascii="Times New Roman"/>
                <w:b w:val="false"/>
                <w:i w:val="false"/>
                <w:color w:val="000000"/>
                <w:sz w:val="20"/>
              </w:rPr>
              <w:t>
облыстардың,  Астана және Алматы қалаларының  әкімдіктері</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r>
              <w:br/>
            </w:r>
            <w:r>
              <w:rPr>
                <w:rFonts w:ascii="Times New Roman"/>
                <w:b w:val="false"/>
                <w:i w:val="false"/>
                <w:color w:val="000000"/>
                <w:sz w:val="20"/>
              </w:rPr>
              <w:t>
желтоқсан</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бөлінген  қаражат</w:t>
            </w:r>
            <w:r>
              <w:br/>
            </w:r>
            <w:r>
              <w:rPr>
                <w:rFonts w:ascii="Times New Roman"/>
                <w:b w:val="false"/>
                <w:i w:val="false"/>
                <w:color w:val="000000"/>
                <w:sz w:val="20"/>
              </w:rPr>
              <w:t>
шегінде</w:t>
            </w:r>
            <w:r>
              <w:br/>
            </w:r>
            <w:r>
              <w:rPr>
                <w:rFonts w:ascii="Times New Roman"/>
                <w:b w:val="false"/>
                <w:i w:val="false"/>
                <w:color w:val="000000"/>
                <w:sz w:val="20"/>
              </w:rPr>
              <w:t>
 </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087</w:t>
            </w:r>
            <w:r>
              <w:br/>
            </w:r>
            <w:r>
              <w:rPr>
                <w:rFonts w:ascii="Times New Roman"/>
                <w:b w:val="false"/>
                <w:i w:val="false"/>
                <w:color w:val="000000"/>
                <w:sz w:val="20"/>
              </w:rPr>
              <w:t>
"Мемлекеттік ақпараттық саясатты жүргізу", ЖБ</w:t>
            </w:r>
          </w:p>
        </w:tc>
      </w:tr>
      <w:tr>
        <w:trPr>
          <w:trHeight w:val="3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Ресурсты үнемдеу және жаңа экологиялық саясатты қалыптастыру идеяларын насихаттау бойынша жастар арасында іс-шаралар өткізу</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ДІАҚМ-ге ақпарат</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r>
              <w:br/>
            </w:r>
            <w:r>
              <w:rPr>
                <w:rFonts w:ascii="Times New Roman"/>
                <w:b w:val="false"/>
                <w:i w:val="false"/>
                <w:color w:val="000000"/>
                <w:sz w:val="20"/>
              </w:rPr>
              <w:t>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r>
              <w:br/>
            </w:r>
            <w:r>
              <w:rPr>
                <w:rFonts w:ascii="Times New Roman"/>
                <w:b w:val="false"/>
                <w:i w:val="false"/>
                <w:color w:val="000000"/>
                <w:sz w:val="20"/>
              </w:rPr>
              <w:t>
желтоқсан</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арасында этномәдени және экологиялық туризмді, оның ішінде жоғары                                   сынып оқушылары үшін  "Туған жерден - туған елге" атты Қазақстан Республикасының киелі жерлеріне туристік жорық ұйымдастыру арқылы насихаттау жөнінде іс-шаралар өткізу</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ДІАҚМ-ге ақпарат</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Алматы қалаларының және облыстардың  әкімдіктері, БҒМ, МСМ</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r>
              <w:br/>
            </w:r>
            <w:r>
              <w:rPr>
                <w:rFonts w:ascii="Times New Roman"/>
                <w:b w:val="false"/>
                <w:i w:val="false"/>
                <w:color w:val="000000"/>
                <w:sz w:val="20"/>
              </w:rPr>
              <w:t>
желтоқсан</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бөлінген қаражат шегінде</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сананы жаңғырту мақсатында "Рухани жаңғыру" тақырыбын гуманитарлық бағыттағы мамандықтар бойынша ЖОО компоненті шеңберінде енгізу</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ДІАҚМ-ге ақпарат</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ЖОО (келісім бойынша)</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r>
              <w:br/>
            </w:r>
            <w:r>
              <w:rPr>
                <w:rFonts w:ascii="Times New Roman"/>
                <w:b w:val="false"/>
                <w:i w:val="false"/>
                <w:color w:val="000000"/>
                <w:sz w:val="20"/>
              </w:rPr>
              <w:t>
қазан</w:t>
            </w:r>
            <w:r>
              <w:br/>
            </w:r>
            <w:r>
              <w:rPr>
                <w:rFonts w:ascii="Times New Roman"/>
                <w:b w:val="false"/>
                <w:i w:val="false"/>
                <w:color w:val="000000"/>
                <w:sz w:val="20"/>
              </w:rPr>
              <w:t>
 </w:t>
            </w: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жастар туризмін дамыту бойынша жобаны іске асыру</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r>
              <w:br/>
            </w:r>
            <w:r>
              <w:rPr>
                <w:rFonts w:ascii="Times New Roman"/>
                <w:b w:val="false"/>
                <w:i w:val="false"/>
                <w:color w:val="000000"/>
                <w:sz w:val="20"/>
              </w:rPr>
              <w:t>
өткізу</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ДІАҚМ, МСМ, облыстардың,  Астана және Алматы қалаларының    әкімдіктері</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шілде, желтоқсан</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бөлінген қаражат</w:t>
            </w:r>
            <w:r>
              <w:br/>
            </w:r>
            <w:r>
              <w:rPr>
                <w:rFonts w:ascii="Times New Roman"/>
                <w:b w:val="false"/>
                <w:i w:val="false"/>
                <w:color w:val="000000"/>
                <w:sz w:val="20"/>
              </w:rPr>
              <w:t>
шегінде</w:t>
            </w:r>
            <w:r>
              <w:br/>
            </w:r>
            <w:r>
              <w:rPr>
                <w:rFonts w:ascii="Times New Roman"/>
                <w:b w:val="false"/>
                <w:i w:val="false"/>
                <w:color w:val="000000"/>
                <w:sz w:val="20"/>
              </w:rPr>
              <w:t>
 </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005</w:t>
            </w:r>
            <w:r>
              <w:br/>
            </w:r>
            <w:r>
              <w:rPr>
                <w:rFonts w:ascii="Times New Roman"/>
                <w:b w:val="false"/>
                <w:i w:val="false"/>
                <w:color w:val="000000"/>
                <w:sz w:val="20"/>
              </w:rPr>
              <w:t>
"Жастар саясаты бойынша</w:t>
            </w:r>
            <w:r>
              <w:br/>
            </w:r>
            <w:r>
              <w:rPr>
                <w:rFonts w:ascii="Times New Roman"/>
                <w:b w:val="false"/>
                <w:i w:val="false"/>
                <w:color w:val="000000"/>
                <w:sz w:val="20"/>
              </w:rPr>
              <w:t>
іс-шаралар өткізу"</w:t>
            </w:r>
          </w:p>
        </w:tc>
      </w:tr>
      <w:tr>
        <w:trPr>
          <w:trHeight w:val="3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Жастарды әлеуметтендіру және дамыту бойынша жалпыұлттық жобаны әзірлеу және іске асыру</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w:t>
            </w:r>
            <w:r>
              <w:br/>
            </w:r>
            <w:r>
              <w:rPr>
                <w:rFonts w:ascii="Times New Roman"/>
                <w:b w:val="false"/>
                <w:i w:val="false"/>
                <w:color w:val="000000"/>
                <w:sz w:val="20"/>
              </w:rPr>
              <w:t>
жоба</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ДІАҚМ, ҮЕҰ (келісім бойынша), "Жастар" ҒЗО (келісім бойынша)</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 2020 жылдар</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бөлінген қаражат шегінде</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005</w:t>
            </w:r>
            <w:r>
              <w:br/>
            </w:r>
            <w:r>
              <w:rPr>
                <w:rFonts w:ascii="Times New Roman"/>
                <w:b w:val="false"/>
                <w:i w:val="false"/>
                <w:color w:val="000000"/>
                <w:sz w:val="20"/>
              </w:rPr>
              <w:t>
"Жастар саясаты бойынша</w:t>
            </w:r>
            <w:r>
              <w:br/>
            </w:r>
            <w:r>
              <w:rPr>
                <w:rFonts w:ascii="Times New Roman"/>
                <w:b w:val="false"/>
                <w:i w:val="false"/>
                <w:color w:val="000000"/>
                <w:sz w:val="20"/>
              </w:rPr>
              <w:t>
іс-шаралар өткізу"</w:t>
            </w:r>
          </w:p>
        </w:tc>
      </w:tr>
      <w:tr>
        <w:trPr>
          <w:trHeight w:val="3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жер" патриоттық шығармашылық</w:t>
            </w:r>
            <w:r>
              <w:br/>
            </w:r>
            <w:r>
              <w:rPr>
                <w:rFonts w:ascii="Times New Roman"/>
                <w:b w:val="false"/>
                <w:i w:val="false"/>
                <w:color w:val="000000"/>
                <w:sz w:val="20"/>
              </w:rPr>
              <w:t>
фестивалін өткізу</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жеңімпаздарды</w:t>
            </w:r>
            <w:r>
              <w:br/>
            </w:r>
            <w:r>
              <w:rPr>
                <w:rFonts w:ascii="Times New Roman"/>
                <w:b w:val="false"/>
                <w:i w:val="false"/>
                <w:color w:val="000000"/>
                <w:sz w:val="20"/>
              </w:rPr>
              <w:t>
марапаттау</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ДІАҚМ, МСМ, облыстардың,  Астана және Алматы қалаларының  әкімдіктері</w:t>
            </w:r>
            <w:r>
              <w:br/>
            </w:r>
            <w:r>
              <w:rPr>
                <w:rFonts w:ascii="Times New Roman"/>
                <w:b w:val="false"/>
                <w:i w:val="false"/>
                <w:color w:val="000000"/>
                <w:sz w:val="20"/>
              </w:rPr>
              <w:t>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 2020 жылдар</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бөлінген қаражат шегінде</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005</w:t>
            </w:r>
            <w:r>
              <w:br/>
            </w:r>
            <w:r>
              <w:rPr>
                <w:rFonts w:ascii="Times New Roman"/>
                <w:b w:val="false"/>
                <w:i w:val="false"/>
                <w:color w:val="000000"/>
                <w:sz w:val="20"/>
              </w:rPr>
              <w:t>
"Жастар саясаты бойынша</w:t>
            </w:r>
            <w:r>
              <w:br/>
            </w:r>
            <w:r>
              <w:rPr>
                <w:rFonts w:ascii="Times New Roman"/>
                <w:b w:val="false"/>
                <w:i w:val="false"/>
                <w:color w:val="000000"/>
                <w:sz w:val="20"/>
              </w:rPr>
              <w:t>
іс-шаралар өткізу"</w:t>
            </w:r>
          </w:p>
        </w:tc>
      </w:tr>
      <w:tr>
        <w:trPr>
          <w:trHeight w:val="3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Жастар арасында мемлекеттік тілді насихаттау бойынша </w:t>
            </w:r>
            <w:r>
              <w:br/>
            </w:r>
            <w:r>
              <w:rPr>
                <w:rFonts w:ascii="Times New Roman"/>
                <w:b w:val="false"/>
                <w:i w:val="false"/>
                <w:color w:val="000000"/>
                <w:sz w:val="20"/>
              </w:rPr>
              <w:t>
іс-шаралар өткізу</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r>
              <w:br/>
            </w:r>
            <w:r>
              <w:rPr>
                <w:rFonts w:ascii="Times New Roman"/>
                <w:b w:val="false"/>
                <w:i w:val="false"/>
                <w:color w:val="000000"/>
                <w:sz w:val="20"/>
              </w:rPr>
              <w:t>
өткізу</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ДІАҚМ, МСМ, облыстардың,  Астана және Алматы қалаларының  әкімдіктері</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желтоқсан</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бөлінген қаражат шегінде</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005</w:t>
            </w:r>
            <w:r>
              <w:br/>
            </w:r>
            <w:r>
              <w:rPr>
                <w:rFonts w:ascii="Times New Roman"/>
                <w:b w:val="false"/>
                <w:i w:val="false"/>
                <w:color w:val="000000"/>
                <w:sz w:val="20"/>
              </w:rPr>
              <w:t>
"Жастар саясаты бойынша</w:t>
            </w:r>
            <w:r>
              <w:br/>
            </w:r>
            <w:r>
              <w:rPr>
                <w:rFonts w:ascii="Times New Roman"/>
                <w:b w:val="false"/>
                <w:i w:val="false"/>
                <w:color w:val="000000"/>
                <w:sz w:val="20"/>
              </w:rPr>
              <w:t>
іс-шаралар өткізу", ЖБ</w:t>
            </w:r>
          </w:p>
        </w:tc>
      </w:tr>
      <w:tr>
        <w:trPr>
          <w:trHeight w:val="3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дебат</w:t>
            </w:r>
            <w:r>
              <w:br/>
            </w:r>
            <w:r>
              <w:rPr>
                <w:rFonts w:ascii="Times New Roman"/>
                <w:b w:val="false"/>
                <w:i w:val="false"/>
                <w:color w:val="000000"/>
                <w:sz w:val="20"/>
              </w:rPr>
              <w:t>
турнирлерін өткізу</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ДІАҚМ-ге ақпарат</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Астана және Алматы қалаларының    әкімдіктері</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желтоқсан</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бөлінген қаражат шегінде</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Отбасылық құндылықтарды насихаттау мақсатында "Отбасы сағаты" республикалық акциясын өткізу</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ДІАҚМ-ге ақпарат</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облыстардың,  Астана және Алматы қалаларының  әкімдіктері</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мамыр</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Ғылыми-зерттеу және әдістемелік қамтамасыз ету</w:t>
            </w:r>
          </w:p>
        </w:tc>
      </w:tr>
      <w:tr>
        <w:trPr>
          <w:trHeight w:val="3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Жастардың қажеттіліктері мен мүдделерін анықтауға бағытталған әлеуметтік және талдамалық зерттеулерді жүйелі негізде жүргізу</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зерттеулер нәтижелері</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ДІАҚМ, облыстардың,  Астана және Алматы қалаларының  әкімдіктері, "Жастар" ҒЗО (келісім бойынша)</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w:t>
            </w:r>
            <w:r>
              <w:br/>
            </w:r>
            <w:r>
              <w:rPr>
                <w:rFonts w:ascii="Times New Roman"/>
                <w:b w:val="false"/>
                <w:i w:val="false"/>
                <w:color w:val="000000"/>
                <w:sz w:val="20"/>
              </w:rPr>
              <w:t>
сайын</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бөлінген қаражат шегінде</w:t>
            </w:r>
            <w:r>
              <w:br/>
            </w:r>
            <w:r>
              <w:rPr>
                <w:rFonts w:ascii="Times New Roman"/>
                <w:b w:val="false"/>
                <w:i w:val="false"/>
                <w:color w:val="000000"/>
                <w:sz w:val="20"/>
              </w:rPr>
              <w:t>
(мемлекеттік тапсырма)</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005</w:t>
            </w:r>
            <w:r>
              <w:br/>
            </w:r>
            <w:r>
              <w:rPr>
                <w:rFonts w:ascii="Times New Roman"/>
                <w:b w:val="false"/>
                <w:i w:val="false"/>
                <w:color w:val="000000"/>
                <w:sz w:val="20"/>
              </w:rPr>
              <w:t>
"Жастар саясаты бойынша</w:t>
            </w:r>
            <w:r>
              <w:br/>
            </w:r>
            <w:r>
              <w:rPr>
                <w:rFonts w:ascii="Times New Roman"/>
                <w:b w:val="false"/>
                <w:i w:val="false"/>
                <w:color w:val="000000"/>
                <w:sz w:val="20"/>
              </w:rPr>
              <w:t>
іс-шаралар өткізу", ЖБ</w:t>
            </w:r>
          </w:p>
        </w:tc>
      </w:tr>
      <w:tr>
        <w:trPr>
          <w:trHeight w:val="3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сайынғы "Қазақстан жастары" ұлттық баяндамасын дайындау</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Ұлттық баяндама</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ДІАҚМ, облыстардың,  Астана және Алматы қалаларының  әкімдіктері, "Жастар" ҒЗО (келісім бойынша)</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r>
              <w:br/>
            </w:r>
            <w:r>
              <w:rPr>
                <w:rFonts w:ascii="Times New Roman"/>
                <w:b w:val="false"/>
                <w:i w:val="false"/>
                <w:color w:val="000000"/>
                <w:sz w:val="20"/>
              </w:rPr>
              <w:t>
20 желтоқсанға дейін</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бөлінген қаражат шегінде</w:t>
            </w:r>
            <w:r>
              <w:br/>
            </w:r>
            <w:r>
              <w:rPr>
                <w:rFonts w:ascii="Times New Roman"/>
                <w:b w:val="false"/>
                <w:i w:val="false"/>
                <w:color w:val="000000"/>
                <w:sz w:val="20"/>
              </w:rPr>
              <w:t>
(мемлекеттік тапсырма)</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005</w:t>
            </w:r>
            <w:r>
              <w:br/>
            </w:r>
            <w:r>
              <w:rPr>
                <w:rFonts w:ascii="Times New Roman"/>
                <w:b w:val="false"/>
                <w:i w:val="false"/>
                <w:color w:val="000000"/>
                <w:sz w:val="20"/>
              </w:rPr>
              <w:t>
"Жастар саясаты бойынша</w:t>
            </w:r>
            <w:r>
              <w:br/>
            </w:r>
            <w:r>
              <w:rPr>
                <w:rFonts w:ascii="Times New Roman"/>
                <w:b w:val="false"/>
                <w:i w:val="false"/>
                <w:color w:val="000000"/>
                <w:sz w:val="20"/>
              </w:rPr>
              <w:t>
іс-шаралар өткізу"</w:t>
            </w:r>
          </w:p>
        </w:tc>
      </w:tr>
      <w:tr>
        <w:trPr>
          <w:trHeight w:val="3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Жастардың дамуы үшін қолайлы өңірлер рейтингісін есептеу  әдістемесін әзірлеу</w:t>
            </w: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ұйымдарын дамыту жөніндегі үйлестіру кеңесінде есептеу әдістемесін қарау</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облыстардың,  Астана және Алматы қалаларының  әкімдіктері, "Жастар" ҒЗО (келісім бойынша)</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w:t>
            </w:r>
            <w:r>
              <w:br/>
            </w:r>
            <w:r>
              <w:rPr>
                <w:rFonts w:ascii="Times New Roman"/>
                <w:b w:val="false"/>
                <w:i w:val="false"/>
                <w:color w:val="000000"/>
                <w:sz w:val="20"/>
              </w:rPr>
              <w:t>
наурыз</w:t>
            </w: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Жастардың өзекті мәселелері бойынша статистикалық бюллетеньдер әзірлеу</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бюллетеньдер басып</w:t>
            </w:r>
            <w:r>
              <w:br/>
            </w:r>
            <w:r>
              <w:rPr>
                <w:rFonts w:ascii="Times New Roman"/>
                <w:b w:val="false"/>
                <w:i w:val="false"/>
                <w:color w:val="000000"/>
                <w:sz w:val="20"/>
              </w:rPr>
              <w:t>
шығару</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ДІАҚМ, ҰЭМ, "Жастар" ҒЗО (келісім бойынша)</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шілде, желтоқсан</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бөлінген қаражат шегінде</w:t>
            </w:r>
            <w:r>
              <w:br/>
            </w:r>
            <w:r>
              <w:rPr>
                <w:rFonts w:ascii="Times New Roman"/>
                <w:b w:val="false"/>
                <w:i w:val="false"/>
                <w:color w:val="000000"/>
                <w:sz w:val="20"/>
              </w:rPr>
              <w:t>
(мемлекеттік тапсырма)</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005</w:t>
            </w:r>
            <w:r>
              <w:br/>
            </w:r>
            <w:r>
              <w:rPr>
                <w:rFonts w:ascii="Times New Roman"/>
                <w:b w:val="false"/>
                <w:i w:val="false"/>
                <w:color w:val="000000"/>
                <w:sz w:val="20"/>
              </w:rPr>
              <w:t>
"Жастар саясаты бойынша</w:t>
            </w:r>
            <w:r>
              <w:br/>
            </w:r>
            <w:r>
              <w:rPr>
                <w:rFonts w:ascii="Times New Roman"/>
                <w:b w:val="false"/>
                <w:i w:val="false"/>
                <w:color w:val="000000"/>
                <w:sz w:val="20"/>
              </w:rPr>
              <w:t>
іс-шаралар өткізу"</w:t>
            </w:r>
          </w:p>
        </w:tc>
      </w:tr>
      <w:tr>
        <w:trPr>
          <w:trHeight w:val="3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Жастармен жұмыс  істейтін мамандар үшін оқыту семинар-тренингтері мен вебинарларын ұйымдастыру</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семинар-тренингтер мен вебинарлар өткізу</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ДІАҚМ, "Жастар" ҒЗО (келісім бойынша), Қазақстан Республикасы Президентінің жанындағы МБА (келісім бойынша)</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w:t>
            </w:r>
            <w:r>
              <w:br/>
            </w:r>
            <w:r>
              <w:rPr>
                <w:rFonts w:ascii="Times New Roman"/>
                <w:b w:val="false"/>
                <w:i w:val="false"/>
                <w:color w:val="000000"/>
                <w:sz w:val="20"/>
              </w:rPr>
              <w:t>
сайын</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бөлінген қаражат шегінде</w:t>
            </w:r>
            <w:r>
              <w:br/>
            </w:r>
            <w:r>
              <w:rPr>
                <w:rFonts w:ascii="Times New Roman"/>
                <w:b w:val="false"/>
                <w:i w:val="false"/>
                <w:color w:val="000000"/>
                <w:sz w:val="20"/>
              </w:rPr>
              <w:t>
(мемлекеттік тапсырма)</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005</w:t>
            </w:r>
            <w:r>
              <w:br/>
            </w:r>
            <w:r>
              <w:rPr>
                <w:rFonts w:ascii="Times New Roman"/>
                <w:b w:val="false"/>
                <w:i w:val="false"/>
                <w:color w:val="000000"/>
                <w:sz w:val="20"/>
              </w:rPr>
              <w:t>
"Жастар саясаты бойынша</w:t>
            </w:r>
            <w:r>
              <w:br/>
            </w:r>
            <w:r>
              <w:rPr>
                <w:rFonts w:ascii="Times New Roman"/>
                <w:b w:val="false"/>
                <w:i w:val="false"/>
                <w:color w:val="000000"/>
                <w:sz w:val="20"/>
              </w:rPr>
              <w:t>
іс-шаралар өткізу"</w:t>
            </w:r>
          </w:p>
        </w:tc>
      </w:tr>
      <w:tr>
        <w:trPr>
          <w:trHeight w:val="3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арасындағы процестерді зерттеу саласында шетелдік тәжірибені зерделеу</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сайынғы "Қазақстан жастары" ұлттық баяндамасындағы  талдамалық ақпарат</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ДІАҚМ, СІМ, "Жастар" ҒЗО (келісім бойынша)</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желтоқсан</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p>
        </w:tc>
      </w:tr>
      <w:tr>
        <w:trPr>
          <w:trHeight w:val="3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институттарын әдістемелік қолдауды қамтамасыз ету</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құралдар мен ұсынымдарды басып шығару</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ДІАҚМ, "Жастар" ҒЗО (келісім бойынша), облыстардың,  Астана және Алматы қалаларының  әкімдіктері</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 2020 жылдар</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бөлінген қаражат шегінде</w:t>
            </w:r>
            <w:r>
              <w:br/>
            </w:r>
            <w:r>
              <w:rPr>
                <w:rFonts w:ascii="Times New Roman"/>
                <w:b w:val="false"/>
                <w:i w:val="false"/>
                <w:color w:val="000000"/>
                <w:sz w:val="20"/>
              </w:rPr>
              <w:t>
(мемлекеттік тапсырма)</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005 "Жастар саясаты бойынша іс-шаралар өткізу"</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Халықаралық жастар ынтымақтастығын дамыту</w:t>
            </w:r>
          </w:p>
        </w:tc>
      </w:tr>
      <w:tr>
        <w:trPr>
          <w:trHeight w:val="3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жастарының қатысуымен Қазақстанның бейбіт бастамаларын шетелде танымал ету жөнінде іс-шаралар ұйымдастыру</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r>
              <w:br/>
            </w:r>
            <w:r>
              <w:rPr>
                <w:rFonts w:ascii="Times New Roman"/>
                <w:b w:val="false"/>
                <w:i w:val="false"/>
                <w:color w:val="000000"/>
                <w:sz w:val="20"/>
              </w:rPr>
              <w:t>
өткізу</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ДІАҚМ, СІМ, "Болашақ"</w:t>
            </w:r>
            <w:r>
              <w:br/>
            </w:r>
            <w:r>
              <w:rPr>
                <w:rFonts w:ascii="Times New Roman"/>
                <w:b w:val="false"/>
                <w:i w:val="false"/>
                <w:color w:val="000000"/>
                <w:sz w:val="20"/>
              </w:rPr>
              <w:t>
қауымдастығы (келісім бойынша),                 "Жастар" ҒЗО (келісім бойынша)</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r>
              <w:br/>
            </w:r>
            <w:r>
              <w:rPr>
                <w:rFonts w:ascii="Times New Roman"/>
                <w:b w:val="false"/>
                <w:i w:val="false"/>
                <w:color w:val="000000"/>
                <w:sz w:val="20"/>
              </w:rPr>
              <w:t>
желтоқсан</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жастар саясатын іске асыруға бағытталған халықаралық ұйымдардың гранттарын тарту жөніндегі жүйелі жұмысты ұйымдастыру</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гранттар туралы келісімдерге қол қою</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ДІАҚМ, СІМ, "Жастар" ҒЗО</w:t>
            </w:r>
            <w:r>
              <w:br/>
            </w:r>
            <w:r>
              <w:rPr>
                <w:rFonts w:ascii="Times New Roman"/>
                <w:b w:val="false"/>
                <w:i w:val="false"/>
                <w:color w:val="000000"/>
                <w:sz w:val="20"/>
              </w:rPr>
              <w:t>
(келісім бойынша)</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2018–2020 жылдар</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БҰҰ, ЕО, ШЫҰ, ТМД, ЕҚЫҰ, АӨСШК және басқа да халықаралық ұйымдар шеңберінде Қазақстанда ірі   халықаралық жастар диалогы алаңдарын өткізу жөнінде ұсыныстар енгізу, сондай-ақ олардың жұмысына жастардың қатысуын қамтамасыз ету</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ұсыныс</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ДІАҚМ, СІМ, "Жастар" ҒЗО</w:t>
            </w:r>
            <w:r>
              <w:br/>
            </w:r>
            <w:r>
              <w:rPr>
                <w:rFonts w:ascii="Times New Roman"/>
                <w:b w:val="false"/>
                <w:i w:val="false"/>
                <w:color w:val="000000"/>
                <w:sz w:val="20"/>
              </w:rPr>
              <w:t>
(келісім бойынша),                 РЖҰ</w:t>
            </w:r>
            <w:r>
              <w:br/>
            </w:r>
            <w:r>
              <w:rPr>
                <w:rFonts w:ascii="Times New Roman"/>
                <w:b w:val="false"/>
                <w:i w:val="false"/>
                <w:color w:val="000000"/>
                <w:sz w:val="20"/>
              </w:rPr>
              <w:t>
(келісім бойынша)</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2016–2020 жылдар, желтоқсан</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жылы Астана қаласында IV Жаһандық жастар саясаты сарапшыларының форумын ұйымдастыру жөнінде ұсыныстар енгізу</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ұсыныстар</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ДІАҚМ, СІМ, "Жастар" ҒЗО (келісім бойынша)</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w:t>
            </w:r>
            <w:r>
              <w:br/>
            </w:r>
            <w:r>
              <w:rPr>
                <w:rFonts w:ascii="Times New Roman"/>
                <w:b w:val="false"/>
                <w:i w:val="false"/>
                <w:color w:val="000000"/>
                <w:sz w:val="20"/>
              </w:rPr>
              <w:t>
наурыз</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ТМД-ға мүше мемлекеттердің жастар форумын өткізу</w:t>
            </w: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форум</w:t>
            </w:r>
            <w:r>
              <w:br/>
            </w:r>
            <w:r>
              <w:rPr>
                <w:rFonts w:ascii="Times New Roman"/>
                <w:b w:val="false"/>
                <w:i w:val="false"/>
                <w:color w:val="000000"/>
                <w:sz w:val="20"/>
              </w:rPr>
              <w:t>
өткізу</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ДІАҚМ</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 2020 жылдар</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бөлінген қаражат шегінде</w:t>
            </w:r>
            <w:r>
              <w:br/>
            </w:r>
            <w:r>
              <w:rPr>
                <w:rFonts w:ascii="Times New Roman"/>
                <w:b w:val="false"/>
                <w:i w:val="false"/>
                <w:color w:val="000000"/>
                <w:sz w:val="20"/>
              </w:rPr>
              <w:t>
 </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005</w:t>
            </w:r>
            <w:r>
              <w:br/>
            </w:r>
            <w:r>
              <w:rPr>
                <w:rFonts w:ascii="Times New Roman"/>
                <w:b w:val="false"/>
                <w:i w:val="false"/>
                <w:color w:val="000000"/>
                <w:sz w:val="20"/>
              </w:rPr>
              <w:t>
"Жастар саясаты бойынша іс-шаралар өткізу"</w:t>
            </w:r>
          </w:p>
        </w:tc>
      </w:tr>
      <w:tr>
        <w:trPr>
          <w:trHeight w:val="3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Азиялық жастар форумын өткізу</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форум</w:t>
            </w:r>
            <w:r>
              <w:br/>
            </w:r>
            <w:r>
              <w:rPr>
                <w:rFonts w:ascii="Times New Roman"/>
                <w:b w:val="false"/>
                <w:i w:val="false"/>
                <w:color w:val="000000"/>
                <w:sz w:val="20"/>
              </w:rPr>
              <w:t>
өткізу</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облысының  әкімдігі, ДІАҚМ, СІМ</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бөлінген қаражат шегінде</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Әлемдік және дәстүрлі діндер көшбасшыларының                  VI Съезі шеңберінде "Астана – әлем дауысы" халықаралық жастар хорын өткізу мәселесін пысықтау</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ұсыныстар</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ДІАҚМ, МСМ</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ақпан</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Ақпараттық сүйемелдеу</w:t>
            </w:r>
          </w:p>
        </w:tc>
      </w:tr>
      <w:tr>
        <w:trPr>
          <w:trHeight w:val="3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жастар саясатын іске асыру жөніндегі ақпараттық - түсіндіру жұмысының жоспарын әзірлеу</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жоспарды</w:t>
            </w:r>
            <w:r>
              <w:br/>
            </w:r>
            <w:r>
              <w:rPr>
                <w:rFonts w:ascii="Times New Roman"/>
                <w:b w:val="false"/>
                <w:i w:val="false"/>
                <w:color w:val="000000"/>
                <w:sz w:val="20"/>
              </w:rPr>
              <w:t>
бекіту</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ДІАҚМ, облыстардың,  Астана және Алматы қалаларының  әкімдіктері</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r>
              <w:br/>
            </w:r>
            <w:r>
              <w:rPr>
                <w:rFonts w:ascii="Times New Roman"/>
                <w:b w:val="false"/>
                <w:i w:val="false"/>
                <w:color w:val="000000"/>
                <w:sz w:val="20"/>
              </w:rPr>
              <w:t>
қаңтар</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жастар саясатын іске асыру жөніндегі ақпараттық-түсіндіру жұмысының өңірлік жоспарларын әзірлеу</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w:t>
            </w:r>
            <w:r>
              <w:br/>
            </w:r>
            <w:r>
              <w:rPr>
                <w:rFonts w:ascii="Times New Roman"/>
                <w:b w:val="false"/>
                <w:i w:val="false"/>
                <w:color w:val="000000"/>
                <w:sz w:val="20"/>
              </w:rPr>
              <w:t>
жоспарларды бекіту</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Астана және Алматы қалаларының  әкімдіктері</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r>
              <w:br/>
            </w:r>
            <w:r>
              <w:rPr>
                <w:rFonts w:ascii="Times New Roman"/>
                <w:b w:val="false"/>
                <w:i w:val="false"/>
                <w:color w:val="000000"/>
                <w:sz w:val="20"/>
              </w:rPr>
              <w:t>
қаңтар</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жастар саясаты саласындағы бірыңғай интернет-ресурсты сүйемелдеу</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айдарлар ашу, бірыңғай  интернет-ресурсқа ақпарат орналастыру</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ДІАҚМ, "Жастар" ҒЗО</w:t>
            </w:r>
            <w:r>
              <w:br/>
            </w:r>
            <w:r>
              <w:rPr>
                <w:rFonts w:ascii="Times New Roman"/>
                <w:b w:val="false"/>
                <w:i w:val="false"/>
                <w:color w:val="000000"/>
                <w:sz w:val="20"/>
              </w:rPr>
              <w:t>
(келісім бойынша)</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r>
              <w:br/>
            </w:r>
            <w:r>
              <w:rPr>
                <w:rFonts w:ascii="Times New Roman"/>
                <w:b w:val="false"/>
                <w:i w:val="false"/>
                <w:color w:val="000000"/>
                <w:sz w:val="20"/>
              </w:rPr>
              <w:t>
желтоқсан</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бөлінген қаражат шегінде</w:t>
            </w:r>
            <w:r>
              <w:br/>
            </w:r>
            <w:r>
              <w:rPr>
                <w:rFonts w:ascii="Times New Roman"/>
                <w:b w:val="false"/>
                <w:i w:val="false"/>
                <w:color w:val="000000"/>
                <w:sz w:val="20"/>
              </w:rPr>
              <w:t>
 </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005</w:t>
            </w:r>
            <w:r>
              <w:br/>
            </w:r>
            <w:r>
              <w:rPr>
                <w:rFonts w:ascii="Times New Roman"/>
                <w:b w:val="false"/>
                <w:i w:val="false"/>
                <w:color w:val="000000"/>
                <w:sz w:val="20"/>
              </w:rPr>
              <w:t>
"Жастар саясаты бойынша іс-шаралар өткізу"</w:t>
            </w:r>
          </w:p>
        </w:tc>
      </w:tr>
      <w:tr>
        <w:trPr>
          <w:trHeight w:val="3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саясатының іске асырылу барысы туралы аудио, бейнероликтерді шығару бойынша  тақырыптарды әзірлеу және бекіту</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АКМ-ге ақпарат</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ДІАҚМ, облыстардың,  Астана және Алматы қалаларының  әкімдіктері,</w:t>
            </w:r>
            <w:r>
              <w:br/>
            </w:r>
            <w:r>
              <w:rPr>
                <w:rFonts w:ascii="Times New Roman"/>
                <w:b w:val="false"/>
                <w:i w:val="false"/>
                <w:color w:val="000000"/>
                <w:sz w:val="20"/>
              </w:rPr>
              <w:t>
"Жастар" ҒЗО (келісім бойынша)</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r>
              <w:br/>
            </w:r>
            <w:r>
              <w:rPr>
                <w:rFonts w:ascii="Times New Roman"/>
                <w:b w:val="false"/>
                <w:i w:val="false"/>
                <w:color w:val="000000"/>
                <w:sz w:val="20"/>
              </w:rPr>
              <w:t>
20 қаңтарға дейін</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саясатының іске асырылу барысы туралы тақырыптық аудио, бейнероликтерді трансляциялау</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тақырыптық аудио, бейнероликтерді</w:t>
            </w:r>
            <w:r>
              <w:br/>
            </w:r>
            <w:r>
              <w:rPr>
                <w:rFonts w:ascii="Times New Roman"/>
                <w:b w:val="false"/>
                <w:i w:val="false"/>
                <w:color w:val="000000"/>
                <w:sz w:val="20"/>
              </w:rPr>
              <w:t>
трансляциялау</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 ДІАҚМ, облыстардың,  Астана және Алматы қалаларының  әкімдіктері</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бөлінген қаражат шегінде</w:t>
            </w:r>
            <w:r>
              <w:br/>
            </w:r>
            <w:r>
              <w:rPr>
                <w:rFonts w:ascii="Times New Roman"/>
                <w:b w:val="false"/>
                <w:i w:val="false"/>
                <w:color w:val="000000"/>
                <w:sz w:val="20"/>
              </w:rPr>
              <w:t>
 </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087</w:t>
            </w:r>
            <w:r>
              <w:br/>
            </w:r>
            <w:r>
              <w:rPr>
                <w:rFonts w:ascii="Times New Roman"/>
                <w:b w:val="false"/>
                <w:i w:val="false"/>
                <w:color w:val="000000"/>
                <w:sz w:val="20"/>
              </w:rPr>
              <w:t>
"Мемлекеттік ақпараттық саясатты жүргізу", ЖБ</w:t>
            </w:r>
          </w:p>
        </w:tc>
      </w:tr>
      <w:tr>
        <w:trPr>
          <w:trHeight w:val="3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жастар саясатын ақпараттық қолдау бойынша жобаны іске асыру</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r>
              <w:br/>
            </w:r>
            <w:r>
              <w:rPr>
                <w:rFonts w:ascii="Times New Roman"/>
                <w:b w:val="false"/>
                <w:i w:val="false"/>
                <w:color w:val="000000"/>
                <w:sz w:val="20"/>
              </w:rPr>
              <w:t>
өткізу</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ДІАҚМ</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2017–2020 жылдар</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бөлінген қаражат шегінде</w:t>
            </w:r>
            <w:r>
              <w:br/>
            </w:r>
            <w:r>
              <w:rPr>
                <w:rFonts w:ascii="Times New Roman"/>
                <w:b w:val="false"/>
                <w:i w:val="false"/>
                <w:color w:val="000000"/>
                <w:sz w:val="20"/>
              </w:rPr>
              <w:t>
 </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005</w:t>
            </w:r>
            <w:r>
              <w:br/>
            </w:r>
            <w:r>
              <w:rPr>
                <w:rFonts w:ascii="Times New Roman"/>
                <w:b w:val="false"/>
                <w:i w:val="false"/>
                <w:color w:val="000000"/>
                <w:sz w:val="20"/>
              </w:rPr>
              <w:t>
"Жастар саясаты бойынша іс-шаралар өткізу"</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Жастар саясатын институционалдық күшейту</w:t>
            </w:r>
          </w:p>
        </w:tc>
      </w:tr>
      <w:tr>
        <w:trPr>
          <w:trHeight w:val="3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ресурстық орталықтарының, жастар ұйымдарының, ЖОО-дағы жастардың өзін-өзі басқару органдарының, әкімдіктер жанындағы жастар істері жөніндегі кеңестердің қызметіне талдау жүргізу</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ұйымдарын дамыту жөніндегі үйлестіру кеңесінде қарау</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облыстардың,  Астана және Алматы қалаларының  әкімдіктері, "Жастар" ҒЗО (келісім бойынша)</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w:t>
            </w:r>
            <w:r>
              <w:br/>
            </w:r>
            <w:r>
              <w:rPr>
                <w:rFonts w:ascii="Times New Roman"/>
                <w:b w:val="false"/>
                <w:i w:val="false"/>
                <w:color w:val="000000"/>
                <w:sz w:val="20"/>
              </w:rPr>
              <w:t>
шілде</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ресурстық орталықтарының, жастар ұйымдарының, ЖОО-дағы жастардың өзін-өзі басқару органдарының, әкімдіктер жанындағы жастар істері жөніндегі кеңестердің қызметтерін бағалау стандарттары мен әдістемесін әзірлеу жөніндегі мәселені қарау</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ұйымдарын дамыту жөніндегі үйлестіру кеңесінде қарау</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облыстардың,  Астана және Алматы қалаларының  әкімдіктері, "Жастар" ҒЗО (келісім бойынша)</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w:t>
            </w:r>
            <w:r>
              <w:br/>
            </w:r>
            <w:r>
              <w:rPr>
                <w:rFonts w:ascii="Times New Roman"/>
                <w:b w:val="false"/>
                <w:i w:val="false"/>
                <w:color w:val="000000"/>
                <w:sz w:val="20"/>
              </w:rPr>
              <w:t>
қазан</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ЮНИСЕФ сарапшыларының қолдауымен Қазақстан Республикасында жастардың ресурстық орталықтарын одан әрі дамыту жөніндегі жоспарды әзірлеу</w:t>
            </w: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жоспарды</w:t>
            </w:r>
            <w:r>
              <w:br/>
            </w:r>
            <w:r>
              <w:rPr>
                <w:rFonts w:ascii="Times New Roman"/>
                <w:b w:val="false"/>
                <w:i w:val="false"/>
                <w:color w:val="000000"/>
                <w:sz w:val="20"/>
              </w:rPr>
              <w:t>
бекіту</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облыстардың,  Астана және Алматы қалаларының  әкімдіктері, "Жастар" ҒЗО (келісім бойынша)  ЮНИСЕФ (келісім бойынша)</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2-тоқсан</w:t>
            </w: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жастар саясаты мектебінің" жұмысын ұйымдастыру</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курстарының циклы</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ДІАҚМ, "Жастар" ҒЗО</w:t>
            </w:r>
            <w:r>
              <w:br/>
            </w:r>
            <w:r>
              <w:rPr>
                <w:rFonts w:ascii="Times New Roman"/>
                <w:b w:val="false"/>
                <w:i w:val="false"/>
                <w:color w:val="000000"/>
                <w:sz w:val="20"/>
              </w:rPr>
              <w:t>
(келісім бойынша)</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бөлінген қаражат шегінде</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005</w:t>
            </w:r>
            <w:r>
              <w:br/>
            </w:r>
            <w:r>
              <w:rPr>
                <w:rFonts w:ascii="Times New Roman"/>
                <w:b w:val="false"/>
                <w:i w:val="false"/>
                <w:color w:val="000000"/>
                <w:sz w:val="20"/>
              </w:rPr>
              <w:t>
"Жастар саясаты бойынша іс-шаралар өткізу"</w:t>
            </w:r>
          </w:p>
        </w:tc>
      </w:tr>
      <w:tr>
        <w:trPr>
          <w:trHeight w:val="3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ЖОО-да гуманитарлық және педагогикалық мамандықтар бойынша оқыту үшін "Жастар саясаты" оқу пәнінің бағдарламасын әзірлеу</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оқу-әдістемелік кеңестерде оқу пәнінің бағдарламасын бекіту</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ЖОО (келісім бойынша), "Жастар" ҒЗО (келісім бойынша)</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1 маусымға дейін</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ЖОО-да гуманитарлық және педагогикалық мамандықтар бойынша "Жастар саясаты" оқу пәні бағдарламасын сынаудан өткізу</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БҒМ-ге ақпарат</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ЖОО,</w:t>
            </w:r>
            <w:r>
              <w:br/>
            </w:r>
            <w:r>
              <w:rPr>
                <w:rFonts w:ascii="Times New Roman"/>
                <w:b w:val="false"/>
                <w:i w:val="false"/>
                <w:color w:val="000000"/>
                <w:sz w:val="20"/>
              </w:rPr>
              <w:t>
"Жастар" ҒЗО</w:t>
            </w:r>
            <w:r>
              <w:br/>
            </w:r>
            <w:r>
              <w:rPr>
                <w:rFonts w:ascii="Times New Roman"/>
                <w:b w:val="false"/>
                <w:i w:val="false"/>
                <w:color w:val="000000"/>
                <w:sz w:val="20"/>
              </w:rPr>
              <w:t>
(келісім бойынша)</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 2017 оқу жылы ішінде</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саласындағы                                  іс-шаралардың жалпыұлттық оқиғалар кестесін әзірлеу</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жалпыұлттық оқиғалар кестесін бекіту</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ДІАҚМ, облыстардың,  Астана және Алматы қалаларының  әкімдіктері, РЖҰ</w:t>
            </w:r>
            <w:r>
              <w:br/>
            </w:r>
            <w:r>
              <w:rPr>
                <w:rFonts w:ascii="Times New Roman"/>
                <w:b w:val="false"/>
                <w:i w:val="false"/>
                <w:color w:val="000000"/>
                <w:sz w:val="20"/>
              </w:rPr>
              <w:t>
(келісім бойынша),</w:t>
            </w:r>
            <w:r>
              <w:br/>
            </w:r>
            <w:r>
              <w:rPr>
                <w:rFonts w:ascii="Times New Roman"/>
                <w:b w:val="false"/>
                <w:i w:val="false"/>
                <w:color w:val="000000"/>
                <w:sz w:val="20"/>
              </w:rPr>
              <w:t>
"Жастар" ҒЗО (келісім бойынша)</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r>
              <w:br/>
            </w:r>
            <w:r>
              <w:rPr>
                <w:rFonts w:ascii="Times New Roman"/>
                <w:b w:val="false"/>
                <w:i w:val="false"/>
                <w:color w:val="000000"/>
                <w:sz w:val="20"/>
              </w:rPr>
              <w:t>
1 желтоқсанға дейін</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және жергілікті мемлекеттік органдардың бірінші басшыларының жастармен кездесуін ұйымдастыру</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ДІАҚМ-ге</w:t>
            </w:r>
            <w:r>
              <w:br/>
            </w:r>
            <w:r>
              <w:rPr>
                <w:rFonts w:ascii="Times New Roman"/>
                <w:b w:val="false"/>
                <w:i w:val="false"/>
                <w:color w:val="000000"/>
                <w:sz w:val="20"/>
              </w:rPr>
              <w:t>
ақпарат</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ОМО, облыстардың,  Астана және Алматы қалаларының  әкімдіктері</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шілде, желтоқсан</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жастар ұйымдарын институционалдық</w:t>
            </w:r>
            <w:r>
              <w:br/>
            </w:r>
            <w:r>
              <w:rPr>
                <w:rFonts w:ascii="Times New Roman"/>
                <w:b w:val="false"/>
                <w:i w:val="false"/>
                <w:color w:val="000000"/>
                <w:sz w:val="20"/>
              </w:rPr>
              <w:t>
қолдау бойынша ұсыныстар енгізу</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Президенті жанындағы Жастар саясаты жөніндегі кеңес отырысында ұсыныстарды қарау</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ДІАҚМ, Қаржымині,ҰЭМ</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наурыз</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бастамаларын іске асыру үшін жастар үйлерін ашу жөніндегі мәселені пысықтау</w:t>
            </w: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Президенті жанындағы Жастар саясаты жөніндегі кеңес отырысында қарау</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Астана және Алматы қалаларының  әкімдіктері</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маусым</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8" w:id="5"/>
    <w:p>
      <w:pPr>
        <w:spacing w:after="0"/>
        <w:ind w:left="0"/>
        <w:jc w:val="both"/>
      </w:pPr>
      <w:r>
        <w:rPr>
          <w:rFonts w:ascii="Times New Roman"/>
          <w:b w:val="false"/>
          <w:i w:val="false"/>
          <w:color w:val="000000"/>
          <w:sz w:val="28"/>
        </w:rPr>
        <w:t>
      Ескертпе: Аббревиатуралардың толық жазылуы:</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95"/>
        <w:gridCol w:w="931"/>
        <w:gridCol w:w="6074"/>
      </w:tblGrid>
      <w:tr>
        <w:trPr>
          <w:trHeight w:val="30" w:hRule="atLeast"/>
        </w:trPr>
        <w:tc>
          <w:tcPr>
            <w:tcW w:w="5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Ақпарат және коммуникациялар министрлігі</w:t>
            </w:r>
          </w:p>
        </w:tc>
      </w:tr>
      <w:tr>
        <w:trPr>
          <w:trHeight w:val="30" w:hRule="atLeast"/>
        </w:trPr>
        <w:tc>
          <w:tcPr>
            <w:tcW w:w="5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Ауыл шаруашылығы министрлігі</w:t>
            </w:r>
          </w:p>
        </w:tc>
      </w:tr>
      <w:tr>
        <w:trPr>
          <w:trHeight w:val="30" w:hRule="atLeast"/>
        </w:trPr>
        <w:tc>
          <w:tcPr>
            <w:tcW w:w="5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және ғылым министрлігі</w:t>
            </w:r>
          </w:p>
        </w:tc>
      </w:tr>
      <w:tr>
        <w:trPr>
          <w:trHeight w:val="30" w:hRule="atLeast"/>
        </w:trPr>
        <w:tc>
          <w:tcPr>
            <w:tcW w:w="5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 министрлігі</w:t>
            </w:r>
          </w:p>
        </w:tc>
      </w:tr>
      <w:tr>
        <w:trPr>
          <w:trHeight w:val="30" w:hRule="atLeast"/>
        </w:trPr>
        <w:tc>
          <w:tcPr>
            <w:tcW w:w="5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ДІАҚМ</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Дін істері және азаматтық қоғам министрлігі</w:t>
            </w:r>
          </w:p>
        </w:tc>
      </w:tr>
      <w:tr>
        <w:trPr>
          <w:trHeight w:val="30" w:hRule="atLeast"/>
        </w:trPr>
        <w:tc>
          <w:tcPr>
            <w:tcW w:w="5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және халықты әлеуметтік қорғау министрлігі</w:t>
            </w:r>
          </w:p>
        </w:tc>
      </w:tr>
      <w:tr>
        <w:trPr>
          <w:trHeight w:val="30" w:hRule="atLeast"/>
        </w:trPr>
        <w:tc>
          <w:tcPr>
            <w:tcW w:w="5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6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Инвестициялар және даму министрлігі</w:t>
            </w:r>
          </w:p>
        </w:tc>
      </w:tr>
      <w:tr>
        <w:trPr>
          <w:trHeight w:val="30" w:hRule="atLeast"/>
        </w:trPr>
        <w:tc>
          <w:tcPr>
            <w:tcW w:w="5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 министрлігі</w:t>
            </w:r>
          </w:p>
        </w:tc>
      </w:tr>
      <w:tr>
        <w:trPr>
          <w:trHeight w:val="30" w:hRule="atLeast"/>
        </w:trPr>
        <w:tc>
          <w:tcPr>
            <w:tcW w:w="5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Қорғаныс министрлігі</w:t>
            </w:r>
          </w:p>
        </w:tc>
      </w:tr>
      <w:tr>
        <w:trPr>
          <w:trHeight w:val="30" w:hRule="atLeast"/>
        </w:trPr>
        <w:tc>
          <w:tcPr>
            <w:tcW w:w="5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Мәдениет және спорт министрлігі</w:t>
            </w:r>
          </w:p>
        </w:tc>
      </w:tr>
      <w:tr>
        <w:trPr>
          <w:trHeight w:val="30" w:hRule="atLeast"/>
        </w:trPr>
        <w:tc>
          <w:tcPr>
            <w:tcW w:w="5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МҚІСҚА</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қызмет істері және сыбайлас жемқорлыққа қарсы іс-қимыл агенттігі</w:t>
            </w:r>
          </w:p>
        </w:tc>
      </w:tr>
      <w:tr>
        <w:trPr>
          <w:trHeight w:val="30" w:hRule="atLeast"/>
        </w:trPr>
        <w:tc>
          <w:tcPr>
            <w:tcW w:w="5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Сыртқы істер министрлігі</w:t>
            </w:r>
          </w:p>
        </w:tc>
      </w:tr>
      <w:tr>
        <w:trPr>
          <w:trHeight w:val="30" w:hRule="atLeast"/>
        </w:trPr>
        <w:tc>
          <w:tcPr>
            <w:tcW w:w="5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экономика министрлігі</w:t>
            </w:r>
          </w:p>
        </w:tc>
      </w:tr>
      <w:tr>
        <w:trPr>
          <w:trHeight w:val="30" w:hRule="atLeast"/>
        </w:trPr>
        <w:tc>
          <w:tcPr>
            <w:tcW w:w="5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Ішкі істер министрлігі</w:t>
            </w:r>
          </w:p>
        </w:tc>
      </w:tr>
      <w:tr>
        <w:trPr>
          <w:trHeight w:val="30" w:hRule="atLeast"/>
        </w:trPr>
        <w:tc>
          <w:tcPr>
            <w:tcW w:w="5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p>
            <w:pPr>
              <w:spacing w:after="20"/>
              <w:ind w:left="20"/>
              <w:jc w:val="both"/>
            </w:pPr>
            <w:r>
              <w:rPr>
                <w:rFonts w:ascii="Times New Roman"/>
                <w:b w:val="false"/>
                <w:i w:val="false"/>
                <w:color w:val="000000"/>
                <w:sz w:val="20"/>
              </w:rPr>
              <w:t>
ДСӘДМ</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Энергетика министрлігі</w:t>
            </w:r>
          </w:p>
          <w:p>
            <w:pPr>
              <w:spacing w:after="20"/>
              <w:ind w:left="20"/>
              <w:jc w:val="both"/>
            </w:pPr>
            <w:r>
              <w:rPr>
                <w:rFonts w:ascii="Times New Roman"/>
                <w:b w:val="false"/>
                <w:i w:val="false"/>
                <w:color w:val="000000"/>
                <w:sz w:val="20"/>
              </w:rPr>
              <w:t>
Қазақстан Республикасының Денсаулық сақтау және әлеуметтік даму министрлігі</w:t>
            </w:r>
          </w:p>
        </w:tc>
      </w:tr>
      <w:tr>
        <w:trPr>
          <w:trHeight w:val="30" w:hRule="atLeast"/>
        </w:trPr>
        <w:tc>
          <w:tcPr>
            <w:tcW w:w="5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"Атамекен" ҰКП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"Атамекен" Қазақстан Республикасының ұлттық кәсіпкерлер палатасы</w:t>
            </w:r>
          </w:p>
        </w:tc>
      </w:tr>
      <w:tr>
        <w:trPr>
          <w:trHeight w:val="30" w:hRule="atLeast"/>
        </w:trPr>
        <w:tc>
          <w:tcPr>
            <w:tcW w:w="5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қауымдастығы"</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Президентінің "Болашақ" халықаралық стипендиясы стипендиаттарының  қауымдастығы</w:t>
            </w:r>
          </w:p>
        </w:tc>
      </w:tr>
      <w:tr>
        <w:trPr>
          <w:trHeight w:val="30" w:hRule="atLeast"/>
        </w:trPr>
        <w:tc>
          <w:tcPr>
            <w:tcW w:w="5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"Даму" кәсіпкерлікті дамыту қоры"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 кәсіпкерлікті дамыту қоры" акционерлік қоғамы</w:t>
            </w:r>
          </w:p>
        </w:tc>
      </w:tr>
      <w:tr>
        <w:trPr>
          <w:trHeight w:val="30" w:hRule="atLeast"/>
        </w:trPr>
        <w:tc>
          <w:tcPr>
            <w:tcW w:w="5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"Жастар" ҒЗО"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"Жастар" ғылыми-зерттеу орталығы </w:t>
            </w:r>
          </w:p>
        </w:tc>
      </w:tr>
      <w:tr>
        <w:trPr>
          <w:trHeight w:val="30" w:hRule="atLeast"/>
        </w:trPr>
        <w:tc>
          <w:tcPr>
            <w:tcW w:w="5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ЖОО</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орындары</w:t>
            </w:r>
          </w:p>
        </w:tc>
      </w:tr>
      <w:tr>
        <w:trPr>
          <w:trHeight w:val="30" w:hRule="atLeast"/>
        </w:trPr>
        <w:tc>
          <w:tcPr>
            <w:tcW w:w="5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"Кәсіпқор" холдингі</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"Кәсіпқор" холдингі" коммерциялық емес акционерлік қоғамы</w:t>
            </w:r>
          </w:p>
        </w:tc>
      </w:tr>
      <w:tr>
        <w:trPr>
          <w:trHeight w:val="30" w:hRule="atLeast"/>
        </w:trPr>
        <w:tc>
          <w:tcPr>
            <w:tcW w:w="5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КФ</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кәсіподақтарының федерациясы" республикалық кәсіподақтар бірлестігі</w:t>
            </w:r>
          </w:p>
        </w:tc>
      </w:tr>
      <w:tr>
        <w:trPr>
          <w:trHeight w:val="30" w:hRule="atLeast"/>
        </w:trPr>
        <w:tc>
          <w:tcPr>
            <w:tcW w:w="5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ҚТҚЖБ</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тұрғын үй құрылыс жинақ банкі" акционерлік қоғамы</w:t>
            </w:r>
          </w:p>
        </w:tc>
      </w:tr>
      <w:tr>
        <w:trPr>
          <w:trHeight w:val="30" w:hRule="atLeast"/>
        </w:trPr>
        <w:tc>
          <w:tcPr>
            <w:tcW w:w="5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МБА</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жанындағы Мемлекеттік басқару академиясы</w:t>
            </w:r>
          </w:p>
        </w:tc>
      </w:tr>
      <w:tr>
        <w:trPr>
          <w:trHeight w:val="30" w:hRule="atLeast"/>
        </w:trPr>
        <w:tc>
          <w:tcPr>
            <w:tcW w:w="5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ОМО</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мемлекеттік органдар</w:t>
            </w:r>
          </w:p>
        </w:tc>
      </w:tr>
      <w:tr>
        <w:trPr>
          <w:trHeight w:val="30" w:hRule="atLeast"/>
        </w:trPr>
        <w:tc>
          <w:tcPr>
            <w:tcW w:w="5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РЖҰ</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жастар ұйымдары</w:t>
            </w:r>
          </w:p>
        </w:tc>
      </w:tr>
      <w:tr>
        <w:trPr>
          <w:trHeight w:val="30" w:hRule="atLeast"/>
        </w:trPr>
        <w:tc>
          <w:tcPr>
            <w:tcW w:w="5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ҮЕҰ</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w:t>
            </w:r>
          </w:p>
        </w:tc>
      </w:tr>
      <w:tr>
        <w:trPr>
          <w:trHeight w:val="30" w:hRule="atLeast"/>
        </w:trPr>
        <w:tc>
          <w:tcPr>
            <w:tcW w:w="5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 – 2017" ҰК" АҚ</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ЭКСПО – 2017" ұлттық компаниясы" акционерлік қоғамы</w:t>
            </w:r>
          </w:p>
        </w:tc>
      </w:tr>
      <w:tr>
        <w:trPr>
          <w:trHeight w:val="30" w:hRule="atLeast"/>
        </w:trPr>
        <w:tc>
          <w:tcPr>
            <w:tcW w:w="5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ЭЫДҰ</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ынтымақтастық  және даму ұйымы</w:t>
            </w:r>
          </w:p>
        </w:tc>
      </w:tr>
      <w:tr>
        <w:trPr>
          <w:trHeight w:val="30" w:hRule="atLeast"/>
        </w:trPr>
        <w:tc>
          <w:tcPr>
            <w:tcW w:w="5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ЮНИСЕФ</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БҰҰ Балалар қоры (ЮНИСЕФ)</w:t>
            </w:r>
          </w:p>
        </w:tc>
      </w:tr>
      <w:tr>
        <w:trPr>
          <w:trHeight w:val="30" w:hRule="atLeast"/>
        </w:trPr>
        <w:tc>
          <w:tcPr>
            <w:tcW w:w="5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ЕО</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Еуропалық Одақ</w:t>
            </w:r>
          </w:p>
        </w:tc>
      </w:tr>
      <w:tr>
        <w:trPr>
          <w:trHeight w:val="30" w:hRule="atLeast"/>
        </w:trPr>
        <w:tc>
          <w:tcPr>
            <w:tcW w:w="5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БҰҰ</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Біріккен Ұлттар Ұйымы</w:t>
            </w:r>
          </w:p>
        </w:tc>
      </w:tr>
      <w:tr>
        <w:trPr>
          <w:trHeight w:val="30" w:hRule="atLeast"/>
        </w:trPr>
        <w:tc>
          <w:tcPr>
            <w:tcW w:w="5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ТМД</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Тәуелсіз  Мемлекеттер Достастығы</w:t>
            </w:r>
          </w:p>
        </w:tc>
      </w:tr>
      <w:tr>
        <w:trPr>
          <w:trHeight w:val="30" w:hRule="atLeast"/>
        </w:trPr>
        <w:tc>
          <w:tcPr>
            <w:tcW w:w="5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АӨСШК</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Азиядағы өзара іс-қимыл және сенім шаралары жөніндегі кеңес</w:t>
            </w:r>
          </w:p>
        </w:tc>
      </w:tr>
      <w:tr>
        <w:trPr>
          <w:trHeight w:val="30" w:hRule="atLeast"/>
        </w:trPr>
        <w:tc>
          <w:tcPr>
            <w:tcW w:w="5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ЕҚЫҰ</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Еуропадағы қауіпсіздік және ынтымақтастық ұйымы </w:t>
            </w:r>
          </w:p>
        </w:tc>
      </w:tr>
      <w:tr>
        <w:trPr>
          <w:trHeight w:val="30" w:hRule="atLeast"/>
        </w:trPr>
        <w:tc>
          <w:tcPr>
            <w:tcW w:w="5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ШЫҰ</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Шанхай ынтымақтастық ұйымы</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