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878b" w14:textId="01b8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республикалық бюджет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17 қарашадағы № 918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«2015 – 2017 жылдарға арналған республикалық бюджет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РЕСПУБЛИКАСЫНЫҢ ЗАҢЫ «2015 - 2017 жылдарға арналған республикалық бюджет туралы»</w:t>
      </w:r>
      <w:r>
        <w:br/>
      </w:r>
      <w:r>
        <w:rPr>
          <w:rFonts w:ascii="Times New Roman"/>
          <w:b/>
          <w:i w:val="false"/>
          <w:color w:val="000000"/>
        </w:rPr>
        <w:t>
Қазақстан Республикасының Заңына өзгерістер мен толықтырулар</w:t>
      </w:r>
      <w:r>
        <w:br/>
      </w:r>
      <w:r>
        <w:rPr>
          <w:rFonts w:ascii="Times New Roman"/>
          <w:b/>
          <w:i w:val="false"/>
          <w:color w:val="000000"/>
        </w:rPr>
        <w:t>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«2015 - 2017 жылдарға арналған республикалық бюджет туралы» 2013 жылғы 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22, 133-құжат, 2015 ж., № 5, 22-құжат) мынадай өзгерістер мен толықтырулар енгізілсін:</w:t>
      </w:r>
      <w:r>
        <w:br/>
      </w:r>
      <w:r>
        <w:rPr>
          <w:rFonts w:ascii="Times New Roman"/>
          <w:b w:val="false"/>
          <w:i w:val="false"/>
          <w:color w:val="000000"/>
          <w:sz w:val="28"/>
        </w:rPr>
        <w:t>
      1) 1, 2 және 10-баптар мынадай редакцияда жазылсын:</w:t>
      </w:r>
      <w:r>
        <w:br/>
      </w: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2015-2017 жылдарға арналған республикалық бюджет тиісінше 1, 2 және 3-қосымшаларға сәйкес, оның ішінде 2015 жылға мынадай көлемдерде бекітілсін:</w:t>
      </w:r>
      <w:r>
        <w:br/>
      </w:r>
      <w:r>
        <w:rPr>
          <w:rFonts w:ascii="Times New Roman"/>
          <w:b w:val="false"/>
          <w:i w:val="false"/>
          <w:color w:val="000000"/>
          <w:sz w:val="28"/>
        </w:rPr>
        <w:t>
      1) кірістер – 5 806 766 099 мың теңге, оның ішінде:</w:t>
      </w:r>
      <w:r>
        <w:br/>
      </w:r>
      <w:r>
        <w:rPr>
          <w:rFonts w:ascii="Times New Roman"/>
          <w:b w:val="false"/>
          <w:i w:val="false"/>
          <w:color w:val="000000"/>
          <w:sz w:val="28"/>
        </w:rPr>
        <w:t>
      салықтық түсімдер бойынша – 3 012 966 049 мың теңге;</w:t>
      </w:r>
      <w:r>
        <w:br/>
      </w:r>
      <w:r>
        <w:rPr>
          <w:rFonts w:ascii="Times New Roman"/>
          <w:b w:val="false"/>
          <w:i w:val="false"/>
          <w:color w:val="000000"/>
          <w:sz w:val="28"/>
        </w:rPr>
        <w:t>
      салықтық емес түсімдер бойынша – 151 440 677 мың теңге;</w:t>
      </w:r>
      <w:r>
        <w:br/>
      </w:r>
      <w:r>
        <w:rPr>
          <w:rFonts w:ascii="Times New Roman"/>
          <w:b w:val="false"/>
          <w:i w:val="false"/>
          <w:color w:val="000000"/>
          <w:sz w:val="28"/>
        </w:rPr>
        <w:t>
      негізгі капиталды сатудан түсетін түсімдер бойынша – 9 758 247 мың теңге;</w:t>
      </w:r>
      <w:r>
        <w:br/>
      </w:r>
      <w:r>
        <w:rPr>
          <w:rFonts w:ascii="Times New Roman"/>
          <w:b w:val="false"/>
          <w:i w:val="false"/>
          <w:color w:val="000000"/>
          <w:sz w:val="28"/>
        </w:rPr>
        <w:t>
      трансферттер түсімдері бойынша – 2 632 601 126 мың теңге;</w:t>
      </w:r>
      <w:r>
        <w:br/>
      </w:r>
      <w:r>
        <w:rPr>
          <w:rFonts w:ascii="Times New Roman"/>
          <w:b w:val="false"/>
          <w:i w:val="false"/>
          <w:color w:val="000000"/>
          <w:sz w:val="28"/>
        </w:rPr>
        <w:t>
      2) шығындар – 6 805 804 245 мың теңге;</w:t>
      </w:r>
      <w:r>
        <w:br/>
      </w:r>
      <w:r>
        <w:rPr>
          <w:rFonts w:ascii="Times New Roman"/>
          <w:b w:val="false"/>
          <w:i w:val="false"/>
          <w:color w:val="000000"/>
          <w:sz w:val="28"/>
        </w:rPr>
        <w:t>
      3) таза бюджеттік кредиттеу – 77 386 247 мың теңге, оның ішінде:</w:t>
      </w:r>
      <w:r>
        <w:br/>
      </w:r>
      <w:r>
        <w:rPr>
          <w:rFonts w:ascii="Times New Roman"/>
          <w:b w:val="false"/>
          <w:i w:val="false"/>
          <w:color w:val="000000"/>
          <w:sz w:val="28"/>
        </w:rPr>
        <w:t>
      бюджеттік кредиттер – 190 765 812 мың теңге;</w:t>
      </w:r>
      <w:r>
        <w:br/>
      </w:r>
      <w:r>
        <w:rPr>
          <w:rFonts w:ascii="Times New Roman"/>
          <w:b w:val="false"/>
          <w:i w:val="false"/>
          <w:color w:val="000000"/>
          <w:sz w:val="28"/>
        </w:rPr>
        <w:t>
      бюджеттік кредиттерді өтеу – 113 379 565 мың теңге;</w:t>
      </w:r>
      <w:r>
        <w:br/>
      </w:r>
      <w:r>
        <w:rPr>
          <w:rFonts w:ascii="Times New Roman"/>
          <w:b w:val="false"/>
          <w:i w:val="false"/>
          <w:color w:val="000000"/>
          <w:sz w:val="28"/>
        </w:rPr>
        <w:t>
      4) қаржы активтерімен жасалатын операциялар бойынша сальдо – 181 292 385 мың теңге, оның ішінде:</w:t>
      </w:r>
      <w:r>
        <w:br/>
      </w:r>
      <w:r>
        <w:rPr>
          <w:rFonts w:ascii="Times New Roman"/>
          <w:b w:val="false"/>
          <w:i w:val="false"/>
          <w:color w:val="000000"/>
          <w:sz w:val="28"/>
        </w:rPr>
        <w:t>
      қаржы активтерін сатып алу – 182 652 385 мың теңге;</w:t>
      </w:r>
      <w:r>
        <w:br/>
      </w:r>
      <w:r>
        <w:rPr>
          <w:rFonts w:ascii="Times New Roman"/>
          <w:b w:val="false"/>
          <w:i w:val="false"/>
          <w:color w:val="000000"/>
          <w:sz w:val="28"/>
        </w:rPr>
        <w:t>
      мемлекеттің қаржы активтерін сатудан түсетін түсімдер – 1 360 000 мың теңге;</w:t>
      </w:r>
      <w:r>
        <w:br/>
      </w:r>
      <w:r>
        <w:rPr>
          <w:rFonts w:ascii="Times New Roman"/>
          <w:b w:val="false"/>
          <w:i w:val="false"/>
          <w:color w:val="000000"/>
          <w:sz w:val="28"/>
        </w:rPr>
        <w:t>
      5) тапшылық – -1 257 716 778 мың теңге немесе елдің ішкі жалпы өнімінің 3 пайызы;</w:t>
      </w:r>
      <w:r>
        <w:br/>
      </w:r>
      <w:r>
        <w:rPr>
          <w:rFonts w:ascii="Times New Roman"/>
          <w:b w:val="false"/>
          <w:i w:val="false"/>
          <w:color w:val="000000"/>
          <w:sz w:val="28"/>
        </w:rPr>
        <w:t>
      6) бюджет тапшылығын қаржыландыру – 1 257 716 778 мың теңге.</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2015 жылға арналған республикалық бюджетте Ресей Федерациясының «Байқоңыр» кешенiн пайдаланғаны үшін 26 568 354 мың теңге сомасында және әскери полигондарды пайдаланғаны үшін 5 136 648 мың теңге сомасында жалдау ақыларының түсiмдері көзделсiн.»;</w:t>
      </w:r>
      <w:r>
        <w:br/>
      </w: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2015 жылға арналған республикалық бюджетте Қазақстан Республикасы Президентінің Жарлығында айқындалған мақсаттарға Қазақстан Республикасының Ұлттық қорынан берілетін нысаналы трансферт 755 286 663 мың теңге сомасында көзделсін.</w:t>
      </w:r>
      <w:r>
        <w:br/>
      </w:r>
      <w:r>
        <w:rPr>
          <w:rFonts w:ascii="Times New Roman"/>
          <w:b w:val="false"/>
          <w:i w:val="false"/>
          <w:color w:val="000000"/>
          <w:sz w:val="28"/>
        </w:rPr>
        <w:t>
      Қазақстан Республикасының Ұлттық қорынан берілетін нысаналы трансфертті бөлу және (немесе) пайдалану тәртібі Қазақстан Республикасы Үкіметінің шешімі негізінде айқындалады.»;</w:t>
      </w:r>
      <w:r>
        <w:br/>
      </w:r>
      <w:r>
        <w:rPr>
          <w:rFonts w:ascii="Times New Roman"/>
          <w:b w:val="false"/>
          <w:i w:val="false"/>
          <w:color w:val="000000"/>
          <w:sz w:val="28"/>
        </w:rPr>
        <w:t>
      2) 15-бапта:</w:t>
      </w:r>
      <w:r>
        <w:br/>
      </w:r>
      <w:r>
        <w:rPr>
          <w:rFonts w:ascii="Times New Roman"/>
          <w:b w:val="false"/>
          <w:i w:val="false"/>
          <w:color w:val="000000"/>
          <w:sz w:val="28"/>
        </w:rPr>
        <w:t>
      9) тармақшасы мынадай редакцияда жазылсын:</w:t>
      </w:r>
      <w:r>
        <w:br/>
      </w:r>
      <w:r>
        <w:rPr>
          <w:rFonts w:ascii="Times New Roman"/>
          <w:b w:val="false"/>
          <w:i w:val="false"/>
          <w:color w:val="000000"/>
          <w:sz w:val="28"/>
        </w:rPr>
        <w:t>
      «9) баламасыз ауыз сумен жабдықтау көздері болып табылатын сумен жабдықтаудың аса маңызды топтық және жергілікті жүйелерінен ауыз су беру жөнінде көрсетілетін қызметтердің құнын субсидиялау;»;</w:t>
      </w:r>
      <w:r>
        <w:br/>
      </w:r>
      <w:r>
        <w:rPr>
          <w:rFonts w:ascii="Times New Roman"/>
          <w:b w:val="false"/>
          <w:i w:val="false"/>
          <w:color w:val="000000"/>
          <w:sz w:val="28"/>
        </w:rPr>
        <w:t>
      23) тармақша алып тасталсын толықтырылсын:</w:t>
      </w:r>
      <w:r>
        <w:br/>
      </w:r>
      <w:r>
        <w:rPr>
          <w:rFonts w:ascii="Times New Roman"/>
          <w:b w:val="false"/>
          <w:i w:val="false"/>
          <w:color w:val="000000"/>
          <w:sz w:val="28"/>
        </w:rPr>
        <w:t>
      мынадай мазмұндағы 23-1) және 32) тармақшалармен толықтырылсын:</w:t>
      </w:r>
      <w:r>
        <w:br/>
      </w:r>
      <w:r>
        <w:rPr>
          <w:rFonts w:ascii="Times New Roman"/>
          <w:b w:val="false"/>
          <w:i w:val="false"/>
          <w:color w:val="000000"/>
          <w:sz w:val="28"/>
        </w:rPr>
        <w:t>
      «23-1) «Бизнестің жол картасы 2020» бағдарламасы шеңберінде жеке кәсіпкерлерді қолдау.»;</w:t>
      </w:r>
      <w:r>
        <w:br/>
      </w:r>
      <w:r>
        <w:rPr>
          <w:rFonts w:ascii="Times New Roman"/>
          <w:b w:val="false"/>
          <w:i w:val="false"/>
          <w:color w:val="000000"/>
          <w:sz w:val="28"/>
        </w:rPr>
        <w:t>
      «32) инженерлік-коммуникациялық инфрақұрылымдарды сатып алу.»;</w:t>
      </w:r>
      <w:r>
        <w:br/>
      </w:r>
      <w:r>
        <w:rPr>
          <w:rFonts w:ascii="Times New Roman"/>
          <w:b w:val="false"/>
          <w:i w:val="false"/>
          <w:color w:val="000000"/>
          <w:sz w:val="28"/>
        </w:rPr>
        <w:t>
      3) 22, 24 және 26-баптар мынадай редакцияда жазылсын:</w:t>
      </w:r>
      <w:r>
        <w:br/>
      </w:r>
      <w:r>
        <w:rPr>
          <w:rFonts w:ascii="Times New Roman"/>
          <w:b w:val="false"/>
          <w:i w:val="false"/>
          <w:color w:val="000000"/>
          <w:sz w:val="28"/>
        </w:rPr>
        <w:t>
      </w:t>
      </w:r>
      <w:r>
        <w:rPr>
          <w:rFonts w:ascii="Times New Roman"/>
          <w:b/>
          <w:i w:val="false"/>
          <w:color w:val="000000"/>
          <w:sz w:val="28"/>
        </w:rPr>
        <w:t>«22-бап</w:t>
      </w:r>
      <w:r>
        <w:rPr>
          <w:rFonts w:ascii="Times New Roman"/>
          <w:b w:val="false"/>
          <w:i w:val="false"/>
          <w:color w:val="000000"/>
          <w:sz w:val="28"/>
        </w:rPr>
        <w:t>. Қазақстан Республикасы Үкiметiнiң 2015 жылға арналған резервi 322 134 421 мың теңге сомасында бекiтiлсiн.»;</w:t>
      </w:r>
      <w:r>
        <w:br/>
      </w:r>
      <w:r>
        <w:rPr>
          <w:rFonts w:ascii="Times New Roman"/>
          <w:b w:val="false"/>
          <w:i w:val="false"/>
          <w:color w:val="000000"/>
          <w:sz w:val="28"/>
        </w:rPr>
        <w:t>
      </w:t>
      </w:r>
      <w:r>
        <w:rPr>
          <w:rFonts w:ascii="Times New Roman"/>
          <w:b/>
          <w:i w:val="false"/>
          <w:color w:val="000000"/>
          <w:sz w:val="28"/>
        </w:rPr>
        <w:t>«24-бап</w:t>
      </w:r>
      <w:r>
        <w:rPr>
          <w:rFonts w:ascii="Times New Roman"/>
          <w:b w:val="false"/>
          <w:i w:val="false"/>
          <w:color w:val="000000"/>
          <w:sz w:val="28"/>
        </w:rPr>
        <w:t>. 2015 жылға арналған республикалық бюджетте мемлекет кепiлдiк берген қарыздарды өтеу және оларға қызмет көрсету үшiн 340 056 мың теңге көзделсiн.»;</w:t>
      </w:r>
      <w:r>
        <w:br/>
      </w:r>
      <w:r>
        <w:rPr>
          <w:rFonts w:ascii="Times New Roman"/>
          <w:b w:val="false"/>
          <w:i w:val="false"/>
          <w:color w:val="000000"/>
          <w:sz w:val="28"/>
        </w:rPr>
        <w:t>
      </w:t>
      </w:r>
      <w:r>
        <w:rPr>
          <w:rFonts w:ascii="Times New Roman"/>
          <w:b/>
          <w:i w:val="false"/>
          <w:color w:val="000000"/>
          <w:sz w:val="28"/>
        </w:rPr>
        <w:t>«26-бап</w:t>
      </w:r>
      <w:r>
        <w:rPr>
          <w:rFonts w:ascii="Times New Roman"/>
          <w:b w:val="false"/>
          <w:i w:val="false"/>
          <w:color w:val="000000"/>
          <w:sz w:val="28"/>
        </w:rPr>
        <w:t>. 2015 жылғы 31 желтоқсанға үкiметтiк борыш лимитi 8 200 000 000 мың теңге мөлшерiнде белгiленсiн.»;</w:t>
      </w:r>
      <w:r>
        <w:br/>
      </w:r>
      <w:r>
        <w:rPr>
          <w:rFonts w:ascii="Times New Roman"/>
          <w:b w:val="false"/>
          <w:i w:val="false"/>
          <w:color w:val="000000"/>
          <w:sz w:val="28"/>
        </w:rPr>
        <w:t>
      4) көрсетілген Заңға 1 және 4-қосымшалар осы Заңға 1 және 2-қосымшаларға сәйкес редакцияда жазылсын.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2015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«2015 - 2017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өзгерістер мен толықтырулар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«2015 - 2017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2014 жылғы 28 қарашадағы   </w:t>
      </w:r>
      <w:r>
        <w:br/>
      </w:r>
      <w:r>
        <w:rPr>
          <w:rFonts w:ascii="Times New Roman"/>
          <w:b w:val="false"/>
          <w:i w:val="false"/>
          <w:color w:val="000000"/>
          <w:sz w:val="28"/>
        </w:rPr>
        <w:t xml:space="preserve">
№ 259-V Заңына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2015 жылға арналған республикалық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725"/>
        <w:gridCol w:w="841"/>
        <w:gridCol w:w="9543"/>
        <w:gridCol w:w="23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5 806 766 099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3 012 966 049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994 601 900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Корпоративтік табыс салығы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994 601 900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1 191 392 311</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Қосылған құн салығы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945 725 255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62 278 835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басқа да ресурстарды пайдаланғаны үшiн түсетiн түсiмдер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169 382 432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және кәсiби қызметтi жүргiзгенi үшiн алынатын алымдар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4 433 658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Ойын бизнесіне салық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9 572 131</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 мен сыртқы операцияларға салынатын салықтар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805 596 747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төлемдерi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792 796 624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сауда мен операцияларға салынатын басқа да салықтар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12 800 123</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21 375 091</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баж</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21 375 091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151 440 677</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116 315 345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кәсіпорындардың таза кірісі бөлігінің түсімдері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4 776 730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Банкінің таза табысы бөлігінің түсімдері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28 234 846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акциялардың мемлекеттік пакеттеріне дивидендтер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37 794 669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 тұрған, заңды тұлғалардағы қатысу үлесіне кірістер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2 920 890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меншігіндегі мүлікті жалға беруден түсетін кірістер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33 134 990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қаражатын банк шоттарына орналастырғаны үшін сыйақылар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кредиттер бойынша сыйақылар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2 035 074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меншігінен түсетін басқа да кірістер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6 918 065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2 357 332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2 357 332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38 645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38 645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14 912 258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14 912 258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Гранттар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1 136 647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көмек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1 136 647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16 680 450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16 680 450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9 758 247</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материалдық резервтен тауарлар сату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9 358 247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резервтен тауарлар сату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9 358 247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2 632 601 126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vMerge/>
            <w:tcBorders>
              <w:top w:val="nil"/>
              <w:left w:val="single" w:color="cfcfcf" w:sz="5"/>
              <w:bottom w:val="single" w:color="cfcfcf" w:sz="5"/>
              <w:right w:val="single" w:color="cfcfcf" w:sz="5"/>
            </w:tcBorders>
          </w:tcP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175 314 463</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бюджеттерден, Астана және Алматы қалаларының бюджеттерінен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175 314 463</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қордан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2 457 286 663</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бюджетке Ұлттық қордан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2 457 286 663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6 805 804 245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363 717 153</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6 720 420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қызметін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4 335 268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қорының, баспа басылымдарының сақталуын қамтамасыз ету және оларды арнайы пайдалану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241 755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Ведомстволық бағыныстағы мекемелердің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388 819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Қоғамның рухани-имандылық тұрғысынан қайта түлеуін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коммуникациялар қызметінің жұмысын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417 751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Тұңғыш Президенті – Елбасының кітапханасының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552 614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халқы Ассамблеясының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585 470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Парламентiнiң Шаруашылық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10 460 737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қызметін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10 107 863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 ШБ-ң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352 874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Премьер-Министрiнiң Кеңсесi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1 964 734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1 865 351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органдарда және мекемелерде ақпаратты техникалық қорғауды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қауіпсіздік саласындағы мемлекеттік органдар мен мекемелердің мамандарын даярлау және олардың біліктілігін арттыру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40 300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құқықтары жөніндегі ұлттық орталық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73 793</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Адамның және азаматтың құқықтары мен бостандықтарының сақталуы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73 489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Адам құқықтары жөніндегі ұлттық орталықтың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63 580 092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63 557 230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Елдің қоғамдық тәртіп саласындағы саяси мүдделерін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22 862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48 071 877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саяси қызметті үйлестіру жөніндегі кызметтер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2 534 091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шекарасын делимитациялау және демаркациялау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министрлігінің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1 544 027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іссапарлар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2 363 175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89 748</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3 028 783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Шетелде Қазақстан Республикасының мүддесін білдіру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27 483 580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мүддесін білдіру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7 397 901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Ақпараттық-имидждік саясаттың іске асырылуын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3 156 747</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64 837 918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56 093 835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Тарату және банкроттық рәсiмдердi жүргiзу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Кинология орталығының қызметтері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 қызметін жаңғырту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Жекешелендiру, мемлекеттік мүлiктi басқару, жекешелендiруден кейiнгі қызмет және осыған байланысты дауларды реттеу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492 266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Жеңілдікті тұрғын үй кредиттері бойынша бағамдық айырманы төлеу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министрлiгінің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1 427 127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Кедендiк сараптама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Оқу-әдiстемелiк орталығының қызметтері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Меншікке мониторинг жүргізу және оның нәтижелерін пайдалану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«е-Қаржымині» интеграцияланған автоматтандырылған ақпараттық жүйесін жасау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1 473 583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Саяси партияларды қаржыландыру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4 254 830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жалға алынған мүлкін есепке 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әкімшілігін жүргізу жүйесін реформалау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227 913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министрлігінің объектілерін және инфрақұрылымын салу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22 710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35 429 494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сыйақылар және стипендиялар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227 768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30 305 059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және (немесе) ғылыми-техникалық қызмет субъектілерін базалық қаржыландыру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4 896 667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8 061 610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және әлеуметтік даму саласындағы мемлекеттік саясатты қалыптастыру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7 939 530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және әлеуметтік даму министрлігінің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122 080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2 344 379</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және дін саласындағы мемлекеттік саясатты қалыптастыру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1 365 762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дін және мұрағат ісі саласындағы мемлекеттік ұйымдардың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663 169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Діни қызмет саласындағы халықаралық ынтымақтастықты дамыту, діни қызмет саласындағы әлеуметтанушылық, ғылыми-зерттеу және талдау қызметтерін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1 580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4 602 868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атом энергиясы, мұнай-газ және мұнай-химия өнеркәсібі және қоршаған ортаны қорғау саласындағы қызметті үйлестіру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4 574 811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Энергетика министрлігінің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28 057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9 951 490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Стандарттау, метрология, өнеркәсіп, инвестициялар тарту, геология, туристік индустрия, индустриялық саясатты қалыптастыру, инфрақұрылымды және бәсекелестік нарықты, көлік және коммуникацияны, байланысты, ақпараттандыруды және ақпаратты дамыту, ғарыш қызметін үйлестіру және бақылау саласында мемлекеттік саясатты қалыптастыру және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8 605 249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Қазақстандық тауарлардың сыртқы нарыққа экспортын ілгерілетуге жәрдемдесу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1 310 382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тұрғын үй-коммуналдық шаруашылық объектілерінің қауіпті техникалық құрылғыларының қауіпсіз пайдаланылуын бақылауды жүзеге асыратын жергілікті атқарушы органдардың штат санын ұстауға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24 959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10 900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57 963 643</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25 487 458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403 941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экономика министрлігінің 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1 671 236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құрылыс жинақ салымдары бойынша сыйлықақылар төлеу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11 453 057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инвестициялардың іске асырылуына бағалау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3 811 889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Өңірлердің бәсекеге қабілеттілігін арттыру және мемлекеттік басқаруды жетілдіру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634 317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Жұмылдыру дайындығы мен жұмылдыруды жетілдіру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инвестициялар және концессия мәселелері бойынша құжаттаманы, мемлекеттік кепілдіктер беру үшін инвестициялық жобаларды сараптау және бағалау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86 840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егемен кредиттік рейтингін қайта қарау мәселелері бойынша халықаралық рейтингтік агенттіктерімен өзара іс-қимыл</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447 745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экономикалық форумын өткізуді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311 220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мемлекеттік жоспарлау және талдау саласындағы ақпараттық жүйелерді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163 270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Статистикалық деректерді жинау, өңдеу және тарату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1 782 384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ұлттық статистика жүйесін нығайту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1 534 953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429 177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мен Экономикалық ынтымақтастық және даму ұйымы арасында ынтымақтастықты нығайту жөніндегі Елдік бағдарламаны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694 898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8 904 075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бюджеттiң атқарылуын бақылау жөнiндегi есеп комитетi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1 177 981</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бақылауды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1 016 299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бақылау органдары кадрларының біліктілігін арттыру және оларды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65 325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бұзушылықтарды зерттеу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бюджеттің атқарылуын бақылау жөніндегі есеп комитетінің интеграцияланған ақпараттық жүйесін құру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53 528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12 504 565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бірыңғай мемлекеттiк саясатты қалыптастыру мен іске асыру және сыбайлас жемқорлық қылмыстарға және құқық бұзушылықтарға қарсы іс-қимыл</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10 728 006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мемлекеттік қызмет істері және сыбайлас жемқорлыққа қарсы іс-қимыл агенттігінің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«Е-қызмет» персоналды басқарудың интеграцияланған ақпараттық жүйесін құру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797 001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 саласындағы өңірлік хабты институционалдық қолдау және қызметтік этика, меритократияны қорғау және сыбайлас жемқорлықтың алдын алу саласында мемлекеттік қызмет реформасын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637 475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Республиканың мемлекеттiк қызмет кадрларын тестілеу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240 180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Конституциялық Кеңесi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396 102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356 305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Конституциялық Кеңесінің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39 797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Орталық сайлау комиссиясы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763 277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өткізуді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520 136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Сайлау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Орталық сайлау комиссиясының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18 024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34 812 173</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басшысының, Премьер-Министрдің және мемлекеттік органдардың басқа да лауазымды тұлғаларының қызметін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33 223 182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 үшін автомашиналар паркін жаңарту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413 425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441 604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ведомстволық бағыныстағы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733 962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422 149 197</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46 306 952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техногендік сипаттағы төтенше жағдайлардың алдын алу және оларды жою</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35 715 629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жағдайлардан қорғау объектілерін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6 756 726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саласындағы стандарттарды әзірлеу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мекемелердің және органдардың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2 990 287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саласындағы қолданбалы ғылыми зерттеулер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және азаматтық қорғаныс корпоративтік ақпараттық-коммуникациялық жүйесін құру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634 485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Тәуекелдерді бағалау, дүлей зілзалалардың алдын алу және оларға ден қою жөніндегі ұлттық әлеуетті күшейту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47 992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375 842 245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2 262 427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автоматтандырылған басқару жүйесін құру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9 567 082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Күштердің объектілерін салу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22 206 810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135 561 707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Қарулы Күштерінің жауынгерлік қабілетін арттыру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206 244 219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436 137 476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Премьер-Министрiнiң Кеңсесi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864 485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мекемелерді фельдъегерлік байланыспен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864 485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151 592 900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процеске қатысатын адамдардың құқықтары мен бостандықтарын қорғауды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ұланының қоғамдық қауіпсіздікті қамтамасыз ету жөніндегі қызметтері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50 450 557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қызметін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680 592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және қылмыстық - атқару жүйесі объектілерін салу,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3 003 838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тәртіпті сақтау және қоғамдық қауіпсіздікті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22 899 940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Жеке куәлік құжаттарын дайындау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7 772 777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Жүргізуші куәліктерін, көлік құралдарын мемлекеттік тіркеу үшін құжаттар, нөмір белгілерін дайындау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4 732 544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Жедел-іздестіру қызметтерін жүзеге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9 685 340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Нашақорлықтың және есірткі бизнесінің алдын алу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1 171 025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ведомстволық бағынысты мекемелерінің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Тіркелген және заңсыз сақталған қаруды, оқ-дәрілерді және жарылғыш заттарды ерікті түрде өтемді тапсыруды ынталандыру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2 104 626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ұланының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7 956 051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Сотталғандарды, күдіктілерді және айыпталушыларды ұстау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35 027 302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Қылмыстық-атқару жүйесі органдарының және мекемелерінің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3 110 149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Қызметтік ғимараттар кешенін салу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1 359 536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ақпараттық жүйелерін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397 065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облыстық бюджетіне әкімшілік полиция қызметкерлерінің қосымша штат санын ұстауға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98 040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дағдарыстық жағдай қаупі төнген және туындаған кезде іс-қимылдар бойынша оқу-жаттығулар жүргізуге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19 370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265 165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және қаржылық қылмыстар мен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Тәркіленген мүлікті бағалау, сақтау және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167 434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32 078 072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қызметін құқықтық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12 243 395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сараптамаларын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3 435 523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Адвокаттардың заңгерлік көмек көрсетуі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1 343 655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Нормативтік құқықтық актілердің, халықаралық шарттардың жобаларына,заң жобаларының тұжырымдамаларына ғылыми сараптама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83 853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Зияткерлік меншік құқықтарын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Құқықтық насихат</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Әділет органдарының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 сот немесе төрелік талқылаулар перспективаларын бағалау және жер қойнауын пайдалануға келісімшарттар және инвестициялық шарттар жобаларына заңгерлік сараптама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10 909 415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Заңнама институтының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337 399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төрелігінің секторын институционалды түрде нығайту жобасын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азаматтық хал актілерін тіркеу бөлімдерінің штат санын ұстауға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Сот-медицина, сот-наркология сараптамалар бойынша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2 711 880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қауiпсiздiк комитетi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163 007 536</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қауіпсіздікті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160 210 646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қауіпсіздік жүйесін дамыту бағдарламасы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2 796 890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«Сырбар» сыртқы барлау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8 791 885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барлауды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8 791 885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27 139 150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органдарының азаматтардың және ұйымдардың құқықтарын, бостандықтары мен заңды мүдделерін соттық қорғауды қамтамасыз етуі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26 732 903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процесіне қатысушы тұлғалардың құқықтары мен бостандықтарын қорғауды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 жүйесі органдарының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348 501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сот мониторингі жүйесін жетілдіру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22 950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28 012 365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20 170 722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Криминалдық және жедел есеп жүргізу жөніндегі мемлекетаралық ақпараттық өзара іс-қимыл</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515 376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органдарды, заңды тұлғаларды құқықтық статистика және арнайы есептер саласындағы есепке алу, статистикалық ақпараттармен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4 937 655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Прокуратура органдары үшін объектілер салу,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670 298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Қылмыстық процестерге қатысушы тұлғалардың құқықтары мен бостандықтарының қорғалуын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құқық қорғау және арнайы мемлекеттік органдары үшін ақпарат алмасу жүйесін құру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мүдделерін білдіру және қорғау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«Сотқа дейінгі тергеп-тексерулердің бірыңғай тізілімі» ақпараттық жүйесін құру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1 332 342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4 302 357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қылмыстары және құқық бұзушылықтар бойынша қылмыстық процеске қатысатын адамдардың құқықтары мен бостандықтарын қорғауды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Сыбайлас жемқорлық қылмыстарға және құқық бұзушылықтарға қарсы іс-қимыл бойынша жедел-іздестіру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4 099 587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күзет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20 083 561</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Күзетілетін тұлғалар мен объектілердің қауіпсіздігін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17 338 026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Мемлекеттік күзет қызметін дамыту бағдарламасы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2 745 535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442 059 107</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Премьер-Министрiнiң Кеңсесi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1 119 856</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1 119 856</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11 054 084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9 613 109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1 440 975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10 480 692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Мамандандырылған білім беру ұйымдарында жалпы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1 009 191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кәсіптік білімі бар мамандар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8 873 119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598 382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208 680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министрлігіне ведомстволық бағынысты білім беру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208 680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Әдiлет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7 729</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Сот-сараптама кадрларының біліктілігін арттыру және оларды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7 729</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374 050 890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және ғылым саласындағы мемлекеттік саясатты қалыптастыру және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3 134 796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2 197 535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зерттеулерді коммерцияландыру жобасы бойынша инновациялық жүйенің желілерін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2 408 502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және ғылым объектілерін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4 221 137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 және білім беру салаларында әдіснамалық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2 958 210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21 953 854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мектеп олимпиадаларын, конкурстар, мектептен тыс республикалық маңызы бар іс-шаралар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907 415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68 041 545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62 425 059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жоғары оқу орнынан кейінгі білімі бар мамандар даярлау және білім алушыларға әлеуметтік қолдау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87 800 778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ұйымдары кадрларының біліктілігін арттыру және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8 780 913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«Болашақ» бағдарламасы шеңберінде шетелдегі жоғары оқу орындарында мамандар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14 895 440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азаматтарының қазақ тілін білу деңгейін бағалау және білім сапасына сырттай бағалау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2 225 479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4 579 217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министрлігінің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мен оқушы жастарға адамгершілік-рухани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43 299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Сенім білдірілген агенттердің білім беру кредиттерін қайтару жөніндегі қызметтеріне ақы төлеу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 және техникалық кәсіптік білім беру ұйымдарында электрондық оқыту жүйесін енгізу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5 170 651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«Кәсіпқор» холдингі» АҚ қызметін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471 324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Зияткерлік мектептері» ДБҰ-на нысаналы салым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18 528 877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үш деңгейлі жүйе бойынша біліктілікті арттырудан өткен мұғалімдерге төленетін еңбекақыны арттыруға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14 748 099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жинақтарына салымдар бойынша сыйлықақылар төлеу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16 471 289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білім беру жинақтау жүйесі операторының қызметтеріне ақы төлеу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білімді жаңғырту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703 395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3 667 357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бастауыш, негізгі орта және жалпы орта білім беруді жан басына шаққандағы қаржыландыруды сынамалауға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1 155 545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Оператордың жан басына шаққандағы қаржыландыру жөнінде көрсететін қызметтеріне ақы төлеу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ДБҰ-на нысаналы салым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22 911 569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техникалық және кәсіптік білім беру ұйымдарында білім алушылардың стипендияларының мөлшерін ұлғайтуға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2 089 282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облысының бюджетіне Байқоңыр қаласындағы қазақ тілінде оқытатын білім беру ұйымдарының қызметін қамтамасыз етуге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982 151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29 667 885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143 691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мемлекеттік ұйымдары кадрларының біліктілігін арттыру және оларды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906 561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және жоғары оқу орнынан кейінгі білімі бар мамандар даярлау және білім алушыларға әлеуметтік қолдау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27 449 182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564 651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12 298 765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Дарынды балаларды оқыту және тәрбиелеу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3 678 044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кәсіптік, орта білімнен кейінгі білім беру ұйымдарында мамандар даярлау және білім алушыларға әлеуметтік қолдау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1 689 051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 кадрлардың біліктілігін арттыру және оларды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18 698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пен өнер саласында кадрлар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6 414 705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өнер саласында қызметін жүзеге асыратын білім беру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491 828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өнер саласында қызметін жүзеге асыратын білім беру объектілерін салу,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6 439</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55 828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 ғарыш саласында кадрлардың біліктілігін арттыру және оларды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55 828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269 203</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Тұтынушылардың құқықтарын қорғау және санитариялық-эпидемиологиялық салауаттылық саласындағы, кәсіпкерлік, тұрғын үй шаруашылығы саласындағы кадрлардың біліктілігін арттыру және оларды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269 203</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1 018 934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1 018 934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және сыбайлас жемқорлыққа қарсы іс-қимыл агенттігі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1 636 868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Шетелдік оқытушыларды тарта отырып, мемлекеттік қызметшілердің біліктілігін арттыру бойынша көрсетілетін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88 483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қызметшілерді даярлау, қайта даярлау және олардың біліктілігін арттыру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1 548 385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189 693</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 ұйымдары кадрларының біліктілігін арттыру және қайта даярлау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189 693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656 923 913</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4 151 725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4 151 725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4 784 648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Қарулы Күштерді медициналық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4 784 648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509 742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Балаларды сауықтыру, оңалту және олардың демалысын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509 742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609 650 364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медицина резервін сақтау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37 250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311 233 193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деңгейде қаржыландырылатын бағыттарды қоспағанда, тегін медициналық көмектің кепілдік берілген көлемін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240 475 761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сейсмикалық күшейтілетін денсаулық сақтау объектілерін күрделі жөндеуге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398 269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қолданбалы ғылыми зерттеулер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981 169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35 363 661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денсаулығын сақтау мәселелері бойынша сектораралық және ведомствоаралық өзара іс-қимыл</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1 115 542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деңгейдегі мемлекеттік денсаулық сақтау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2 447 965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сақтаудың ақпараттық жүйелерін құру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1 682 361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жүйесін реформалау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5 475 557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Аурухананы басқару саласындағы халықаралық стандарттарды енгізу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1 263 452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«Назарбаев Университеті» ДБҰ-ға нысаналы салым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9 164 742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Нашақорлыққа және есірткі бизнесіне қарсы күрес</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11 442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27 513 770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11 438 858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15 800 443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Халықтың санитариялық-эпидемиологиялық салауаттылығы саласындағы қолданбалы ғылыми зерттеулер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274 469</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10 313 664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халықтың санитарлық-эпидемиологиялық салауаттылығы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196 114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медициналық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9 288 159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Медициналық ұйымдарды техникалық және ақпараттық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 медициналық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741 719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1 620 933 564</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1 620 933 564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 әлеуметтік қамсыздандыру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1 386 770 317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 тұлғаның қызметі тоқтатылған жағдайда сот мемлекетке жүктеген адам өмірі мен денсаулығына келтірілген зиянды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591 303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Арнайы мемлекеттік жәрдемақылар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96 008 001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Азаматтардың жекелеген санаттарына біржолғы мемлекеттік ақшалай өтемақылар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82 648</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Балалы отбасыларға берiлетiн мемлекеттiк жәрдемақылар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75 023 751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79 238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18 жасқа дейінгі балаларға мемлекеттік жәрдемақылар төлеуге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525 518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Еңбекті қорғау саласындағы қолданбалы ғылыми зерттеулер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деңгейдегі әлеуметтік қорғау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157 701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Әлеуметтік-еңбек саласы кадрларының біліктілігін арттыру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кедейшілік базасы бойынша ақпараттық-талдамалық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291 522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Зейнетақылар мен жәрдемақылар төлеуді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23 032 816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протездік-ортопедиялық және сурдологиялық көмек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115 536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халықты әлеуметтiк қорғауға және оған көмек көрсетуге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4 967 641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2020 жол картасы шеңберінде іс-шараларды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26 752 512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Кәсіби стандарттарды әзірлеу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Экономиканың даму перспективаларын ескере отырып, Қазақстан Республикасының еңбек нарығының жағдайын шолу және жұмыспен қамту саясатын жаңғырту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132 850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жаңғыртудың басымдықтарына сәйкес халықты әлеуметтік қорғау жүйесін жетілдіру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Ұлы Отан соғысындағы Жеңістің жетпіс жылдығына арналған іс-шараларды өткізуге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5 732 175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жаңадан іске қосылатын әлеуметтік қамсыздандыру объектісін күтіп-ұстауға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416 896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137 752 292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61 357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Қатты тұрмыстық қалдықтар бойынша инвестиция негіздемелерін әзірлеу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61 357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1 499 548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мемлекет мұқтажы үшін жер учаскелерін алып қоюға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1 499 548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136 191 387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саладағы және тұрғын үй-коммуналдық шаруашылығы саласындағы объектілерде энергия үнемдеу бойынша іс-шаралар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39 492 954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 негіздемелерін әзірлеу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523 438</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40 932 653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4 731 529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3 080 248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20 604 415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3 300 945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мамандандырылған уәкілетті ұйымдардың жарғылық капиталдарын ұлғайтуға берiлетiн нысаналы даму трансферттерi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3 910 179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488 159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облысының бюджетіне бұзылу аумағынан тұрғындарды көшіру үшін тұрғын-үй құрылысына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1 729 724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сатып алуға ағымдағы нысаналы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95 115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16 012 114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Жылу, -сумен қамтамасыз ету және су бұру жүйелерінің құрылысын жаңғырту шеңберінде берілген тапсырмаларды орындау бойынша сенімді агентке қызметтерінің ақысын төлеу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инженерлік-коммуникациялық инфрақұрылымды сатып алуға ағымдағы нысаналы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835 783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105 873 813</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Әкімшілігі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169 496</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құндылықтарды сақтау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169 496</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3 505 620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Ғылыми-тарихи құндылықтарға қолжетімділікті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 ғылыми-техникалық және ғылыми-педагогикалық ақпараттың қолжетімділігін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2 495 423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және азаматтарды патриоттық тәрбиелеу жөнінде іс-шаралар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995 821</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53 586 630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 ескерткіштерін қалпына келтіру, салу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671 600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 халқының мәдени мұрасын зерделеуді жинақтау және жүйелеу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көпшілік кітапханаларда ақпаратқа қол жеткізуді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1 228 079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фильмдер шығару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6 577 935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және мәдени іс-шаралар өткізу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3 628 063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Театр-концерт ұйымдарының жұмыс істеуін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8 841 605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Тарихи-мәдени мұраларды сақтауды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2 612 978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спортты және спорттың ұлттық түрлерін дамытуды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Жоғары жетістіктер спортын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14 274 268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саяси тұрақтылық және қоғамдық келісім саласында мемлекеттік саясатты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358 982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маңызы бар әдебиет түрлерiн басып шығару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914 944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Мұрағат құжаттары мен баспа мұрағатының сақталуын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401 172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спорт саласындағы қайраткерлерді ынталандыру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36 971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тілді және Қазақстан халқының басқа да тілдерін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737 873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Қолданбалы ғылыми зерттеулер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87 481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 объектілерін салу,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1 278 946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11 402 691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өнер және спорт салаларын әдіснамалық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74 586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43 098 116</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42 871 050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 саласындағы қайраткерлерді ынталандыру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туристік имиджін қалыптастыру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4 016 894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4 016 894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1 497 057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ақпараттық саясатты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433 968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инфрақұрылымын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1 063 089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79 880 983</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Сейсмологиялық ақпарат мониторингі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62 218 297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10 873 833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Пайдалану құқығы мұнай-газ жобалары жөніндегі мердігерлерге берілуге тиіс мемлекеттік мүлікті есепке алуды жүргізуді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Уран кеніштерін консервациялау және жою, техногендік қалдықтарды көму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43 220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көмiр бассейнi шахталарының жабылуын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621 518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аумағында радиациялық қауіпсіздікті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2 563 980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«Қарағандышахтатарату» республикалық мемлекеттік мамандандырылған кәсіпорнына берілген, жабылған шахталар қызметкерлеріне келтірілген залалды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460 339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сынақтар мониторингі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Ядролық медицина және биофизика орталығын құру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528 342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46 959 114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кешеніндегі нормативтік-техникалық базаны жетілдіру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37 632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17 243 799</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Республикасында өндіру салалары қызметінің ашықтығы бастамасын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Геологиялық ақпаратты қалыптастыру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235 446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жұмыстар, геологиялық түсіру, іздестіру-бағалау және іздестіру-барлау жұмыстары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9 752 601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Минералдық-шикізат базасы мен жер қойнауын пайдалану, жерасты сулары және қауіпті геологиялық процестер мониторингi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562 578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Мұнай-газ ұңғымаларын жою және консервациялау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198 783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Энергия тиімділігін арттыруды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260 443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елді мекендерді шаруашылық-ауыз сумен жабдықтау үшін жерасты суларына іздестіру-барлау жұмыстарын ұйымдастыруға және жүргізуге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6 221 068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164 302 786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150 815 230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және табиғатты пайдалану саласындағы жоспарлау, реттеу, басқару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10 684 870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министрлігінің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министрлiгiнің ведомстволық бағыныстағы мемлекеттік мекемелерінің және ұйымдарының күрделі шығыстары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942 905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және табиғатты пайдалану саласындағы ғылыми зерттеулер мен 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4 468 413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Өсімдік шаруашылығын дамыту және азық-түлік қауіпсіздігін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9 553 925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Фитосанитариялық қауіпсіздікті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8 829 016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Ветеринариялық іс-шаралар және тамақ қауіпсіздігін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16 130 530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Ветеринария саласында объектілер салу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58 222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Суармалы жерлердің мелиоративтік жай-күйінің мониторингі және оны бағалау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293 822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18 879 834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шаруашылығын қолдауға берiлетiн кредиттер (лизинг) бойынша сыйақы мөлшерлемесін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9 470 158</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Қазақстан Республикасында агроөнеркәсіптік кешенді дамыту жөніндегі 2013 - 2020 жылдарға арналған «Агробизнес-2020» бағдарламасы шеңберінде өңірлерде агроөнеркәсіптік кешен субъектілерін қолдауға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20 649 715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Ормандарды сақтау және республиканың орманды аумақтарын ұлғайту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679 083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 шаруашылығын басқару, орман ресурстары мен жануарлар әлемін сақтауды және дамытуды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12 797 642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ресурстарды жоспарлау, мониторингтеу, сақтау және тиімді пайдалану жүйесін жетілдіру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2 291 532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гидротехникалық құрылыстарды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19 965 053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Шаруашылықаралық арналар мен гидромелиоративтік құрылыстардың аса апатты учаскелерін күрделі жөндеу және қалпына келтіру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836 281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қорын пайдалану мен қорғауды реттеу, су шаруашылығы жүйелері мен құрылғыларының қызметін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10 275 663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Балық ресурстарын және басқа да су жануарларын сақтау және өсімін молайту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847 827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1 333 755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Нұра және Есіл өзендері бассейнінің қоршаған ортасын оңалту және басқару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469 210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жергілікті атқарушы органдардың агроөнеркәсіптік кешен саласындағы бөлімшелерін ұстауға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1 279 813</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3 943 519</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Сапалық және сандық көрсеткіштерді (экологиялық нормативтер мен талаптар) әзірлеу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 қорғау объектілерін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869 628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Қоршаған ортаның жай-күйіне бақылау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1 370 119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1 253 134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Табиғи және техногенді ластануларды жою</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177 761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Щучье-Бурабай курорттық аймағының гидрометеомониторинг жүйесін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аумағын климаттық ерекшеліктер бойынша аудандастыру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13 174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«Жасыл экономикаға» көшу жөніндегі тұжырымдаманы және «Жасыл көпір» серіктестік бағдарламасын іске асыру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60 704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8 933 987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баламасыз ауыз сумен жабдықтау көздері болып табылатын сумен жабдықтаудың аса маңызды топтық және жергілікті жүйелерінен ауыз су беру жөнінде көрсетілетін қызметтердің құнын субсидиялауға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3 087 592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жер кадастры мәліметтерін қалыптастыру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2 842 076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2 505 316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жердің пайдаланылуы мен қорғалуын бақылау жөніндегі уәкілетті органның штат санын ұстауға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499 003</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610 050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Ормандар мен жануарлар дүниесін күзету, қорғау, молайту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610 050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13 893 131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799 947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индустриялық мұнай-химия технопаркі» арнайы экономикалық аймаққа инвестициялар тарту, оның жұмыс істеуі және оны дамыту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Технологиялық сипаттағы қолданбалы ғылыми зерттеулер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647 860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7 315 676</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саласындағы технологиялық сипаттағы қолданбалы ғылыми зерттеулер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1 759 116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 сақтауды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352 186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«Өнімділік-2020» бағыты шеңберінде жаңа өндірістерді құруды, жұмыс істеп тұрғандарын жаңғырту мен сауықтыруды қолдау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299 214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индустриялық-инновациялық инфрақұрылымды дамыту үшін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4 905 160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5 777 508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 саласындағы нормативтік-техникалық құжаттарды жетілдіру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5 143 282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сәулет, қала құрылысы, құрылыс және мемлекеттік сәулет-құрылыс бақылауы істері жөніндегі жергілікті атқарушы органдардың штат санын ұстауға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634 226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493 783 112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0" w:type="auto"/>
            <w:vMerge/>
            <w:tcBorders>
              <w:top w:val="nil"/>
              <w:left w:val="single" w:color="cfcfcf" w:sz="5"/>
              <w:bottom w:val="single" w:color="cfcfcf" w:sz="5"/>
              <w:right w:val="single" w:color="cfcfcf" w:sz="5"/>
            </w:tcBorders>
          </w:tcP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493 783 112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деңгейде автомобиль жолдарын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303 846 601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Жол-құрылыс және жөндеу жұмыстарын орындаудың сапасын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635 439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55 546 932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жолдарын салу, реконструкциялау, жөндеу және күтіп-ұстау бойынша жұмыстарды ұйымдастыру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1 974 161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жолдарының кеме жүретін жағдайда болуын қамтамасыз ету және шлюздерді күтіп-ұстау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5 198 679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Ішкi суларда жүзетiн «өзен-теңiз» кемелерiн жіктеуді және олардың техникалық қауiпсiздiгiн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103 514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көлігі инфрақұрылымын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Әуе көлігі инфрақұрылымын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2 545 493</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Жүйелі ішкі авиатасымалдарды субсидиялау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960 429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Ұшқыштарды бастапқы даярлауды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22 087 987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«Transport tower» әкімшілік-технологиялық кешені ғимаратын күтіп-ұстау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420 542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көлiк инфрақұрылымының басым жобаларын қаржыландыруға берiлетiн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3 617 835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 шеңберiнде халықты оқыту бойынша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97 157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Халыққа қызмет көрсету орталықтарының жеке және заңды тұлғаларға «бір терезе» қағидаты бойынша мемлекеттiк қызмет көрсету жөнiндегi қызметiн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16 948 688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Ведомствоаралық ақпараттық жүйелердiң жұмыс iстеуiн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10 006 731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Орталық мемлекеттiк және жергiлiктi атқарушы органдардың ақпараттық технологияларды қолдану қызметiнiң тиiмдiлiгiне бағалау жүргiзу жөнiнде қызметтер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«Электрондық үкiметті» дамыту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984 872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1 499 020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мобильдiк Үкiметi ақпараттық жүйесiн құру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957 078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Ауылдағы байланыс операторларының әмбебап байланыс қызметтерiн ұсыну бойынша залалдарын субсидиялау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7 010 726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Радиожиiлiк спектрiнiң және радиоэлектрондық құралдардың мониторингi жүйесiн техникалық сүйемелдеу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408 262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Байланыс операторларының басқару жүйесiн және желiлердiң мониторингiн сүйемелдеу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3 858 575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орбиталық-жиiлiк ресурсын халықаралық-құқықтық қорғау және үйлестiру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149 429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Ақпараттық-коммуникациялық желiлердiң мониторингi жүйесiн сүйемелдеу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229 683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Ресей Федерациясының жалдайтын құрамда кірмейтін объектілерін кәдеге жаратуды, қайта құнарландыруды және жөндеуді ұйымдастыру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Үкіметаралық келісім шеңберінде бюджеттік кредитке қызмет көрсету бойынша агент банктердің көрсететін қызметтеріне ақы төлеу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аппараттарын басқаруды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1 821 947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«Байқоңыр» кешенінің Ресей Федерациясы жалдайтын құрамға кірмеген және ол құрамнан шығарылған объектілерінің сақталуын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85 908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Ғылыми-технологиялық мақсаттағы ғарыш жүйесін құру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1 369 647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Ғарыш қызметі, көлiк және коммуникация саласындағы қолданбалы ғылыми зерттеулер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Жылжымалы құрамды сатып алу бойынша жобаларды іске асыру үшін заңды тұлғалардың жарғылық капиталын ұлғайтуға Алматы қаласы бюджетін дамытуға арналған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3 700 844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ғарыш станциясының Қазақстан Республикасы ғарышкерінің ұшуын қамтамасыз ету бойынша қызметті төлеу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5 500 000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667 480 879</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1 022 784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Өкілдік шығындар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1 022 784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400 105 702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Үкіметінің резерві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322 134 421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кейінгі қалпына келтіру бағдарламасы (бәсекеге қабілетті кәсіпорындарды сауықтыру)» шеңберінде сыйақының пайыздық мөлшерлемесін субсидиялау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15 343 217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Жай вексельдерді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6 520 943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«Дағдарыстан кейін қалпына келтіру бағдарламасын (бәсекеге қабілетті кәсіпорындарды сауықтыру)» қатысушыларының сауықтыру жоспарларын іске асыру мониторингі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55 953 421</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4 136 112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Энергетика саласындағы зерттеулер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Гидрометеорологиялық мониторинг жүргізу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4 109 612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13 017 854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Техникалық реттеу және метрология саласындағы көрсетілетін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1 793 833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Республикасының индустриялық-инновациялық дамуы саласындағы зерттеулер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1 084 121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инновациялық жүйе институттарының қызметтеріне ақы төлеу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1 008 873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белсенділікті ынталандыруды қамтамасыз ету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138 086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Индустриялық-инновациялық даму жөніндегі мемлекеттік бағдарламаны сүйемелдеу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156 970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Республикасына инвестициялар тартуға жәрдемдесу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3 018 503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гранттар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676 995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«Инновациялық технологиялар паркі» арнайы экономикалық аймағының инвестициялар тартуы, оның жұмыс істеуі және дамуы жөніндегі қызметтер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277 795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3 948 974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Қазақстанның салалық бәсекеге қабілеттілігін арттыру стратегиясы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қамтуды дамытуға жәрдемдесу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785 604</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248 448 368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материалдық резервті қалыптастыру және сақтау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11 618 838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2020» бағдарламасы шеңберінде кәсіпкерлік әлеуетін сауықтыру және күшейту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2 378 932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«Бизнестің жол картасы 2020» бағдарламасы шеңберінде оператор мен қаржылық агент көрсететін қызметтерге ақы төлеу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720 000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Кәсіпкерлерді ақпараттық қамтамасыз 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552 874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облысының облыстық бюджетіне Жаңаөзен қаласында кәсіпкерлікті қолдауға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«Бизнестiң жол картасы 2020» бағдарламасы шеңберiнде өңiрлерде жеке кәсiпкерлiктi қолдауға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34 984 300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бюджеттеріне «Бизнестің жол картасы 2020» бағдарламасы шеңберінде индустриялық инфрақұрылымды дамытуға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17 877 760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11 762 306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моноқалалардағы ағымдағы іс-шараларды іске асыруға берілетін ағымдағы нысаналы 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6 662 684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7 424 292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консультациялық сүйемелдеу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401 519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ЭКСПО-2017» ұлттық компаниясы» АҚ-ға нысаналы аударым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154 048 588</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750 059</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750 059</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296 545 668</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296 545 668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Үкіметтік борышқа қызмет көрсету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296 545 668</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904 371 171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vMerge/>
            <w:tcBorders>
              <w:top w:val="nil"/>
              <w:left w:val="single" w:color="cfcfcf" w:sz="5"/>
              <w:bottom w:val="single" w:color="cfcfcf" w:sz="5"/>
              <w:right w:val="single" w:color="cfcfcf" w:sz="5"/>
            </w:tcBorders>
          </w:tcP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904 371 171</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субвенциялар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904 371 171</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77 386 247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190 765 812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10 346 043</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10 346 043</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Жұмыспен қамту 2020 жол картасы шеңберінде ауылда кәсіпкерліктің дамуына жәрдемдесуге кредит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10 346 043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100 848 351</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100 848 351</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тұрғын үй жобалауға және (немесе) салуға кредит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40 848 351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68 695 362</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vMerge/>
            <w:tcBorders>
              <w:top w:val="nil"/>
              <w:left w:val="single" w:color="cfcfcf" w:sz="5"/>
              <w:bottom w:val="single" w:color="cfcfcf" w:sz="5"/>
              <w:right w:val="single" w:color="cfcfcf" w:sz="5"/>
            </w:tcBorders>
          </w:tcP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Агроөнеркәсіптік кешен субъектілерін қолдау жөніндегі іс-шараларды жүргізу үшін «ҚазАгро» ұлттық басқарушы холдингі» АҚ-на кредит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8 695 362</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8 695 362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10 876 056</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vMerge/>
            <w:tcBorders>
              <w:top w:val="nil"/>
              <w:left w:val="single" w:color="cfcfcf" w:sz="5"/>
              <w:bottom w:val="single" w:color="cfcfcf" w:sz="5"/>
              <w:right w:val="single" w:color="cfcfcf" w:sz="5"/>
            </w:tcBorders>
          </w:tcP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340 056</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кепілдіктер бойынша міндеттемелерді орындау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340 056</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10 536 000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Облыстық бюджеттерге моноқалаларда кәсіпкерліктің жәрдемдесуге етуге кредит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1 674 000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АҚ-ға кредит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8 862 000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113 379 565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113 379 565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111 872 959</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берілген бюджеттік кредиттерді өтеу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111 706 530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Пайдаланылмаған бюджеттік кредиттердің сомаларын қайтару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166 429</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мемлекеттік кепілдіктер бойынша талаптарды қайтару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1 506 606</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Төленген мемлекеттік кепілдіктер бойынша талаптарды заңды тұлғалардың қайтаруы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1 506 606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181 292 385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182 652 385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1 020 680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1 020 680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Халықаралық қаржы ұйымдарының акцияларын сатып алу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1 020 680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6 986 470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286 470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«Өрт қауіпсіздігі және азаматтық қорғаныс ғылыми-зерттеу институты» АҚ жарғылық капиталын ұлғайту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286 470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«Қазақжарылысөнеркәсіп» АҚ жарғылық капиталын ұлғайту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6 700 000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276 360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vMerge/>
            <w:tcBorders>
              <w:top w:val="nil"/>
              <w:left w:val="single" w:color="cfcfcf" w:sz="5"/>
              <w:bottom w:val="single" w:color="cfcfcf" w:sz="5"/>
              <w:right w:val="single" w:color="cfcfcf" w:sz="5"/>
            </w:tcBorders>
          </w:tcP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276 360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«Сәкен Сейфуллин атындағы Қазақ агротехникалық университеті» АҚ жарғылық капиталын ұлғайту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276 360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0" w:type="auto"/>
            <w:vMerge/>
            <w:tcBorders>
              <w:top w:val="nil"/>
              <w:left w:val="single" w:color="cfcfcf" w:sz="5"/>
              <w:bottom w:val="single" w:color="cfcfcf" w:sz="5"/>
              <w:right w:val="single" w:color="cfcfcf" w:sz="5"/>
            </w:tcBorders>
          </w:tcP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шаруашылықты дамыту қоры» АҚ жарғылық капиталын ұлғайту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125 635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0" w:type="auto"/>
            <w:vMerge/>
            <w:tcBorders>
              <w:top w:val="nil"/>
              <w:left w:val="single" w:color="cfcfcf" w:sz="5"/>
              <w:bottom w:val="single" w:color="cfcfcf" w:sz="5"/>
              <w:right w:val="single" w:color="cfcfcf" w:sz="5"/>
            </w:tcBorders>
          </w:tcP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125 635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Курчатов қаласында «Ядролық технологиялар паркі» технопаркін құру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125 635</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31 701 825</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0" w:type="auto"/>
            <w:vMerge/>
            <w:tcBorders>
              <w:top w:val="nil"/>
              <w:left w:val="single" w:color="cfcfcf" w:sz="5"/>
              <w:bottom w:val="single" w:color="cfcfcf" w:sz="5"/>
              <w:right w:val="single" w:color="cfcfcf" w:sz="5"/>
            </w:tcBorders>
          </w:tcP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31 701 825</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«Зерде» ұлттық инфокоммуникациялық холдингi» АҚ жарғылық капиталын ұлғайту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2 701 825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халықаралық әуежайы» АҚ жарғылық капиталын ұлғайту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29 000 000</w:t>
            </w:r>
          </w:p>
        </w:tc>
      </w:tr>
      <w:tr>
        <w:trPr>
          <w:trHeight w:val="52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140 541 415</w:t>
            </w:r>
          </w:p>
        </w:tc>
      </w:tr>
      <w:tr>
        <w:trPr>
          <w:trHeight w:val="525"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0" w:type="auto"/>
            <w:vMerge/>
            <w:tcBorders>
              <w:top w:val="nil"/>
              <w:left w:val="single" w:color="cfcfcf" w:sz="5"/>
              <w:bottom w:val="single" w:color="cfcfcf" w:sz="5"/>
              <w:right w:val="single" w:color="cfcfcf" w:sz="5"/>
            </w:tcBorders>
          </w:tcP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136 838 938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136 838 938</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3 702 477</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қонақ үйі» АҚ жарғылық капиталын ұлғайту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3 702 477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 түсетін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1 360 000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Мемлекеттің қаржы активтерін сатудан түсетін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1 360 000</w:t>
            </w:r>
          </w:p>
        </w:tc>
      </w:tr>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активтерін ел ішінде сатудан түсетін түсімдер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1 360 000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Cомасы, </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-1 257 716 778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1 257 716 778</w:t>
            </w:r>
          </w:p>
        </w:tc>
      </w:tr>
    </w:tbl>
    <w:p>
      <w:pPr>
        <w:spacing w:after="0"/>
        <w:ind w:left="0"/>
        <w:jc w:val="both"/>
      </w:pPr>
      <w:r>
        <w:rPr>
          <w:rFonts w:ascii="Times New Roman"/>
          <w:b w:val="false"/>
          <w:i w:val="false"/>
          <w:color w:val="000000"/>
          <w:sz w:val="28"/>
        </w:rPr>
        <w:t xml:space="preserve">«2015 - 2017 жылдарға арналған       </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өзгерістер мен толықтырулар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Заңына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«2015 - 2017 жылдарға арналған</w:t>
      </w:r>
      <w:r>
        <w:br/>
      </w:r>
      <w:r>
        <w:rPr>
          <w:rFonts w:ascii="Times New Roman"/>
          <w:b w:val="false"/>
          <w:i w:val="false"/>
          <w:color w:val="000000"/>
          <w:sz w:val="28"/>
        </w:rPr>
        <w:t xml:space="preserve">
республикалық бюджет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2014 жылғы «28» қарашадағы   </w:t>
      </w:r>
      <w:r>
        <w:br/>
      </w:r>
      <w:r>
        <w:rPr>
          <w:rFonts w:ascii="Times New Roman"/>
          <w:b w:val="false"/>
          <w:i w:val="false"/>
          <w:color w:val="000000"/>
          <w:sz w:val="28"/>
        </w:rPr>
        <w:t xml:space="preserve">
№ 259-V Заңына        </w:t>
      </w:r>
    </w:p>
    <w:p>
      <w:pPr>
        <w:spacing w:after="0"/>
        <w:ind w:left="0"/>
        <w:jc w:val="left"/>
      </w:pPr>
      <w:r>
        <w:rPr>
          <w:rFonts w:ascii="Times New Roman"/>
          <w:b/>
          <w:i w:val="false"/>
          <w:color w:val="000000"/>
        </w:rPr>
        <w:t xml:space="preserve"> Қазақстан Республикасының Ұлттық қорына жіберілетін 2015 жылға арналған бюджет түсімдерінің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651"/>
        <w:gridCol w:w="869"/>
        <w:gridCol w:w="9410"/>
        <w:gridCol w:w="2361"/>
      </w:tblGrid>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1 636 475 563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1 635 275 563</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672 645 997</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672 645 997</w:t>
            </w:r>
          </w:p>
        </w:tc>
      </w:tr>
      <w:tr>
        <w:trPr>
          <w:trHeight w:val="49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962 629 566</w:t>
            </w:r>
          </w:p>
        </w:tc>
      </w:tr>
      <w:tr>
        <w:trPr>
          <w:trHeight w:val="3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962 629 566</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салнатын айыппұлдар, өсімпұлдар, санкциялар, өндіріп алулар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0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кәсіпорындарына салнатын айыппұлдар, өсімпұлдар, санкциялар, өндіріп алулар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түсімдер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салықтық емес түсімдер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27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255"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bl>
    <w:p>
      <w:pPr>
        <w:spacing w:after="0"/>
        <w:ind w:left="0"/>
        <w:jc w:val="left"/>
      </w:pPr>
      <w:r>
        <w:rPr>
          <w:rFonts w:ascii="Times New Roman"/>
          <w:b/>
          <w:i w:val="false"/>
          <w:color w:val="000000"/>
        </w:rPr>
        <w:t xml:space="preserve"> Мемлекеттік және мемлекет кепілдік берген борышы, мемлекет</w:t>
      </w:r>
      <w:r>
        <w:br/>
      </w:r>
      <w:r>
        <w:rPr>
          <w:rFonts w:ascii="Times New Roman"/>
          <w:b/>
          <w:i w:val="false"/>
          <w:color w:val="000000"/>
        </w:rPr>
        <w:t>
кепілгерліктері бойынша борыш</w:t>
      </w:r>
      <w:r>
        <w:br/>
      </w:r>
      <w:r>
        <w:rPr>
          <w:rFonts w:ascii="Times New Roman"/>
          <w:b/>
          <w:i w:val="false"/>
          <w:color w:val="000000"/>
        </w:rPr>
        <w:t>
(2015 жылғы 1 қазандағы жағдай бойынша)</w:t>
      </w:r>
    </w:p>
    <w:p>
      <w:pPr>
        <w:spacing w:after="0"/>
        <w:ind w:left="0"/>
        <w:jc w:val="both"/>
      </w:pPr>
      <w:r>
        <w:rPr>
          <w:rFonts w:ascii="Times New Roman"/>
          <w:b w:val="false"/>
          <w:i/>
          <w:color w:val="000000"/>
          <w:sz w:val="28"/>
        </w:rPr>
        <w:t>кезеңділігі: тоқсан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71"/>
        <w:gridCol w:w="7697"/>
        <w:gridCol w:w="2340"/>
        <w:gridCol w:w="1943"/>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АҚШ долл.</w:t>
            </w:r>
          </w:p>
        </w:tc>
      </w:tr>
      <w:tr>
        <w:trPr>
          <w:trHeight w:val="37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борыш</w:t>
            </w:r>
            <w:r>
              <w:rPr>
                <w:rFonts w:ascii="Times New Roman"/>
                <w:b w:val="false"/>
                <w:i w:val="false"/>
                <w:color w:val="000000"/>
                <w:vertAlign w:val="superscript"/>
              </w:rPr>
              <w:t>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7 651 275 176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28 296 136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борышы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7 499 695 579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27 735 561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4 320 751 296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15 979 110 </w:t>
            </w:r>
          </w:p>
        </w:tc>
      </w:tr>
      <w:tr>
        <w:trPr>
          <w:trHeight w:val="30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қысқа мерзімді қазынашылық міндеттемелері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орта мерзімді қазынашылық міндеттемелері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400 412 198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1 480 814 </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жинақ қазынашылық міндеттемелері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1 274 838 807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4 714 641 </w:t>
            </w:r>
          </w:p>
        </w:tc>
      </w:tr>
      <w:tr>
        <w:trPr>
          <w:trHeight w:val="25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ұзақ мерзімді қазынашылық міндеттемелері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2 644 155 401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9 778 681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индекстелген ұзақ мерзімді қазынашылық міндеттемелері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міндеттемелер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1 344 890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4 974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3 178 944 284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11 756 451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Қайта құру және Даму Банкі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829 332 090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3 067 057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Азия Даму Банкі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288 649 610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1 067 491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Қайта құру және Даму Банкі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48 108 193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177 915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Ислам Даму Банкі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45 880 986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169 678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 Даму қоры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691 762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2 558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 экономикасының дамудың Кувейт қоры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1 925 576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7 121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Абу-Даби Даму қоры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1 907 023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7 053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халықаралық ынтымақтастық агенттігі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147 158 119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544 224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Үкіметінің кредит агенттігі</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3 610 924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13 354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коммерциялық банктер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54 080 000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Еурооблигациялар</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1 757 600 000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6 500 000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Банкінің борышы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149 085 000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551 350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149 085 000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551 350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жергілікті атқарушы органдарының борышы</w:t>
            </w:r>
            <w:r>
              <w:rPr>
                <w:rFonts w:ascii="Times New Roman"/>
                <w:b w:val="false"/>
                <w:i w:val="false"/>
                <w:color w:val="000000"/>
                <w:vertAlign w:val="superscript"/>
              </w:rPr>
              <w:t>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272 923 624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1 009 333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Казақстан Республикасының Үкіметі алдындағы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270 429 027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1 000 107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кредит берушілер алдындағы</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2 494 597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9 226 </w:t>
            </w:r>
          </w:p>
        </w:tc>
      </w:tr>
      <w:tr>
        <w:trPr>
          <w:trHeight w:val="315"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кепілдік берген борыш</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138 458 801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512 052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9 824 607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36 334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128 634 194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475 718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кепілгерліктері бойынша борыш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39 727 833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146 922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39 727 833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146 922 </w:t>
            </w:r>
          </w:p>
        </w:tc>
      </w:tr>
      <w:tr>
        <w:trPr>
          <w:trHeight w:val="24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w:t>
            </w:r>
          </w:p>
        </w:tc>
        <w:tc>
          <w:tcPr>
            <w:tcW w:w="7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мемлекеттік және мемлекет кепілдік берген борышы, мемлекет кепілгерліктері бойынша борыш (I+II+III)</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7 829 461 810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28 955 110 </w:t>
            </w:r>
          </w:p>
        </w:tc>
      </w:tr>
    </w:tbl>
    <w:p>
      <w:pPr>
        <w:spacing w:after="0"/>
        <w:ind w:left="0"/>
        <w:jc w:val="both"/>
      </w:pPr>
      <w:r>
        <w:rPr>
          <w:rFonts w:ascii="Times New Roman"/>
          <w:b w:val="false"/>
          <w:i/>
          <w:color w:val="000000"/>
          <w:sz w:val="28"/>
        </w:rPr>
        <w:t>Анықтама:</w:t>
      </w:r>
      <w:r>
        <w:br/>
      </w:r>
      <w:r>
        <w:rPr>
          <w:rFonts w:ascii="Times New Roman"/>
          <w:b w:val="false"/>
          <w:i w:val="false"/>
          <w:color w:val="000000"/>
          <w:sz w:val="28"/>
        </w:rPr>
        <w:t>
</w:t>
      </w:r>
      <w:r>
        <w:rPr>
          <w:rFonts w:ascii="Times New Roman"/>
          <w:b w:val="false"/>
          <w:i w:val="false"/>
          <w:color w:val="000000"/>
          <w:sz w:val="28"/>
        </w:rPr>
        <w:t>30.09.2015 жылғы АҚШ долларының бағамы - 270,4 теңге</w:t>
      </w:r>
      <w:r>
        <w:br/>
      </w:r>
      <w:r>
        <w:rPr>
          <w:rFonts w:ascii="Times New Roman"/>
          <w:b w:val="false"/>
          <w:i w:val="false"/>
          <w:color w:val="000000"/>
          <w:sz w:val="28"/>
        </w:rPr>
        <w:t>
</w:t>
      </w:r>
      <w:r>
        <w:rPr>
          <w:rFonts w:ascii="Times New Roman"/>
          <w:b w:val="false"/>
          <w:i/>
          <w:color w:val="000000"/>
          <w:sz w:val="28"/>
        </w:rPr>
        <w:t>Көзі:</w:t>
      </w:r>
      <w:r>
        <w:br/>
      </w:r>
      <w:r>
        <w:rPr>
          <w:rFonts w:ascii="Times New Roman"/>
          <w:b w:val="false"/>
          <w:i w:val="false"/>
          <w:color w:val="000000"/>
          <w:sz w:val="28"/>
        </w:rPr>
        <w:t>
</w:t>
      </w:r>
      <w:r>
        <w:rPr>
          <w:rFonts w:ascii="Times New Roman"/>
          <w:b w:val="false"/>
          <w:i w:val="false"/>
          <w:color w:val="000000"/>
          <w:sz w:val="28"/>
        </w:rPr>
        <w:t>Қазақстан Республикасы Қаржы министрлігі, Қазақстан Республикасы Ұлттық Банкі</w:t>
      </w:r>
      <w:r>
        <w:br/>
      </w:r>
      <w:r>
        <w:rPr>
          <w:rFonts w:ascii="Times New Roman"/>
          <w:b w:val="false"/>
          <w:i w:val="false"/>
          <w:color w:val="000000"/>
          <w:sz w:val="28"/>
        </w:rPr>
        <w:t>
</w:t>
      </w:r>
      <w:r>
        <w:rPr>
          <w:rFonts w:ascii="Times New Roman"/>
          <w:b w:val="false"/>
          <w:i/>
          <w:color w:val="000000"/>
          <w:sz w:val="28"/>
        </w:rPr>
        <w:t>Ескерту:</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екі жақты талаптарды есептемегенде (Қазақстан Республикасы Үкіметінің алдындағы жергілікті атқарушы органдарының борышы)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 жергілікті атқарушы органдарының қарыз борышының міндеттемелері бойынша деректер базасын қалыптастыру және салыстыру процесі аяқталған соң қарызды бағалау нақтылануға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