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83f30" w14:textId="3c83f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"Орталық мемлекеттік органдар мен облыстардың, республикалық маңызы бар қаланың, астананың жергілікті атқарушы органдары қызметінің тиімділігін жыл сайынғы бағалау жүйесі туралы" Қазақстан Республикасы Президентінің 2010 жылғы 19 наурыздағы № 954 Жарлығына өзгерістер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16 қарашадағы № 914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«Орталық мемлекеттік органдар мен облыстардың, республикалық маңызы бар қаланың, астананың жергілікті атқарушы органдары қызметінің тиімділігін жыл сайынғы бағалау жүйесі туралы» Қазақстан Республикасы Президентінің 2010 жылғы 19 наурыздағы № 954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«Орталық мемлекеттік органдар мен облыстардың, республикалық</w:t>
      </w:r>
      <w:r>
        <w:br/>
      </w:r>
      <w:r>
        <w:rPr>
          <w:rFonts w:ascii="Times New Roman"/>
          <w:b/>
          <w:i w:val="false"/>
          <w:color w:val="000000"/>
        </w:rPr>
        <w:t>
маңызы бар қаланың, астананың жергілікті атқарушы органдары</w:t>
      </w:r>
      <w:r>
        <w:br/>
      </w:r>
      <w:r>
        <w:rPr>
          <w:rFonts w:ascii="Times New Roman"/>
          <w:b/>
          <w:i w:val="false"/>
          <w:color w:val="000000"/>
        </w:rPr>
        <w:t>
қызметінің тиімділігін жыл сайынғы бағалау жүйесі туралы»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 Президентінің 2010 жылғы 19 наурыздағы</w:t>
      </w:r>
      <w:r>
        <w:br/>
      </w:r>
      <w:r>
        <w:rPr>
          <w:rFonts w:ascii="Times New Roman"/>
          <w:b/>
          <w:i w:val="false"/>
          <w:color w:val="000000"/>
        </w:rPr>
        <w:t>
№ 954 Жарлығына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«Орталық мемлекеттік органдар мен облыстардың, республикалық маңызы бар қаланың, астананың жергілікті атқарушы органдары қызметінің тиімділігін жыл сайынғы бағалау жүйесі туралы» Қазақстан Республикасы Президентінің 2010 жылғы 19 наурыздағы № 954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24, 173-құжат)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Жарлықпен бекітілген Орталық мемлекеттік органдар мен облыстардың, республикалық маңызы бар қаланың, астананың жергілікті атқарушы органдары қызметінің тиімділігін жыл сайынғы бағалау жүйесінде: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10-тармақтың 7) тармақшасы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16-тармақтың 2) және 7) тармақшалары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4.2. және 4.7-кіші бөлімдер алып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өзге де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