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9eb2" w14:textId="49d9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республикалық бюджет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қыркүйектегі № 807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республикалық бюджет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мүдделі республикалық бюджеттік бағдарламалар әкімшілерімен бірлесіп, тиісті қаржы жылына арналған міндеттемелер мен төлемдер бойынша қаржыландырудың жиынтық жоспарына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бюджеттік бағдарламалардың әкімшілері осы қаулыға қол қойылған сәттен бастап бір ай мерзімде стратегиялық жоспарларға тиісті өзгерістер мен толықтырулар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 көрсеткіштерін түзету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1077"/>
        <w:gridCol w:w="1632"/>
        <w:gridCol w:w="8722"/>
        <w:gridCol w:w="22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- 77 992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Бас прокуратурасы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- 77 992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заңдардың және заңға тәуелді актілердің дәлме-дәл және бірізді қолданылуына жоғары қадағалауды жүзеге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- 77 992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77 992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істер министрлігінің кадрларын оқыту, біліктілігін арттыру және қайта даярлау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Бас прокуратурасы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 қызметкерлерінің кәсіби деңгейін жоғарылату және жоғары білімнен кейінгі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және сыбайлас жемқорлыққа қарсы іс-қимыл агенттігі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-1 060 732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кәсіптік білімі бар мамандар даярлау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-1 060 732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